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514CD20F" w14:textId="77777777" w:rsidR="00637B52" w:rsidRDefault="00637B52" w:rsidP="00637B52">
      <w:pPr>
        <w:jc w:val="right"/>
        <w:rPr>
          <w:rFonts w:eastAsia="Arial" w:cs="Arial"/>
          <w:szCs w:val="18"/>
        </w:rPr>
      </w:pPr>
    </w:p>
    <w:p w14:paraId="0B2364DE" w14:textId="77777777" w:rsidR="00637B52" w:rsidRDefault="00637B52" w:rsidP="00637B52">
      <w:pPr>
        <w:jc w:val="center"/>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60A3F0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6757B2">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2EDF5A24"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905A44">
        <w:rPr>
          <w:rFonts w:ascii="Arial" w:eastAsia="Times New Roman" w:hAnsi="Arial" w:cs="Arial"/>
          <w:snapToGrid w:val="0"/>
          <w:sz w:val="18"/>
          <w:szCs w:val="18"/>
          <w:lang w:eastAsia="pl-PL"/>
        </w:rPr>
        <w:t>106</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4991DE56"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AA5FF8">
        <w:rPr>
          <w:rFonts w:ascii="Arial" w:eastAsia="Times New Roman" w:hAnsi="Arial" w:cs="Arial"/>
          <w:b/>
          <w:i/>
          <w:sz w:val="18"/>
          <w:szCs w:val="18"/>
          <w:lang w:eastAsia="pl-PL"/>
        </w:rPr>
        <w:t xml:space="preserve">sprzętu jednorazowego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5C542BA8"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905A44">
        <w:rPr>
          <w:rFonts w:ascii="Arial" w:eastAsia="Times New Roman" w:hAnsi="Arial" w:cs="Arial"/>
          <w:color w:val="000000"/>
          <w:sz w:val="18"/>
          <w:szCs w:val="18"/>
          <w:lang w:eastAsia="pl-PL"/>
        </w:rPr>
        <w:t>106</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3530E2D"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AA5FF8">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6568B3D" w:rsidR="00FC49E2" w:rsidRPr="00FC49E2" w:rsidRDefault="00637B52" w:rsidP="00FC49E2">
            <w:pPr>
              <w:contextualSpacing/>
              <w:jc w:val="both"/>
              <w:rPr>
                <w:rFonts w:ascii="Arial" w:eastAsia="Calibri" w:hAnsi="Arial" w:cs="Arial"/>
                <w:b/>
                <w:bCs/>
                <w:sz w:val="18"/>
                <w:szCs w:val="18"/>
              </w:rPr>
            </w:pPr>
            <w:hyperlink r:id="rId11" w:history="1">
              <w:r w:rsidRPr="00B64D5A">
                <w:rPr>
                  <w:rStyle w:val="Hipercze"/>
                  <w:rFonts w:eastAsia="Calibri"/>
                </w:rPr>
                <w:t>apteka</w:t>
              </w:r>
              <w:r w:rsidRPr="00B64D5A">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xml:space="preserve">. Odbioru dokonuje osoba upoważniona. Przedstawiciel zamawiającego  w chwili odbioru zobowiązany jest do zbadania, czy dostawa jest pod względem ilościowym i jakościowym zgodna z załączonymi dokumentami i Umową. </w:t>
      </w:r>
      <w:r w:rsidRPr="00FC49E2">
        <w:rPr>
          <w:rFonts w:ascii="Arial" w:eastAsia="Calibri" w:hAnsi="Arial" w:cs="Arial"/>
          <w:sz w:val="18"/>
          <w:szCs w:val="18"/>
        </w:rPr>
        <w:lastRenderedPageBreak/>
        <w:t>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lastRenderedPageBreak/>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zastrzegają uprawnienie do negocjacji zmiany cen i niezaakceptowania wniosku o waloryzację, w szczególności w sytuacji niewykazania lub niedostatecznego wykazania przez wnioskodawcę wpływu </w:t>
      </w:r>
      <w:r w:rsidRPr="00FC49E2">
        <w:rPr>
          <w:rFonts w:ascii="Arial" w:eastAsia="Calibri" w:hAnsi="Arial" w:cs="Arial"/>
          <w:color w:val="000000" w:themeColor="text1"/>
          <w:sz w:val="18"/>
          <w:szCs w:val="18"/>
        </w:rPr>
        <w:lastRenderedPageBreak/>
        <w:t>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w:t>
      </w:r>
      <w:r w:rsidRPr="00FC49E2">
        <w:rPr>
          <w:rFonts w:ascii="Arial" w:eastAsia="Times New Roman" w:hAnsi="Arial" w:cs="Arial"/>
          <w:sz w:val="18"/>
          <w:szCs w:val="18"/>
          <w:lang w:eastAsia="zh-CN"/>
        </w:rPr>
        <w:lastRenderedPageBreak/>
        <w:t xml:space="preserve">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lastRenderedPageBreak/>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37B52">
      <w:pgSz w:w="11906" w:h="16838"/>
      <w:pgMar w:top="426"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87F4D"/>
    <w:rsid w:val="000A33DE"/>
    <w:rsid w:val="000A7998"/>
    <w:rsid w:val="000B16FE"/>
    <w:rsid w:val="000F52C3"/>
    <w:rsid w:val="00116385"/>
    <w:rsid w:val="001351BE"/>
    <w:rsid w:val="001433F5"/>
    <w:rsid w:val="001525F5"/>
    <w:rsid w:val="00153B31"/>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59DB"/>
    <w:rsid w:val="005E389F"/>
    <w:rsid w:val="005F1656"/>
    <w:rsid w:val="005F1BCA"/>
    <w:rsid w:val="00600260"/>
    <w:rsid w:val="00600696"/>
    <w:rsid w:val="006021EF"/>
    <w:rsid w:val="00604A62"/>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05A44"/>
    <w:rsid w:val="00947529"/>
    <w:rsid w:val="00961635"/>
    <w:rsid w:val="0096240E"/>
    <w:rsid w:val="00983A4B"/>
    <w:rsid w:val="00995A2A"/>
    <w:rsid w:val="009A314F"/>
    <w:rsid w:val="009F0C32"/>
    <w:rsid w:val="009F21A8"/>
    <w:rsid w:val="009F338B"/>
    <w:rsid w:val="00A12F35"/>
    <w:rsid w:val="00A14103"/>
    <w:rsid w:val="00A16DD0"/>
    <w:rsid w:val="00A37DB9"/>
    <w:rsid w:val="00A5010E"/>
    <w:rsid w:val="00A77B7F"/>
    <w:rsid w:val="00A93F21"/>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6189</Words>
  <Characters>37140</Characters>
  <Application>Microsoft Office Word</Application>
  <DocSecurity>0</DocSecurity>
  <Lines>309</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79</cp:revision>
  <cp:lastPrinted>2022-05-05T08:32:00Z</cp:lastPrinted>
  <dcterms:created xsi:type="dcterms:W3CDTF">2023-04-18T09:58:00Z</dcterms:created>
  <dcterms:modified xsi:type="dcterms:W3CDTF">2025-11-20T11:17:00Z</dcterms:modified>
</cp:coreProperties>
</file>