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77777777" w:rsidR="00637B52" w:rsidRDefault="00637B52" w:rsidP="00637B52">
      <w:bookmarkStart w:id="0" w:name="_Toc35240015"/>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514CD20F" w14:textId="77777777" w:rsidR="00637B52" w:rsidRDefault="00637B52" w:rsidP="00637B52">
      <w:pPr>
        <w:jc w:val="right"/>
        <w:rPr>
          <w:rFonts w:eastAsia="Arial" w:cs="Arial"/>
          <w:szCs w:val="18"/>
        </w:rPr>
      </w:pPr>
    </w:p>
    <w:p w14:paraId="0B2364DE" w14:textId="77777777" w:rsidR="00637B52" w:rsidRDefault="00637B52" w:rsidP="00637B52">
      <w:pPr>
        <w:jc w:val="center"/>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60A3F0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29458640"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4368A9">
        <w:rPr>
          <w:rFonts w:ascii="Arial" w:eastAsia="Times New Roman" w:hAnsi="Arial" w:cs="Arial"/>
          <w:snapToGrid w:val="0"/>
          <w:sz w:val="18"/>
          <w:szCs w:val="18"/>
          <w:lang w:eastAsia="pl-PL"/>
        </w:rPr>
        <w:t>86.1</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5A61A19"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AA5FF8">
        <w:rPr>
          <w:rFonts w:ascii="Arial" w:eastAsia="Times New Roman" w:hAnsi="Arial" w:cs="Arial"/>
          <w:b/>
          <w:i/>
          <w:sz w:val="18"/>
          <w:szCs w:val="18"/>
          <w:lang w:eastAsia="pl-PL"/>
        </w:rPr>
        <w:t>sprzętu jednorazowego</w:t>
      </w:r>
      <w:r w:rsidR="004368A9">
        <w:rPr>
          <w:rFonts w:ascii="Arial" w:eastAsia="Times New Roman" w:hAnsi="Arial" w:cs="Arial"/>
          <w:b/>
          <w:i/>
          <w:sz w:val="18"/>
          <w:szCs w:val="18"/>
          <w:lang w:eastAsia="pl-PL"/>
        </w:rPr>
        <w:t xml:space="preserve"> dla wszystkich oddziałów szpitalnych</w:t>
      </w:r>
      <w:r w:rsidR="00AA5FF8">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0600EC73"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368A9">
        <w:rPr>
          <w:rFonts w:ascii="Arial" w:eastAsia="Times New Roman" w:hAnsi="Arial" w:cs="Arial"/>
          <w:color w:val="000000"/>
          <w:sz w:val="18"/>
          <w:szCs w:val="18"/>
          <w:lang w:eastAsia="pl-PL"/>
        </w:rPr>
        <w:t>86.1</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530E2D"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AA5FF8">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568B3D" w:rsidR="00FC49E2" w:rsidRPr="00FC49E2" w:rsidRDefault="00637B52" w:rsidP="00FC49E2">
            <w:pPr>
              <w:contextualSpacing/>
              <w:jc w:val="both"/>
              <w:rPr>
                <w:rFonts w:ascii="Arial" w:eastAsia="Calibri" w:hAnsi="Arial" w:cs="Arial"/>
                <w:b/>
                <w:bCs/>
                <w:sz w:val="18"/>
                <w:szCs w:val="18"/>
              </w:rPr>
            </w:pPr>
            <w:hyperlink r:id="rId11" w:history="1">
              <w:r w:rsidRPr="00B64D5A">
                <w:rPr>
                  <w:rStyle w:val="Hipercze"/>
                  <w:rFonts w:eastAsia="Calibri"/>
                </w:rPr>
                <w:t>apteka</w:t>
              </w:r>
              <w:r w:rsidRPr="00B64D5A">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7BB4F9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637B52" w:rsidRPr="00B64D5A">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w:t>
      </w:r>
      <w:r w:rsidRPr="00FC49E2">
        <w:rPr>
          <w:rFonts w:ascii="Arial" w:eastAsia="Times New Roman" w:hAnsi="Arial" w:cs="Arial"/>
          <w:sz w:val="18"/>
          <w:szCs w:val="18"/>
          <w:lang w:eastAsia="zh-CN"/>
        </w:rPr>
        <w:lastRenderedPageBreak/>
        <w:t xml:space="preserve">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37B52">
      <w:pgSz w:w="11906" w:h="16838"/>
      <w:pgMar w:top="426"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B16FE"/>
    <w:rsid w:val="000F52C3"/>
    <w:rsid w:val="00116385"/>
    <w:rsid w:val="001351BE"/>
    <w:rsid w:val="001433F5"/>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368A9"/>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90D89"/>
    <w:rsid w:val="005A4355"/>
    <w:rsid w:val="005B1703"/>
    <w:rsid w:val="005B59DB"/>
    <w:rsid w:val="005E389F"/>
    <w:rsid w:val="005F1656"/>
    <w:rsid w:val="005F1BCA"/>
    <w:rsid w:val="00600260"/>
    <w:rsid w:val="00600696"/>
    <w:rsid w:val="006021EF"/>
    <w:rsid w:val="00604A62"/>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05A44"/>
    <w:rsid w:val="00947529"/>
    <w:rsid w:val="00961635"/>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A5FF8"/>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6195</Words>
  <Characters>37173</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80</cp:revision>
  <cp:lastPrinted>2022-05-05T08:32:00Z</cp:lastPrinted>
  <dcterms:created xsi:type="dcterms:W3CDTF">2023-04-18T09:58:00Z</dcterms:created>
  <dcterms:modified xsi:type="dcterms:W3CDTF">2025-11-27T09:59:00Z</dcterms:modified>
</cp:coreProperties>
</file>