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54CB3F0C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336F6BDF" w14:textId="70927FC8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1" w:name="_Hlk165022335"/>
      <w:bookmarkEnd w:id="1"/>
    </w:p>
    <w:p w14:paraId="272EAF90" w14:textId="77777777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DA5F052" w14:textId="746CBD51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D36D0B" wp14:editId="5AD381D1">
            <wp:simplePos x="0" y="0"/>
            <wp:positionH relativeFrom="column">
              <wp:posOffset>272955</wp:posOffset>
            </wp:positionH>
            <wp:positionV relativeFrom="paragraph">
              <wp:posOffset>129246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1BDE3" w14:textId="77777777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A93AC3C" w14:textId="1BF6730E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742CD84" w14:textId="608C660C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533CE47" wp14:editId="2F7D2D3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640E2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79A99C4" w14:textId="436AD4A6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0E76586" w14:textId="77777777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B2F9696" w14:textId="77777777" w:rsidR="007D1652" w:rsidRDefault="007D165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2C801C8" w14:textId="77777777" w:rsidR="00566AF0" w:rsidRDefault="00566AF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55C12AFB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3410C5F4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621996B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</w:t>
      </w:r>
      <w:r w:rsidR="007D1652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2E9C3B1E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0059B025" w14:textId="77777777" w:rsidR="00584E10" w:rsidRPr="00584E10" w:rsidRDefault="00584E10" w:rsidP="00584E10">
      <w:pPr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A51CA4E" w14:textId="571526FB" w:rsidR="00C639D6" w:rsidRPr="00B4447A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 wartości zamówienia poniżej 130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1</w:t>
      </w:r>
      <w:r w:rsidR="00682F52">
        <w:rPr>
          <w:rFonts w:ascii="Arial" w:eastAsia="Times New Roman" w:hAnsi="Arial" w:cs="Arial"/>
          <w:sz w:val="18"/>
          <w:szCs w:val="18"/>
          <w:lang w:eastAsia="pl-PL"/>
        </w:rPr>
        <w:t>1</w:t>
      </w:r>
      <w:r w:rsidR="006348A5">
        <w:rPr>
          <w:rFonts w:ascii="Arial" w:eastAsia="Times New Roman" w:hAnsi="Arial" w:cs="Arial"/>
          <w:sz w:val="18"/>
          <w:szCs w:val="18"/>
          <w:lang w:eastAsia="pl-PL"/>
        </w:rPr>
        <w:t>9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6348A5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7477A8CA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58114F">
        <w:rPr>
          <w:rFonts w:ascii="Arial" w:hAnsi="Arial" w:cs="Arial"/>
          <w:b/>
          <w:bCs/>
          <w:sz w:val="18"/>
          <w:szCs w:val="18"/>
        </w:rPr>
        <w:t>papieru ksero</w:t>
      </w:r>
      <w:r w:rsidR="00682F52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78327BA7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755437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</w:t>
      </w:r>
      <w:r w:rsidR="00682F5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</w:t>
      </w:r>
      <w:r w:rsidR="006348A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9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6348A5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0ACCF689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130 000,00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2" w:name="_Hlk50034704"/>
    </w:p>
    <w:bookmarkEnd w:id="2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1B7CF870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58114F">
        <w:rPr>
          <w:rFonts w:ascii="Arial" w:eastAsia="Times New Roman" w:hAnsi="Arial" w:cs="Arial"/>
          <w:b/>
          <w:sz w:val="18"/>
          <w:szCs w:val="18"/>
          <w:lang w:eastAsia="pl-PL"/>
        </w:rPr>
        <w:t>12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F404343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584E10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3112DED" w14:textId="194F42BA" w:rsidR="00522FF4" w:rsidRPr="00584E10" w:rsidRDefault="00CB0245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B0245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Faktura może być złożona Zamawiającemu za pośrednictwem platformy </w:t>
      </w:r>
      <w:r w:rsidRPr="00CB0245">
        <w:rPr>
          <w:rFonts w:ascii="Arial" w:eastAsia="Times New Roman" w:hAnsi="Arial" w:cs="Arial"/>
          <w:color w:val="0070C0"/>
          <w:sz w:val="18"/>
          <w:szCs w:val="18"/>
          <w:u w:val="single"/>
          <w:lang w:eastAsia="pl-PL"/>
        </w:rPr>
        <w:t>https://brokerpefexpert.efaktura.gov.pl</w:t>
      </w:r>
      <w:r w:rsidRPr="00CB0245">
        <w:rPr>
          <w:rFonts w:ascii="Arial" w:eastAsia="Times New Roman" w:hAnsi="Arial" w:cs="Arial"/>
          <w:color w:val="0070C0"/>
          <w:sz w:val="18"/>
          <w:szCs w:val="18"/>
          <w:lang w:eastAsia="pl-PL"/>
        </w:rPr>
        <w:t xml:space="preserve"> </w:t>
      </w:r>
      <w:r w:rsidRPr="00CB0245">
        <w:rPr>
          <w:rFonts w:ascii="Arial" w:eastAsia="Times New Roman" w:hAnsi="Arial" w:cs="Arial"/>
          <w:sz w:val="18"/>
          <w:szCs w:val="18"/>
          <w:lang w:eastAsia="pl-PL"/>
        </w:rPr>
        <w:t xml:space="preserve">lub na adres poczty e-mail zamawiającego: </w:t>
      </w:r>
      <w:r w:rsidRPr="00CB0245">
        <w:rPr>
          <w:rFonts w:ascii="Arial" w:eastAsia="Times New Roman" w:hAnsi="Arial" w:cs="Arial"/>
          <w:color w:val="0070C0"/>
          <w:sz w:val="18"/>
          <w:szCs w:val="18"/>
          <w:u w:val="single"/>
          <w:lang w:eastAsia="pl-PL"/>
        </w:rPr>
        <w:t>faktura@szpitalciechanow.com.pl</w:t>
      </w:r>
      <w:r w:rsidRPr="00CB0245">
        <w:rPr>
          <w:rFonts w:ascii="Arial" w:eastAsia="Times New Roman" w:hAnsi="Arial" w:cs="Arial"/>
          <w:sz w:val="18"/>
          <w:szCs w:val="18"/>
          <w:lang w:eastAsia="pl-PL"/>
        </w:rPr>
        <w:t>, na który mogą być także składane duplikaty faktur oraz ich korekty, noty obciążeniowe oraz korygujące. (w formacie PDF)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7E1AD1FF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0" w:history="1">
        <w:r w:rsidR="005E389F" w:rsidRPr="00415F54">
          <w:rPr>
            <w:rStyle w:val="Hipercze"/>
            <w:rFonts w:ascii="Arial" w:eastAsia="Symbol" w:hAnsi="Arial" w:cs="Arial"/>
            <w:snapToGrid w:val="0"/>
            <w:sz w:val="18"/>
            <w:szCs w:val="18"/>
            <w:lang w:eastAsia="pl-PL"/>
          </w:rPr>
          <w:t>zaopatrzenie@szpitalciechanow.com.pl</w:t>
        </w:r>
      </w:hyperlink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.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 przypadku niedotrzymania terminu płatności, Wykonawca może naliczyć wyłącznie odsetki ustawowe za 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lastRenderedPageBreak/>
        <w:t>opóźnienie.</w:t>
      </w:r>
    </w:p>
    <w:p w14:paraId="774B318F" w14:textId="77777777" w:rsidR="00CB0245" w:rsidRDefault="00CB0245" w:rsidP="00DB7231">
      <w:pPr>
        <w:ind w:right="160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3" w:name="_Hlk152318902"/>
    </w:p>
    <w:p w14:paraId="25E94DFC" w14:textId="1AB93A1B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3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22A5494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8124B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</w:t>
      </w:r>
      <w:r w:rsidR="008124B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6740E269" w14:textId="77777777" w:rsidR="00CB0245" w:rsidRDefault="00CB0245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4ED66AA9" w14:textId="77777777" w:rsidR="00CB0245" w:rsidRDefault="00CB0245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6A68AC09" w14:textId="77777777" w:rsidR="00CB0245" w:rsidRDefault="00CB0245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08D9A7B" w14:textId="12C6A9B1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9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8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4"/>
  </w:num>
  <w:num w:numId="13" w16cid:durableId="1315403981">
    <w:abstractNumId w:val="8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29"/>
  </w:num>
  <w:num w:numId="25" w16cid:durableId="713038366">
    <w:abstractNumId w:val="10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50207"/>
    <w:rsid w:val="00056947"/>
    <w:rsid w:val="0006729E"/>
    <w:rsid w:val="00080789"/>
    <w:rsid w:val="000815AC"/>
    <w:rsid w:val="000A7998"/>
    <w:rsid w:val="00110DAC"/>
    <w:rsid w:val="001327BC"/>
    <w:rsid w:val="00155545"/>
    <w:rsid w:val="00162CD1"/>
    <w:rsid w:val="00184C32"/>
    <w:rsid w:val="001B2893"/>
    <w:rsid w:val="001C5862"/>
    <w:rsid w:val="001D2150"/>
    <w:rsid w:val="001E2E2A"/>
    <w:rsid w:val="001E623C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6340"/>
    <w:rsid w:val="00344128"/>
    <w:rsid w:val="0037286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66AF0"/>
    <w:rsid w:val="0058114F"/>
    <w:rsid w:val="00584E10"/>
    <w:rsid w:val="005B1703"/>
    <w:rsid w:val="005B55E4"/>
    <w:rsid w:val="005C23C0"/>
    <w:rsid w:val="005E389F"/>
    <w:rsid w:val="005F1BCA"/>
    <w:rsid w:val="00600260"/>
    <w:rsid w:val="00600696"/>
    <w:rsid w:val="00604A62"/>
    <w:rsid w:val="006206EF"/>
    <w:rsid w:val="006348A5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A7B74"/>
    <w:rsid w:val="007B40D0"/>
    <w:rsid w:val="007D1652"/>
    <w:rsid w:val="00810C98"/>
    <w:rsid w:val="008124B3"/>
    <w:rsid w:val="00821E8F"/>
    <w:rsid w:val="00823393"/>
    <w:rsid w:val="00853E85"/>
    <w:rsid w:val="008550B1"/>
    <w:rsid w:val="0085747F"/>
    <w:rsid w:val="00861C35"/>
    <w:rsid w:val="008B2547"/>
    <w:rsid w:val="008D3704"/>
    <w:rsid w:val="009A314F"/>
    <w:rsid w:val="009B4318"/>
    <w:rsid w:val="00A23315"/>
    <w:rsid w:val="00A31AB8"/>
    <w:rsid w:val="00A37DB9"/>
    <w:rsid w:val="00AB0F70"/>
    <w:rsid w:val="00AB4FB5"/>
    <w:rsid w:val="00AB6DA4"/>
    <w:rsid w:val="00AD6D4E"/>
    <w:rsid w:val="00B267D1"/>
    <w:rsid w:val="00B63C91"/>
    <w:rsid w:val="00B8048A"/>
    <w:rsid w:val="00B81029"/>
    <w:rsid w:val="00B81182"/>
    <w:rsid w:val="00BE38EF"/>
    <w:rsid w:val="00C25ACD"/>
    <w:rsid w:val="00C5211F"/>
    <w:rsid w:val="00C639D6"/>
    <w:rsid w:val="00C85ABB"/>
    <w:rsid w:val="00CB0245"/>
    <w:rsid w:val="00CB7272"/>
    <w:rsid w:val="00D03C09"/>
    <w:rsid w:val="00D0475C"/>
    <w:rsid w:val="00D266C2"/>
    <w:rsid w:val="00D860D6"/>
    <w:rsid w:val="00DB7231"/>
    <w:rsid w:val="00DC27FD"/>
    <w:rsid w:val="00DD3631"/>
    <w:rsid w:val="00DD69FC"/>
    <w:rsid w:val="00DF664B"/>
    <w:rsid w:val="00E360B5"/>
    <w:rsid w:val="00EB7074"/>
    <w:rsid w:val="00EB7D2E"/>
    <w:rsid w:val="00EC12C6"/>
    <w:rsid w:val="00F06A56"/>
    <w:rsid w:val="00F20CAE"/>
    <w:rsid w:val="00F22E33"/>
    <w:rsid w:val="00F35745"/>
    <w:rsid w:val="00F364EF"/>
    <w:rsid w:val="00F5028F"/>
    <w:rsid w:val="00F86212"/>
    <w:rsid w:val="00F95DC4"/>
    <w:rsid w:val="00FB631F"/>
    <w:rsid w:val="00FE2AFE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aopatrzenie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1623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29</cp:revision>
  <cp:lastPrinted>2024-12-12T08:42:00Z</cp:lastPrinted>
  <dcterms:created xsi:type="dcterms:W3CDTF">2023-10-13T11:22:00Z</dcterms:created>
  <dcterms:modified xsi:type="dcterms:W3CDTF">2025-12-16T10:51:00Z</dcterms:modified>
</cp:coreProperties>
</file>