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E3BC80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8357F0">
        <w:rPr>
          <w:rFonts w:ascii="Arial" w:eastAsia="Times New Roman" w:hAnsi="Arial" w:cs="Arial"/>
          <w:snapToGrid w:val="0"/>
          <w:sz w:val="18"/>
          <w:szCs w:val="18"/>
          <w:lang w:eastAsia="pl-PL"/>
        </w:rPr>
        <w:t>125</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4A86F45"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8357F0">
        <w:rPr>
          <w:rFonts w:ascii="Arial" w:eastAsia="Times New Roman" w:hAnsi="Arial" w:cs="Arial"/>
          <w:b/>
          <w:i/>
          <w:sz w:val="18"/>
          <w:szCs w:val="18"/>
          <w:lang w:eastAsia="pl-PL"/>
        </w:rPr>
        <w:t>akcesoriów dla Bloku Operacyjnego</w:t>
      </w:r>
      <w:r w:rsidR="00AA5FF8">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5D10E1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8357F0">
        <w:rPr>
          <w:rFonts w:ascii="Arial" w:eastAsia="Times New Roman" w:hAnsi="Arial" w:cs="Arial"/>
          <w:color w:val="000000"/>
          <w:sz w:val="18"/>
          <w:szCs w:val="18"/>
          <w:lang w:eastAsia="pl-PL"/>
        </w:rPr>
        <w:t>125</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48F6AEC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357F0">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62DF5922"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lastRenderedPageBreak/>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83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6454</Words>
  <Characters>38730</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81</cp:revision>
  <cp:lastPrinted>2022-05-05T08:32:00Z</cp:lastPrinted>
  <dcterms:created xsi:type="dcterms:W3CDTF">2023-04-18T09:58:00Z</dcterms:created>
  <dcterms:modified xsi:type="dcterms:W3CDTF">2025-12-23T07:57:00Z</dcterms:modified>
</cp:coreProperties>
</file>