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D2DC" w14:textId="31A8458D" w:rsidR="00C21BC7" w:rsidRDefault="006157E1" w:rsidP="00405F22">
      <w:pPr>
        <w:pStyle w:val="Tekstpodstawowy"/>
        <w:spacing w:before="1"/>
        <w:rPr>
          <w:b/>
          <w:bCs/>
          <w:i/>
          <w:iCs/>
        </w:rPr>
      </w:pPr>
      <w:bookmarkStart w:id="0" w:name="_Toc35240015"/>
      <w:r>
        <w:rPr>
          <w:noProof/>
        </w:rPr>
        <w:drawing>
          <wp:anchor distT="0" distB="0" distL="114300" distR="114300" simplePos="0" relativeHeight="251661312" behindDoc="0" locked="0" layoutInCell="1" allowOverlap="1" wp14:anchorId="7618E114" wp14:editId="113CF3C5">
            <wp:simplePos x="0" y="0"/>
            <wp:positionH relativeFrom="column">
              <wp:posOffset>179514</wp:posOffset>
            </wp:positionH>
            <wp:positionV relativeFrom="paragraph">
              <wp:posOffset>343</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A508F" w14:textId="1F80F237" w:rsidR="00C21BC7" w:rsidRDefault="006157E1" w:rsidP="00405F22">
      <w:pPr>
        <w:pStyle w:val="Tekstpodstawowy"/>
        <w:spacing w:before="1"/>
        <w:rPr>
          <w:b/>
          <w:bCs/>
          <w:i/>
          <w:iCs/>
        </w:rPr>
      </w:pPr>
      <w:r>
        <w:rPr>
          <w:noProof/>
        </w:rPr>
        <mc:AlternateContent>
          <mc:Choice Requires="wpg">
            <w:drawing>
              <wp:anchor distT="0" distB="0" distL="114300" distR="114300" simplePos="0" relativeHeight="251659264" behindDoc="0" locked="0" layoutInCell="1" hidden="0" allowOverlap="1" wp14:anchorId="08FAE2E6" wp14:editId="30D8E01A">
                <wp:simplePos x="0" y="0"/>
                <wp:positionH relativeFrom="margin">
                  <wp:align>left</wp:align>
                </wp:positionH>
                <wp:positionV relativeFrom="paragraph">
                  <wp:posOffset>92313</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DA48E80" id="Grupa 1" o:spid="_x0000_s1026" style="position:absolute;margin-left:0;margin-top:7.25pt;width:463.25pt;height:44.65pt;z-index:251659264;mso-position-horizontal:left;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0A685BC4" w14:textId="5AA1781D" w:rsidR="006157E1" w:rsidRDefault="006157E1" w:rsidP="00405F22">
      <w:pPr>
        <w:pStyle w:val="Tekstpodstawowy"/>
        <w:spacing w:before="1"/>
        <w:rPr>
          <w:b/>
          <w:bCs/>
          <w:i/>
          <w:iCs/>
        </w:rPr>
      </w:pPr>
    </w:p>
    <w:p w14:paraId="54090415" w14:textId="77777777" w:rsidR="006157E1" w:rsidRDefault="006157E1" w:rsidP="00405F22">
      <w:pPr>
        <w:pStyle w:val="Tekstpodstawowy"/>
        <w:spacing w:before="1"/>
        <w:rPr>
          <w:b/>
          <w:bCs/>
          <w:i/>
          <w:iCs/>
        </w:rPr>
      </w:pPr>
    </w:p>
    <w:p w14:paraId="6DBF808D" w14:textId="77777777" w:rsidR="006157E1" w:rsidRDefault="006157E1" w:rsidP="00405F22">
      <w:pPr>
        <w:pStyle w:val="Tekstpodstawowy"/>
        <w:spacing w:before="1"/>
        <w:rPr>
          <w:b/>
          <w:bCs/>
          <w:i/>
          <w:iCs/>
        </w:rPr>
      </w:pPr>
    </w:p>
    <w:p w14:paraId="0FA459A1" w14:textId="77777777" w:rsidR="006157E1" w:rsidRDefault="006157E1"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3BBC4B02"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650D6D">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4FBDD69E"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650D6D">
        <w:rPr>
          <w:rFonts w:ascii="Arial" w:eastAsia="Times New Roman" w:hAnsi="Arial" w:cs="Arial"/>
          <w:snapToGrid w:val="0"/>
          <w:sz w:val="18"/>
          <w:szCs w:val="18"/>
          <w:lang w:eastAsia="pl-PL"/>
        </w:rPr>
        <w:t>127</w:t>
      </w:r>
      <w:r w:rsidRPr="00DB781C">
        <w:rPr>
          <w:rFonts w:ascii="Arial" w:eastAsia="Times New Roman" w:hAnsi="Arial" w:cs="Arial"/>
          <w:snapToGrid w:val="0"/>
          <w:sz w:val="18"/>
          <w:szCs w:val="18"/>
          <w:lang w:eastAsia="pl-PL"/>
        </w:rPr>
        <w:t>/2</w:t>
      </w:r>
      <w:r w:rsidR="000001AA">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172FF6">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172FF6">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556645">
      <w:pPr>
        <w:pStyle w:val="Akapitzlist"/>
        <w:numPr>
          <w:ilvl w:val="0"/>
          <w:numId w:val="25"/>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347AA925" w14:textId="77777777" w:rsidR="00424139" w:rsidRDefault="00424139" w:rsidP="00424139">
      <w:pPr>
        <w:widowControl w:val="0"/>
        <w:jc w:val="both"/>
        <w:rPr>
          <w:rFonts w:ascii="Arial" w:eastAsia="Arial" w:hAnsi="Arial" w:cs="Arial"/>
          <w:sz w:val="18"/>
          <w:szCs w:val="18"/>
        </w:rPr>
      </w:pPr>
    </w:p>
    <w:p w14:paraId="60B7C974" w14:textId="77777777" w:rsidR="00424139" w:rsidRDefault="00424139" w:rsidP="00424139">
      <w:pPr>
        <w:widowControl w:val="0"/>
        <w:jc w:val="both"/>
        <w:rPr>
          <w:rFonts w:ascii="Arial" w:eastAsia="Arial" w:hAnsi="Arial" w:cs="Arial"/>
          <w:sz w:val="18"/>
          <w:szCs w:val="18"/>
        </w:rPr>
      </w:pPr>
    </w:p>
    <w:p w14:paraId="05B85F41" w14:textId="77777777" w:rsidR="00424139" w:rsidRDefault="00424139" w:rsidP="00424139">
      <w:pPr>
        <w:jc w:val="center"/>
        <w:rPr>
          <w:rFonts w:ascii="Arial" w:eastAsia="Arial" w:hAnsi="Arial" w:cs="Arial"/>
          <w:b/>
          <w:bCs/>
          <w:sz w:val="18"/>
          <w:szCs w:val="18"/>
        </w:rPr>
      </w:pPr>
      <w:r>
        <w:rPr>
          <w:rFonts w:ascii="Arial" w:hAnsi="Arial"/>
          <w:b/>
          <w:bCs/>
          <w:sz w:val="18"/>
          <w:szCs w:val="18"/>
        </w:rPr>
        <w:t>§ 1</w:t>
      </w:r>
    </w:p>
    <w:p w14:paraId="0D2AFA9C" w14:textId="77777777" w:rsidR="00424139" w:rsidRDefault="00424139" w:rsidP="00424139">
      <w:pPr>
        <w:jc w:val="center"/>
        <w:rPr>
          <w:rFonts w:ascii="Arial" w:eastAsia="Arial" w:hAnsi="Arial" w:cs="Arial"/>
          <w:b/>
          <w:bCs/>
          <w:sz w:val="18"/>
          <w:szCs w:val="18"/>
        </w:rPr>
      </w:pPr>
      <w:r>
        <w:rPr>
          <w:rFonts w:ascii="Arial" w:hAnsi="Arial"/>
          <w:b/>
          <w:bCs/>
          <w:sz w:val="18"/>
          <w:szCs w:val="18"/>
        </w:rPr>
        <w:t>Przedmiot i wartość Umowy</w:t>
      </w:r>
    </w:p>
    <w:p w14:paraId="44DCFCC7" w14:textId="77777777" w:rsidR="00424139" w:rsidRDefault="00424139" w:rsidP="00556645">
      <w:pPr>
        <w:numPr>
          <w:ilvl w:val="0"/>
          <w:numId w:val="27"/>
        </w:numPr>
        <w:rPr>
          <w:rFonts w:ascii="Arial" w:eastAsia="Arial Unicode MS" w:hAnsi="Arial" w:cs="Arial Unicode MS"/>
          <w:sz w:val="18"/>
          <w:szCs w:val="18"/>
        </w:rPr>
      </w:pPr>
      <w:r>
        <w:rPr>
          <w:rFonts w:ascii="Arial" w:hAnsi="Arial"/>
          <w:sz w:val="18"/>
          <w:szCs w:val="18"/>
        </w:rPr>
        <w:t xml:space="preserve">Przedmiotem Umowy są:  </w:t>
      </w:r>
    </w:p>
    <w:p w14:paraId="6CDA2A6B" w14:textId="652B6E2C" w:rsidR="00424139" w:rsidRDefault="00424139" w:rsidP="00556645">
      <w:pPr>
        <w:pStyle w:val="Akapitzlist"/>
        <w:numPr>
          <w:ilvl w:val="1"/>
          <w:numId w:val="28"/>
        </w:numPr>
        <w:tabs>
          <w:tab w:val="left" w:pos="7938"/>
        </w:tabs>
        <w:contextualSpacing w:val="0"/>
        <w:rPr>
          <w:rFonts w:ascii="Arial" w:hAnsi="Arial"/>
          <w:b/>
          <w:bCs/>
          <w:sz w:val="18"/>
          <w:szCs w:val="18"/>
        </w:rPr>
      </w:pPr>
      <w:r>
        <w:rPr>
          <w:rFonts w:ascii="Arial" w:hAnsi="Arial"/>
          <w:sz w:val="18"/>
          <w:szCs w:val="18"/>
        </w:rPr>
        <w:t xml:space="preserve">sukcesywna, w okresie obowiązywania umowy i  w ilościach uzależnionych od aktualnych potrzeb Zamawiającego,  </w:t>
      </w:r>
      <w:r>
        <w:rPr>
          <w:rFonts w:ascii="Arial" w:hAnsi="Arial"/>
          <w:b/>
          <w:bCs/>
          <w:sz w:val="18"/>
          <w:szCs w:val="18"/>
        </w:rPr>
        <w:t xml:space="preserve">dostawa </w:t>
      </w:r>
      <w:r w:rsidRPr="00424139">
        <w:rPr>
          <w:rFonts w:ascii="Arial" w:hAnsi="Arial"/>
          <w:b/>
          <w:bCs/>
          <w:sz w:val="18"/>
          <w:szCs w:val="18"/>
        </w:rPr>
        <w:t xml:space="preserve">materiałów dla Pracowni Hemodynamicznej </w:t>
      </w:r>
      <w:r>
        <w:rPr>
          <w:rFonts w:ascii="Arial" w:hAnsi="Arial"/>
          <w:sz w:val="18"/>
          <w:szCs w:val="18"/>
        </w:rPr>
        <w:t xml:space="preserve">zwanych dalej towarem. Zamawiane w okresie obowiązywania Umowy łączne ilości towaru oraz jego właściwości zostały określone w załączniku nr 1 do Umowy </w:t>
      </w:r>
      <w:bookmarkStart w:id="2" w:name="_Hlk121384291"/>
      <w:r>
        <w:rPr>
          <w:rFonts w:ascii="Arial" w:hAnsi="Arial"/>
          <w:sz w:val="18"/>
          <w:szCs w:val="18"/>
        </w:rPr>
        <w:t>(kopia załącznika nr 2 do oferty)</w:t>
      </w:r>
      <w:bookmarkEnd w:id="2"/>
    </w:p>
    <w:p w14:paraId="089A39B2" w14:textId="77777777" w:rsidR="00424139" w:rsidRDefault="00424139" w:rsidP="00556645">
      <w:pPr>
        <w:pStyle w:val="Akapitzlist"/>
        <w:numPr>
          <w:ilvl w:val="1"/>
          <w:numId w:val="29"/>
        </w:numPr>
        <w:tabs>
          <w:tab w:val="left" w:pos="720"/>
        </w:tabs>
        <w:ind w:right="70"/>
        <w:contextualSpacing w:val="0"/>
        <w:rPr>
          <w:rFonts w:ascii="Arial" w:hAnsi="Arial"/>
          <w:sz w:val="18"/>
          <w:szCs w:val="18"/>
        </w:rPr>
      </w:pPr>
      <w:r>
        <w:rPr>
          <w:rFonts w:ascii="Arial" w:hAnsi="Arial"/>
          <w:sz w:val="18"/>
          <w:szCs w:val="18"/>
        </w:rPr>
        <w:t>dostawa oraz wydzierżawienie zamawiającemu</w:t>
      </w:r>
      <w:r>
        <w:rPr>
          <w:rFonts w:ascii="Arial" w:hAnsi="Arial"/>
          <w:b/>
          <w:bCs/>
          <w:sz w:val="18"/>
          <w:szCs w:val="18"/>
        </w:rPr>
        <w:t xml:space="preserve">  ……………………………..</w:t>
      </w:r>
      <w:r>
        <w:rPr>
          <w:rFonts w:ascii="Arial" w:hAnsi="Arial"/>
          <w:sz w:val="18"/>
          <w:szCs w:val="18"/>
        </w:rPr>
        <w:t xml:space="preserve">,określonego w załączniku nr 2 do Umowy zwanego dalej urządzeniem </w:t>
      </w:r>
      <w:bookmarkStart w:id="3" w:name="_Hlk125711381"/>
      <w:r>
        <w:rPr>
          <w:rFonts w:ascii="Arial" w:hAnsi="Arial"/>
          <w:sz w:val="18"/>
          <w:szCs w:val="18"/>
        </w:rPr>
        <w:t xml:space="preserve">(w przypadku, jeśli w załączniku nr 2 do SWZ zamawiający ustanowił taki </w:t>
      </w:r>
      <w:proofErr w:type="spellStart"/>
      <w:r>
        <w:rPr>
          <w:rFonts w:ascii="Arial" w:hAnsi="Arial"/>
          <w:sz w:val="18"/>
          <w:szCs w:val="18"/>
        </w:rPr>
        <w:t>wym</w:t>
      </w:r>
      <w:proofErr w:type="spellEnd"/>
      <w:r>
        <w:rPr>
          <w:rFonts w:ascii="Arial" w:hAnsi="Arial"/>
          <w:sz w:val="18"/>
          <w:szCs w:val="18"/>
          <w:lang w:val="es-ES_tradnl"/>
        </w:rPr>
        <w:t>ó</w:t>
      </w:r>
      <w:r>
        <w:rPr>
          <w:rFonts w:ascii="Arial" w:hAnsi="Arial"/>
          <w:sz w:val="18"/>
          <w:szCs w:val="18"/>
        </w:rPr>
        <w:t>g)</w:t>
      </w:r>
      <w:bookmarkEnd w:id="3"/>
    </w:p>
    <w:p w14:paraId="1FA407A8" w14:textId="77777777" w:rsidR="00424139" w:rsidRDefault="00424139" w:rsidP="00556645">
      <w:pPr>
        <w:pStyle w:val="Akapitzlist"/>
        <w:numPr>
          <w:ilvl w:val="1"/>
          <w:numId w:val="30"/>
        </w:numPr>
        <w:tabs>
          <w:tab w:val="left" w:pos="720"/>
        </w:tabs>
        <w:contextualSpacing w:val="0"/>
        <w:rPr>
          <w:rFonts w:ascii="Arial" w:hAnsi="Arial"/>
          <w:sz w:val="18"/>
          <w:szCs w:val="18"/>
        </w:rPr>
      </w:pPr>
      <w:r>
        <w:rPr>
          <w:rFonts w:ascii="Arial" w:hAnsi="Arial"/>
          <w:sz w:val="18"/>
          <w:szCs w:val="18"/>
        </w:rPr>
        <w:t xml:space="preserve">dostawa i udostępnienie zamawiającemu w celu nieodpłatnego użytkowania urządzenia …………………………….., zwanego dalej urządzeniem ( (w przypadku, jeśli w załączniku nr 2 do SWZ zamawiający ustanowił taki </w:t>
      </w:r>
      <w:proofErr w:type="spellStart"/>
      <w:r>
        <w:rPr>
          <w:rFonts w:ascii="Arial" w:hAnsi="Arial"/>
          <w:sz w:val="18"/>
          <w:szCs w:val="18"/>
        </w:rPr>
        <w:t>wym</w:t>
      </w:r>
      <w:proofErr w:type="spellEnd"/>
      <w:r>
        <w:rPr>
          <w:rFonts w:ascii="Arial" w:hAnsi="Arial"/>
          <w:sz w:val="18"/>
          <w:szCs w:val="18"/>
          <w:lang w:val="es-ES_tradnl"/>
        </w:rPr>
        <w:t>ó</w:t>
      </w:r>
      <w:r>
        <w:rPr>
          <w:rFonts w:ascii="Arial" w:hAnsi="Arial"/>
          <w:sz w:val="18"/>
          <w:szCs w:val="18"/>
        </w:rPr>
        <w:t>g): projekt umowy użyczenia w załączniku nr 3a do SWZ:</w:t>
      </w:r>
    </w:p>
    <w:p w14:paraId="72C66F07" w14:textId="37C40E8C" w:rsidR="00424139" w:rsidRDefault="00424139" w:rsidP="00556645">
      <w:pPr>
        <w:pStyle w:val="Akapitzlist"/>
        <w:numPr>
          <w:ilvl w:val="1"/>
          <w:numId w:val="30"/>
        </w:numPr>
        <w:tabs>
          <w:tab w:val="left" w:pos="720"/>
        </w:tabs>
        <w:ind w:right="70"/>
        <w:contextualSpacing w:val="0"/>
        <w:rPr>
          <w:rFonts w:ascii="Arial" w:hAnsi="Arial"/>
          <w:sz w:val="18"/>
          <w:szCs w:val="18"/>
        </w:rPr>
      </w:pPr>
      <w:r>
        <w:rPr>
          <w:rFonts w:ascii="Arial" w:hAnsi="Arial"/>
          <w:sz w:val="18"/>
          <w:szCs w:val="18"/>
        </w:rPr>
        <w:t xml:space="preserve">inne zobowiązania Stron wynikające z treści SWZ powołanego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(znak sprawy 2501/127/25) oraz treści Umowy.</w:t>
      </w:r>
    </w:p>
    <w:p w14:paraId="419E45D2" w14:textId="77777777" w:rsidR="00424139" w:rsidRDefault="00424139" w:rsidP="00556645">
      <w:pPr>
        <w:numPr>
          <w:ilvl w:val="0"/>
          <w:numId w:val="31"/>
        </w:numPr>
        <w:ind w:right="23"/>
        <w:jc w:val="both"/>
        <w:rPr>
          <w:rFonts w:ascii="Arial" w:hAnsi="Arial"/>
          <w:sz w:val="18"/>
          <w:szCs w:val="18"/>
        </w:rPr>
      </w:pPr>
      <w:r>
        <w:rPr>
          <w:rFonts w:ascii="Arial" w:hAnsi="Arial"/>
          <w:spacing w:val="-4"/>
          <w:sz w:val="18"/>
          <w:szCs w:val="18"/>
        </w:rPr>
        <w:t xml:space="preserve">Ilości towaru wskazane w </w:t>
      </w:r>
      <w:r>
        <w:rPr>
          <w:rFonts w:ascii="Arial" w:hAnsi="Arial"/>
          <w:i/>
          <w:iCs/>
          <w:spacing w:val="-4"/>
          <w:sz w:val="18"/>
          <w:szCs w:val="18"/>
        </w:rPr>
        <w:t>załączniku nr 1</w:t>
      </w:r>
      <w:r>
        <w:rPr>
          <w:rFonts w:ascii="Arial" w:hAnsi="Arial"/>
          <w:spacing w:val="-4"/>
          <w:sz w:val="18"/>
          <w:szCs w:val="18"/>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Pr>
          <w:rFonts w:ascii="Arial" w:hAnsi="Arial"/>
          <w:spacing w:val="-6"/>
          <w:sz w:val="18"/>
          <w:szCs w:val="18"/>
        </w:rPr>
        <w:t>maksymalnej wartości nominalnej zobowiązania, określonej w ust 3.</w:t>
      </w:r>
    </w:p>
    <w:p w14:paraId="6FE960E1" w14:textId="77777777" w:rsidR="00424139" w:rsidRDefault="00424139" w:rsidP="00556645">
      <w:pPr>
        <w:numPr>
          <w:ilvl w:val="0"/>
          <w:numId w:val="32"/>
        </w:numPr>
        <w:jc w:val="both"/>
        <w:rPr>
          <w:rFonts w:ascii="Arial" w:hAnsi="Arial"/>
          <w:b/>
          <w:bCs/>
          <w:sz w:val="18"/>
          <w:szCs w:val="18"/>
        </w:rPr>
      </w:pPr>
      <w:r>
        <w:rPr>
          <w:rFonts w:ascii="Arial" w:hAnsi="Arial"/>
          <w:sz w:val="18"/>
          <w:szCs w:val="18"/>
        </w:rPr>
        <w:t xml:space="preserve">Maksymalna wartość nominalna zobowiązania Zamawiającego brutto wynikająca z Umowy, </w:t>
      </w:r>
      <w:r>
        <w:rPr>
          <w:rFonts w:ascii="Arial" w:hAnsi="Arial"/>
          <w:b/>
          <w:bCs/>
          <w:sz w:val="18"/>
          <w:szCs w:val="18"/>
        </w:rPr>
        <w:t>zwana dalej Wartością Umowy</w:t>
      </w:r>
      <w:r>
        <w:rPr>
          <w:rFonts w:ascii="Arial" w:hAnsi="Arial"/>
          <w:sz w:val="18"/>
          <w:szCs w:val="18"/>
        </w:rPr>
        <w:t>, wynosi</w:t>
      </w:r>
      <w:r>
        <w:rPr>
          <w:rFonts w:ascii="Arial" w:hAnsi="Arial"/>
          <w:b/>
          <w:bCs/>
          <w:sz w:val="18"/>
          <w:szCs w:val="18"/>
        </w:rPr>
        <w:t xml:space="preserve"> ....................... PLN</w:t>
      </w:r>
      <w:r>
        <w:rPr>
          <w:rFonts w:ascii="Arial" w:hAnsi="Arial"/>
          <w:sz w:val="18"/>
          <w:szCs w:val="18"/>
        </w:rPr>
        <w:t xml:space="preserve">  /słownie brutto: .................................................. PLN/</w:t>
      </w:r>
    </w:p>
    <w:p w14:paraId="67367E8A" w14:textId="77777777" w:rsidR="00424139" w:rsidRDefault="00424139" w:rsidP="00556645">
      <w:pPr>
        <w:numPr>
          <w:ilvl w:val="0"/>
          <w:numId w:val="33"/>
        </w:numPr>
        <w:jc w:val="both"/>
        <w:rPr>
          <w:rFonts w:ascii="Arial" w:hAnsi="Arial"/>
          <w:sz w:val="18"/>
          <w:szCs w:val="18"/>
          <w:lang w:val="nl-NL"/>
        </w:rPr>
      </w:pPr>
      <w:r>
        <w:rPr>
          <w:rFonts w:ascii="Arial" w:hAnsi="Arial"/>
          <w:b/>
          <w:bCs/>
          <w:sz w:val="18"/>
          <w:szCs w:val="18"/>
          <w:lang w:val="nl-NL"/>
        </w:rPr>
        <w:t>Op</w:t>
      </w:r>
      <w:r>
        <w:rPr>
          <w:rFonts w:ascii="Arial" w:hAnsi="Arial"/>
          <w:b/>
          <w:bCs/>
          <w:sz w:val="18"/>
          <w:szCs w:val="18"/>
        </w:rPr>
        <w:t>łata z tytułu dzierżawy Urządzenia</w:t>
      </w:r>
      <w:r>
        <w:rPr>
          <w:rFonts w:ascii="Arial" w:hAnsi="Arial"/>
          <w:sz w:val="18"/>
          <w:szCs w:val="18"/>
        </w:rPr>
        <w:t xml:space="preserve"> wynosi za każdy miesiąc kalendarzowy………………</w:t>
      </w:r>
      <w:r>
        <w:rPr>
          <w:rFonts w:ascii="Arial" w:hAnsi="Arial"/>
          <w:sz w:val="18"/>
          <w:szCs w:val="18"/>
          <w:lang w:val="fr-FR"/>
        </w:rPr>
        <w:t>. PLN netto, plus nale</w:t>
      </w:r>
      <w:proofErr w:type="spellStart"/>
      <w:r>
        <w:rPr>
          <w:rFonts w:ascii="Arial" w:hAnsi="Arial"/>
          <w:sz w:val="18"/>
          <w:szCs w:val="18"/>
        </w:rPr>
        <w:t>żny</w:t>
      </w:r>
      <w:proofErr w:type="spellEnd"/>
      <w:r>
        <w:rPr>
          <w:rFonts w:ascii="Arial" w:hAnsi="Arial"/>
          <w:sz w:val="18"/>
          <w:szCs w:val="18"/>
        </w:rPr>
        <w:t xml:space="preserve"> podatek VAT i będzie przez Zamawiającego uiszczana dokonana w ciągu 30  dni  od daty wystawienia przez Wykonawcę faktury za dany miesiąc rozliczeniowy, na rachunek bankowy Wykonawcy wskazany na fakturze. </w:t>
      </w:r>
    </w:p>
    <w:p w14:paraId="30A15611" w14:textId="77777777" w:rsidR="00424139" w:rsidRDefault="00424139" w:rsidP="00556645">
      <w:pPr>
        <w:pStyle w:val="Akapitzlist"/>
        <w:numPr>
          <w:ilvl w:val="0"/>
          <w:numId w:val="34"/>
        </w:numPr>
        <w:contextualSpacing w:val="0"/>
        <w:rPr>
          <w:rFonts w:ascii="Arial" w:hAnsi="Arial"/>
          <w:sz w:val="18"/>
          <w:szCs w:val="18"/>
        </w:rPr>
      </w:pPr>
      <w:r>
        <w:rPr>
          <w:rFonts w:ascii="Arial" w:hAnsi="Arial"/>
          <w:sz w:val="18"/>
          <w:szCs w:val="18"/>
        </w:rPr>
        <w:t xml:space="preserve">W sytuacjach, gdy użytkowanie przez Zamawiającego Urządzenia, ze względu na jego stan techniczny, nie będzie możliwe w dni robocze (od poniedziałku do piątku)  w godz. od 8:00 do 13:00, opłata z tytułu dzierżawy Urządzenia nie będzie Wykonawcy przysługiwała za cały dzień, w </w:t>
      </w:r>
      <w:proofErr w:type="spellStart"/>
      <w:r>
        <w:rPr>
          <w:rFonts w:ascii="Arial" w:hAnsi="Arial"/>
          <w:sz w:val="18"/>
          <w:szCs w:val="18"/>
        </w:rPr>
        <w:t>kt</w:t>
      </w:r>
      <w:proofErr w:type="spellEnd"/>
      <w:r>
        <w:rPr>
          <w:rFonts w:ascii="Arial" w:hAnsi="Arial"/>
          <w:sz w:val="18"/>
          <w:szCs w:val="18"/>
          <w:lang w:val="es-ES_tradnl"/>
        </w:rPr>
        <w:t>ó</w:t>
      </w:r>
      <w:r>
        <w:rPr>
          <w:rFonts w:ascii="Arial" w:hAnsi="Arial"/>
          <w:sz w:val="18"/>
          <w:szCs w:val="18"/>
        </w:rPr>
        <w:t xml:space="preserve">rym przerwa w eksploatacji wystąpiła, w wysokości 1/30 miesięcznej opłaty ustalonej w ust. 4, chyba że na czas tej przerwy udostępni </w:t>
      </w:r>
      <w:r>
        <w:rPr>
          <w:rFonts w:ascii="Arial" w:hAnsi="Arial"/>
          <w:sz w:val="18"/>
          <w:szCs w:val="18"/>
        </w:rPr>
        <w:lastRenderedPageBreak/>
        <w:t>Zamawiającemu do użytkowania urządzenie zastępcze, o parametrach i funkcjach odpowiadających wydzierżawianemu Urządzeniu.</w:t>
      </w:r>
    </w:p>
    <w:p w14:paraId="386F8D2A" w14:textId="77777777" w:rsidR="00424139" w:rsidRDefault="00424139" w:rsidP="00556645">
      <w:pPr>
        <w:pStyle w:val="Akapitzlist"/>
        <w:numPr>
          <w:ilvl w:val="0"/>
          <w:numId w:val="34"/>
        </w:numPr>
        <w:contextualSpacing w:val="0"/>
        <w:rPr>
          <w:rFonts w:ascii="Arial" w:hAnsi="Arial"/>
          <w:sz w:val="18"/>
          <w:szCs w:val="18"/>
        </w:rPr>
      </w:pPr>
      <w:r>
        <w:rPr>
          <w:rFonts w:ascii="Arial" w:hAnsi="Arial"/>
          <w:kern w:val="2"/>
          <w:sz w:val="18"/>
          <w:szCs w:val="18"/>
        </w:rPr>
        <w:t xml:space="preserve">Wykonawca akceptuje prawo Zamawiającego, wynikające z  jego bieżące potrzeb, do zmiany ilości zamawianego przez niego towaru w </w:t>
      </w:r>
      <w:proofErr w:type="spellStart"/>
      <w:r>
        <w:rPr>
          <w:rFonts w:ascii="Arial" w:hAnsi="Arial"/>
          <w:kern w:val="2"/>
          <w:sz w:val="18"/>
          <w:szCs w:val="18"/>
        </w:rPr>
        <w:t>poszczeg</w:t>
      </w:r>
      <w:proofErr w:type="spellEnd"/>
      <w:r>
        <w:rPr>
          <w:rFonts w:ascii="Arial" w:hAnsi="Arial"/>
          <w:kern w:val="2"/>
          <w:sz w:val="18"/>
          <w:szCs w:val="18"/>
          <w:lang w:val="es-ES_tradnl"/>
        </w:rPr>
        <w:t>ó</w:t>
      </w:r>
      <w:proofErr w:type="spellStart"/>
      <w:r>
        <w:rPr>
          <w:rFonts w:ascii="Arial" w:hAnsi="Arial"/>
          <w:kern w:val="2"/>
          <w:sz w:val="18"/>
          <w:szCs w:val="18"/>
        </w:rPr>
        <w:t>lnych</w:t>
      </w:r>
      <w:proofErr w:type="spellEnd"/>
      <w:r>
        <w:rPr>
          <w:rFonts w:ascii="Arial" w:hAnsi="Arial"/>
          <w:kern w:val="2"/>
          <w:sz w:val="18"/>
          <w:szCs w:val="18"/>
        </w:rPr>
        <w:t xml:space="preserve"> pozycjach asortymentowych ustalonych w załączniku nr 1 do Umowy, skutkujące zmniejszeniem tej ilości, nie więcej jednak niż o 40%</w:t>
      </w:r>
    </w:p>
    <w:p w14:paraId="2A874692" w14:textId="77777777" w:rsidR="00424139" w:rsidRDefault="00424139" w:rsidP="00556645">
      <w:pPr>
        <w:pStyle w:val="Akapitzlist"/>
        <w:numPr>
          <w:ilvl w:val="0"/>
          <w:numId w:val="34"/>
        </w:numPr>
        <w:contextualSpacing w:val="0"/>
        <w:rPr>
          <w:rFonts w:ascii="Arial" w:hAnsi="Arial"/>
          <w:sz w:val="18"/>
          <w:szCs w:val="18"/>
        </w:rPr>
      </w:pPr>
      <w:r>
        <w:rPr>
          <w:rFonts w:ascii="Arial" w:hAnsi="Arial"/>
          <w:kern w:val="2"/>
          <w:sz w:val="18"/>
          <w:szCs w:val="18"/>
        </w:rPr>
        <w:t xml:space="preserve">Wykonawca akceptuje prawo Zamawiającego, wynikające z  jego bieżących potrzeb, do zwiększenia ilości zamawianego przez niego towaru w </w:t>
      </w:r>
      <w:proofErr w:type="spellStart"/>
      <w:r>
        <w:rPr>
          <w:rFonts w:ascii="Arial" w:hAnsi="Arial"/>
          <w:kern w:val="2"/>
          <w:sz w:val="18"/>
          <w:szCs w:val="18"/>
        </w:rPr>
        <w:t>poszczeg</w:t>
      </w:r>
      <w:proofErr w:type="spellEnd"/>
      <w:r>
        <w:rPr>
          <w:rFonts w:ascii="Arial" w:hAnsi="Arial"/>
          <w:kern w:val="2"/>
          <w:sz w:val="18"/>
          <w:szCs w:val="18"/>
          <w:lang w:val="es-ES_tradnl"/>
        </w:rPr>
        <w:t>ó</w:t>
      </w:r>
      <w:proofErr w:type="spellStart"/>
      <w:r>
        <w:rPr>
          <w:rFonts w:ascii="Arial" w:hAnsi="Arial"/>
          <w:kern w:val="2"/>
          <w:sz w:val="18"/>
          <w:szCs w:val="18"/>
        </w:rPr>
        <w:t>lnych</w:t>
      </w:r>
      <w:proofErr w:type="spellEnd"/>
      <w:r>
        <w:rPr>
          <w:rFonts w:ascii="Arial" w:hAnsi="Arial"/>
          <w:kern w:val="2"/>
          <w:sz w:val="18"/>
          <w:szCs w:val="18"/>
        </w:rPr>
        <w:t xml:space="preserve"> pozycjach asortymentowych, ustalonych w załączniku nr 1 do Umowy, nie więcej jednak niż o 60%</w:t>
      </w:r>
    </w:p>
    <w:p w14:paraId="22AB1F5D" w14:textId="77777777" w:rsidR="00424139" w:rsidRDefault="00424139" w:rsidP="00556645">
      <w:pPr>
        <w:pStyle w:val="Akapitzlist"/>
        <w:numPr>
          <w:ilvl w:val="1"/>
          <w:numId w:val="35"/>
        </w:numPr>
        <w:tabs>
          <w:tab w:val="left" w:pos="720"/>
        </w:tabs>
        <w:suppressAutoHyphens/>
        <w:contextualSpacing w:val="0"/>
        <w:rPr>
          <w:rFonts w:ascii="Arial" w:hAnsi="Arial"/>
          <w:sz w:val="18"/>
          <w:szCs w:val="18"/>
        </w:rPr>
      </w:pPr>
      <w:r>
        <w:rPr>
          <w:rFonts w:ascii="Arial" w:hAnsi="Arial"/>
          <w:kern w:val="2"/>
          <w:sz w:val="18"/>
          <w:szCs w:val="18"/>
        </w:rPr>
        <w:t xml:space="preserve">Zamawiający może z prawa do </w:t>
      </w:r>
      <w:proofErr w:type="spellStart"/>
      <w:r>
        <w:rPr>
          <w:rFonts w:ascii="Arial" w:hAnsi="Arial"/>
          <w:kern w:val="2"/>
          <w:sz w:val="18"/>
          <w:szCs w:val="18"/>
        </w:rPr>
        <w:t>zam</w:t>
      </w:r>
      <w:proofErr w:type="spellEnd"/>
      <w:r>
        <w:rPr>
          <w:rFonts w:ascii="Arial" w:hAnsi="Arial"/>
          <w:kern w:val="2"/>
          <w:sz w:val="18"/>
          <w:szCs w:val="18"/>
          <w:lang w:val="es-ES_tradnl"/>
        </w:rPr>
        <w:t>ó</w:t>
      </w:r>
      <w:proofErr w:type="spellStart"/>
      <w:r>
        <w:rPr>
          <w:rFonts w:ascii="Arial" w:hAnsi="Arial"/>
          <w:kern w:val="2"/>
          <w:sz w:val="18"/>
          <w:szCs w:val="18"/>
        </w:rPr>
        <w:t>wień</w:t>
      </w:r>
      <w:proofErr w:type="spellEnd"/>
      <w:r>
        <w:rPr>
          <w:rFonts w:ascii="Arial" w:hAnsi="Arial"/>
          <w:kern w:val="2"/>
          <w:sz w:val="18"/>
          <w:szCs w:val="18"/>
        </w:rPr>
        <w:t xml:space="preserve"> opcjonalnych nie skorzystać lub skorzystać </w:t>
      </w:r>
      <w:r>
        <w:rPr>
          <w:rFonts w:ascii="Arial" w:hAnsi="Arial"/>
          <w:kern w:val="2"/>
          <w:sz w:val="18"/>
          <w:szCs w:val="18"/>
          <w:lang w:val="en-US"/>
        </w:rPr>
        <w:t>w ca</w:t>
      </w:r>
      <w:proofErr w:type="spellStart"/>
      <w:r>
        <w:rPr>
          <w:rFonts w:ascii="Arial" w:hAnsi="Arial"/>
          <w:kern w:val="2"/>
          <w:sz w:val="18"/>
          <w:szCs w:val="18"/>
        </w:rPr>
        <w:t>łości</w:t>
      </w:r>
      <w:proofErr w:type="spellEnd"/>
      <w:r>
        <w:rPr>
          <w:rFonts w:ascii="Arial" w:hAnsi="Arial"/>
          <w:kern w:val="2"/>
          <w:sz w:val="18"/>
          <w:szCs w:val="18"/>
        </w:rPr>
        <w:t xml:space="preserve"> lub w części jednorazowo lub wielokrotnie;</w:t>
      </w:r>
    </w:p>
    <w:p w14:paraId="19DF01D6" w14:textId="77777777" w:rsidR="00424139" w:rsidRDefault="00424139" w:rsidP="00556645">
      <w:pPr>
        <w:pStyle w:val="Akapitzlist"/>
        <w:numPr>
          <w:ilvl w:val="1"/>
          <w:numId w:val="35"/>
        </w:numPr>
        <w:tabs>
          <w:tab w:val="left" w:pos="720"/>
        </w:tabs>
        <w:suppressAutoHyphens/>
        <w:contextualSpacing w:val="0"/>
        <w:rPr>
          <w:rFonts w:ascii="Arial" w:hAnsi="Arial"/>
          <w:sz w:val="18"/>
          <w:szCs w:val="18"/>
        </w:rPr>
      </w:pPr>
      <w:proofErr w:type="spellStart"/>
      <w:r>
        <w:rPr>
          <w:rFonts w:ascii="Arial" w:hAnsi="Arial"/>
          <w:kern w:val="2"/>
          <w:sz w:val="18"/>
          <w:szCs w:val="18"/>
        </w:rPr>
        <w:t>Zam</w:t>
      </w:r>
      <w:proofErr w:type="spellEnd"/>
      <w:r>
        <w:rPr>
          <w:rFonts w:ascii="Arial" w:hAnsi="Arial"/>
          <w:kern w:val="2"/>
          <w:sz w:val="18"/>
          <w:szCs w:val="18"/>
          <w:lang w:val="es-ES_tradnl"/>
        </w:rPr>
        <w:t>ó</w:t>
      </w:r>
      <w:proofErr w:type="spellStart"/>
      <w:r>
        <w:rPr>
          <w:rFonts w:ascii="Arial" w:hAnsi="Arial"/>
          <w:kern w:val="2"/>
          <w:sz w:val="18"/>
          <w:szCs w:val="18"/>
        </w:rPr>
        <w:t>wienie</w:t>
      </w:r>
      <w:proofErr w:type="spellEnd"/>
      <w:r>
        <w:rPr>
          <w:rFonts w:ascii="Arial" w:hAnsi="Arial"/>
          <w:kern w:val="2"/>
          <w:sz w:val="18"/>
          <w:szCs w:val="18"/>
        </w:rPr>
        <w:t xml:space="preserv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1B563A6C" w14:textId="77777777" w:rsidR="00424139" w:rsidRDefault="00424139" w:rsidP="00556645">
      <w:pPr>
        <w:pStyle w:val="Akapitzlist"/>
        <w:numPr>
          <w:ilvl w:val="1"/>
          <w:numId w:val="35"/>
        </w:numPr>
        <w:tabs>
          <w:tab w:val="left" w:pos="720"/>
        </w:tabs>
        <w:suppressAutoHyphens/>
        <w:contextualSpacing w:val="0"/>
        <w:rPr>
          <w:rFonts w:ascii="Arial" w:hAnsi="Arial"/>
          <w:sz w:val="18"/>
          <w:szCs w:val="18"/>
        </w:rPr>
      </w:pPr>
      <w:proofErr w:type="spellStart"/>
      <w:r>
        <w:rPr>
          <w:rFonts w:ascii="Arial" w:hAnsi="Arial"/>
          <w:kern w:val="2"/>
          <w:sz w:val="18"/>
          <w:szCs w:val="18"/>
        </w:rPr>
        <w:t>Zam</w:t>
      </w:r>
      <w:proofErr w:type="spellEnd"/>
      <w:r>
        <w:rPr>
          <w:rFonts w:ascii="Arial" w:hAnsi="Arial"/>
          <w:kern w:val="2"/>
          <w:sz w:val="18"/>
          <w:szCs w:val="18"/>
          <w:lang w:val="es-ES_tradnl"/>
        </w:rPr>
        <w:t>ó</w:t>
      </w:r>
      <w:proofErr w:type="spellStart"/>
      <w:r>
        <w:rPr>
          <w:rFonts w:ascii="Arial" w:hAnsi="Arial"/>
          <w:kern w:val="2"/>
          <w:sz w:val="18"/>
          <w:szCs w:val="18"/>
        </w:rPr>
        <w:t>wienie</w:t>
      </w:r>
      <w:proofErr w:type="spellEnd"/>
      <w:r>
        <w:rPr>
          <w:rFonts w:ascii="Arial" w:hAnsi="Arial"/>
          <w:kern w:val="2"/>
          <w:sz w:val="18"/>
          <w:szCs w:val="18"/>
        </w:rPr>
        <w:t xml:space="preserve"> objęte opcją Wykonawca będzie zobowiązany wykonać po uprzednim otrzymaniu od Zamawiającego pisemnego zawiadomienia o skorzystaniu z opcji </w:t>
      </w:r>
      <w:proofErr w:type="spellStart"/>
      <w:r>
        <w:rPr>
          <w:rFonts w:ascii="Arial" w:hAnsi="Arial"/>
          <w:kern w:val="2"/>
          <w:sz w:val="18"/>
          <w:szCs w:val="18"/>
        </w:rPr>
        <w:t>kt</w:t>
      </w:r>
      <w:proofErr w:type="spellEnd"/>
      <w:r>
        <w:rPr>
          <w:rFonts w:ascii="Arial" w:hAnsi="Arial"/>
          <w:kern w:val="2"/>
          <w:sz w:val="18"/>
          <w:szCs w:val="18"/>
          <w:lang w:val="es-ES_tradnl"/>
        </w:rPr>
        <w:t>ó</w:t>
      </w:r>
      <w:proofErr w:type="spellStart"/>
      <w:r>
        <w:rPr>
          <w:rFonts w:ascii="Arial" w:hAnsi="Arial"/>
          <w:kern w:val="2"/>
          <w:sz w:val="18"/>
          <w:szCs w:val="18"/>
        </w:rPr>
        <w:t>rego</w:t>
      </w:r>
      <w:proofErr w:type="spellEnd"/>
      <w:r>
        <w:rPr>
          <w:rFonts w:ascii="Arial" w:hAnsi="Arial"/>
          <w:kern w:val="2"/>
          <w:sz w:val="18"/>
          <w:szCs w:val="18"/>
        </w:rPr>
        <w:t xml:space="preserve"> </w:t>
      </w:r>
      <w:proofErr w:type="spellStart"/>
      <w:r>
        <w:rPr>
          <w:rFonts w:ascii="Arial" w:hAnsi="Arial"/>
          <w:kern w:val="2"/>
          <w:sz w:val="18"/>
          <w:szCs w:val="18"/>
        </w:rPr>
        <w:t>wz</w:t>
      </w:r>
      <w:proofErr w:type="spellEnd"/>
      <w:r>
        <w:rPr>
          <w:rFonts w:ascii="Arial" w:hAnsi="Arial"/>
          <w:kern w:val="2"/>
          <w:sz w:val="18"/>
          <w:szCs w:val="18"/>
          <w:lang w:val="es-ES_tradnl"/>
        </w:rPr>
        <w:t>ó</w:t>
      </w:r>
      <w:r>
        <w:rPr>
          <w:rFonts w:ascii="Arial" w:hAnsi="Arial"/>
          <w:kern w:val="2"/>
          <w:sz w:val="18"/>
          <w:szCs w:val="18"/>
        </w:rPr>
        <w:t xml:space="preserve">r stanowi załącznik nr 2 do Umowy. </w:t>
      </w:r>
    </w:p>
    <w:p w14:paraId="560C063E" w14:textId="77777777" w:rsidR="00424139" w:rsidRDefault="00424139" w:rsidP="00556645">
      <w:pPr>
        <w:pStyle w:val="Akapitzlist"/>
        <w:numPr>
          <w:ilvl w:val="1"/>
          <w:numId w:val="35"/>
        </w:numPr>
        <w:tabs>
          <w:tab w:val="left" w:pos="720"/>
        </w:tabs>
        <w:suppressAutoHyphens/>
        <w:contextualSpacing w:val="0"/>
        <w:rPr>
          <w:rFonts w:ascii="Arial" w:hAnsi="Arial"/>
          <w:sz w:val="18"/>
          <w:szCs w:val="18"/>
        </w:rPr>
      </w:pPr>
      <w:r>
        <w:rPr>
          <w:rFonts w:ascii="Arial" w:hAnsi="Arial"/>
          <w:kern w:val="2"/>
          <w:sz w:val="18"/>
          <w:szCs w:val="18"/>
        </w:rPr>
        <w:t xml:space="preserve">W celu umożliwienia Zamawiającemu skorzystania z prawa opcji, Wykonawca zobowiązuje się </w:t>
      </w:r>
      <w:r>
        <w:rPr>
          <w:rFonts w:ascii="Arial" w:hAnsi="Arial"/>
          <w:kern w:val="2"/>
          <w:sz w:val="18"/>
          <w:szCs w:val="18"/>
          <w:lang w:val="es-ES_tradnl"/>
        </w:rPr>
        <w:t>do bie</w:t>
      </w:r>
      <w:proofErr w:type="spellStart"/>
      <w:r>
        <w:rPr>
          <w:rFonts w:ascii="Arial" w:hAnsi="Arial"/>
          <w:kern w:val="2"/>
          <w:sz w:val="18"/>
          <w:szCs w:val="18"/>
        </w:rPr>
        <w:t>żącego</w:t>
      </w:r>
      <w:proofErr w:type="spellEnd"/>
      <w:r>
        <w:rPr>
          <w:rFonts w:ascii="Arial" w:hAnsi="Arial"/>
          <w:kern w:val="2"/>
          <w:sz w:val="18"/>
          <w:szCs w:val="18"/>
        </w:rPr>
        <w:t xml:space="preserve"> informowania  Zamawiającego o przypadkach, w </w:t>
      </w:r>
      <w:proofErr w:type="spellStart"/>
      <w:r>
        <w:rPr>
          <w:rFonts w:ascii="Arial" w:hAnsi="Arial"/>
          <w:kern w:val="2"/>
          <w:sz w:val="18"/>
          <w:szCs w:val="18"/>
        </w:rPr>
        <w:t>kt</w:t>
      </w:r>
      <w:proofErr w:type="spellEnd"/>
      <w:r>
        <w:rPr>
          <w:rFonts w:ascii="Arial" w:hAnsi="Arial"/>
          <w:kern w:val="2"/>
          <w:sz w:val="18"/>
          <w:szCs w:val="18"/>
          <w:lang w:val="es-ES_tradnl"/>
        </w:rPr>
        <w:t>ó</w:t>
      </w:r>
      <w:proofErr w:type="spellStart"/>
      <w:r>
        <w:rPr>
          <w:rFonts w:ascii="Arial" w:hAnsi="Arial"/>
          <w:kern w:val="2"/>
          <w:sz w:val="18"/>
          <w:szCs w:val="18"/>
        </w:rPr>
        <w:t>rych</w:t>
      </w:r>
      <w:proofErr w:type="spellEnd"/>
      <w:r>
        <w:rPr>
          <w:rFonts w:ascii="Arial" w:hAnsi="Arial"/>
          <w:kern w:val="2"/>
          <w:sz w:val="18"/>
          <w:szCs w:val="18"/>
        </w:rPr>
        <w:t xml:space="preserve"> poziom zrealizowania całości Umowy, jej części lub pozycji asortymentowej, w </w:t>
      </w:r>
      <w:proofErr w:type="spellStart"/>
      <w:r>
        <w:rPr>
          <w:rFonts w:ascii="Arial" w:hAnsi="Arial"/>
          <w:kern w:val="2"/>
          <w:sz w:val="18"/>
          <w:szCs w:val="18"/>
        </w:rPr>
        <w:t>spos</w:t>
      </w:r>
      <w:proofErr w:type="spellEnd"/>
      <w:r>
        <w:rPr>
          <w:rFonts w:ascii="Arial" w:hAnsi="Arial"/>
          <w:kern w:val="2"/>
          <w:sz w:val="18"/>
          <w:szCs w:val="18"/>
          <w:lang w:val="es-ES_tradnl"/>
        </w:rPr>
        <w:t>ó</w:t>
      </w:r>
      <w:r>
        <w:rPr>
          <w:rFonts w:ascii="Arial" w:hAnsi="Arial"/>
          <w:kern w:val="2"/>
          <w:sz w:val="18"/>
          <w:szCs w:val="18"/>
        </w:rPr>
        <w:t>b oczywisty wskazuje na zwiększenie bieżących potrzeb  Zamawiającego, w por</w:t>
      </w:r>
      <w:r>
        <w:rPr>
          <w:rFonts w:ascii="Arial" w:hAnsi="Arial"/>
          <w:kern w:val="2"/>
          <w:sz w:val="18"/>
          <w:szCs w:val="18"/>
          <w:lang w:val="es-ES_tradnl"/>
        </w:rPr>
        <w:t>ó</w:t>
      </w:r>
      <w:proofErr w:type="spellStart"/>
      <w:r>
        <w:rPr>
          <w:rFonts w:ascii="Arial" w:hAnsi="Arial"/>
          <w:kern w:val="2"/>
          <w:sz w:val="18"/>
          <w:szCs w:val="18"/>
        </w:rPr>
        <w:t>wnaniu</w:t>
      </w:r>
      <w:proofErr w:type="spellEnd"/>
      <w:r>
        <w:rPr>
          <w:rFonts w:ascii="Arial" w:hAnsi="Arial"/>
          <w:kern w:val="2"/>
          <w:sz w:val="18"/>
          <w:szCs w:val="18"/>
        </w:rPr>
        <w:t xml:space="preserve"> do  przewidzianych w załączniku nr 1 do Umowy</w:t>
      </w:r>
    </w:p>
    <w:p w14:paraId="26585D87" w14:textId="77777777" w:rsidR="00424139" w:rsidRDefault="00424139" w:rsidP="00556645">
      <w:pPr>
        <w:pStyle w:val="Akapitzlist"/>
        <w:numPr>
          <w:ilvl w:val="1"/>
          <w:numId w:val="35"/>
        </w:numPr>
        <w:tabs>
          <w:tab w:val="left" w:pos="720"/>
        </w:tabs>
        <w:suppressAutoHyphens/>
        <w:contextualSpacing w:val="0"/>
        <w:rPr>
          <w:rFonts w:ascii="Arial" w:hAnsi="Arial"/>
          <w:sz w:val="18"/>
          <w:szCs w:val="18"/>
        </w:rPr>
      </w:pPr>
      <w:r>
        <w:rPr>
          <w:rFonts w:ascii="Arial" w:hAnsi="Arial"/>
          <w:kern w:val="2"/>
          <w:sz w:val="18"/>
          <w:szCs w:val="18"/>
        </w:rPr>
        <w:t xml:space="preserve">Postanowienia Umowy obowiązujące przy realizacji </w:t>
      </w:r>
      <w:proofErr w:type="spellStart"/>
      <w:r>
        <w:rPr>
          <w:rFonts w:ascii="Arial" w:hAnsi="Arial"/>
          <w:kern w:val="2"/>
          <w:sz w:val="18"/>
          <w:szCs w:val="18"/>
        </w:rPr>
        <w:t>zam</w:t>
      </w:r>
      <w:proofErr w:type="spellEnd"/>
      <w:r>
        <w:rPr>
          <w:rFonts w:ascii="Arial" w:hAnsi="Arial"/>
          <w:kern w:val="2"/>
          <w:sz w:val="18"/>
          <w:szCs w:val="18"/>
          <w:lang w:val="es-ES_tradnl"/>
        </w:rPr>
        <w:t>ó</w:t>
      </w:r>
      <w:proofErr w:type="spellStart"/>
      <w:r>
        <w:rPr>
          <w:rFonts w:ascii="Arial" w:hAnsi="Arial"/>
          <w:kern w:val="2"/>
          <w:sz w:val="18"/>
          <w:szCs w:val="18"/>
        </w:rPr>
        <w:t>wienia</w:t>
      </w:r>
      <w:proofErr w:type="spellEnd"/>
      <w:r>
        <w:rPr>
          <w:rFonts w:ascii="Arial" w:hAnsi="Arial"/>
          <w:kern w:val="2"/>
          <w:sz w:val="18"/>
          <w:szCs w:val="18"/>
        </w:rPr>
        <w:t xml:space="preserve"> podstawowego stosuje się przy realizacji przedmiotu Umowy  objętego opcją; </w:t>
      </w:r>
    </w:p>
    <w:p w14:paraId="2708D830" w14:textId="77777777" w:rsidR="00424139" w:rsidRDefault="00424139" w:rsidP="00556645">
      <w:pPr>
        <w:pStyle w:val="Akapitzlist"/>
        <w:numPr>
          <w:ilvl w:val="1"/>
          <w:numId w:val="35"/>
        </w:numPr>
        <w:tabs>
          <w:tab w:val="left" w:pos="720"/>
        </w:tabs>
        <w:suppressAutoHyphens/>
        <w:contextualSpacing w:val="0"/>
        <w:rPr>
          <w:rFonts w:ascii="Arial" w:hAnsi="Arial"/>
          <w:sz w:val="18"/>
          <w:szCs w:val="18"/>
        </w:rPr>
      </w:pPr>
      <w:r>
        <w:rPr>
          <w:rFonts w:ascii="Arial" w:hAnsi="Arial"/>
          <w:kern w:val="2"/>
          <w:sz w:val="18"/>
          <w:szCs w:val="18"/>
        </w:rPr>
        <w:t xml:space="preserve">Zamawiający może skorzystać z opcji w terminie obowiązywania Umowy. </w:t>
      </w:r>
    </w:p>
    <w:p w14:paraId="195A829B" w14:textId="77777777" w:rsidR="00424139" w:rsidRDefault="00424139" w:rsidP="00556645">
      <w:pPr>
        <w:pStyle w:val="Akapitzlist"/>
        <w:numPr>
          <w:ilvl w:val="1"/>
          <w:numId w:val="35"/>
        </w:numPr>
        <w:tabs>
          <w:tab w:val="left" w:pos="720"/>
        </w:tabs>
        <w:suppressAutoHyphens/>
        <w:contextualSpacing w:val="0"/>
        <w:rPr>
          <w:rFonts w:ascii="Arial" w:hAnsi="Arial"/>
          <w:sz w:val="18"/>
          <w:szCs w:val="18"/>
        </w:rPr>
      </w:pPr>
      <w:r>
        <w:rPr>
          <w:rFonts w:ascii="Arial" w:hAnsi="Arial"/>
          <w:kern w:val="2"/>
          <w:sz w:val="18"/>
          <w:szCs w:val="18"/>
        </w:rPr>
        <w:t>Zamawiający przewiduje możliwość skorzystania z opcji w dacie zawarcia Umowy. W takim przypadku informacje z zawiadomienia o skorzystaniu z opcji mogą być zawarte w Umowie.</w:t>
      </w:r>
    </w:p>
    <w:p w14:paraId="40512DA1" w14:textId="53E82C61" w:rsidR="00424139" w:rsidRPr="00424139" w:rsidRDefault="00424139" w:rsidP="00556645">
      <w:pPr>
        <w:pStyle w:val="Akapitzlist"/>
        <w:numPr>
          <w:ilvl w:val="1"/>
          <w:numId w:val="35"/>
        </w:numPr>
        <w:suppressAutoHyphens/>
        <w:ind w:left="284" w:hanging="284"/>
        <w:rPr>
          <w:rFonts w:ascii="Arial" w:hAnsi="Arial"/>
          <w:sz w:val="18"/>
          <w:szCs w:val="18"/>
        </w:rPr>
      </w:pPr>
      <w:r w:rsidRPr="00424139">
        <w:rPr>
          <w:rFonts w:ascii="Arial" w:hAnsi="Arial"/>
          <w:spacing w:val="-6"/>
          <w:kern w:val="2"/>
          <w:sz w:val="18"/>
          <w:szCs w:val="18"/>
        </w:rPr>
        <w:t xml:space="preserve">Zamawiający przewiduje możliwość rozszerzenia </w:t>
      </w:r>
      <w:proofErr w:type="spellStart"/>
      <w:r w:rsidRPr="00424139">
        <w:rPr>
          <w:rFonts w:ascii="Arial" w:hAnsi="Arial"/>
          <w:spacing w:val="-6"/>
          <w:kern w:val="2"/>
          <w:sz w:val="18"/>
          <w:szCs w:val="18"/>
        </w:rPr>
        <w:t>zam</w:t>
      </w:r>
      <w:proofErr w:type="spellEnd"/>
      <w:r w:rsidRPr="00424139">
        <w:rPr>
          <w:rFonts w:ascii="Arial" w:hAnsi="Arial"/>
          <w:spacing w:val="-6"/>
          <w:kern w:val="2"/>
          <w:sz w:val="18"/>
          <w:szCs w:val="18"/>
          <w:lang w:val="es-ES_tradnl"/>
        </w:rPr>
        <w:t>ó</w:t>
      </w:r>
      <w:proofErr w:type="spellStart"/>
      <w:r w:rsidRPr="00424139">
        <w:rPr>
          <w:rFonts w:ascii="Arial" w:hAnsi="Arial"/>
          <w:spacing w:val="-6"/>
          <w:kern w:val="2"/>
          <w:sz w:val="18"/>
          <w:szCs w:val="18"/>
        </w:rPr>
        <w:t>wienia</w:t>
      </w:r>
      <w:proofErr w:type="spellEnd"/>
      <w:r w:rsidRPr="00424139">
        <w:rPr>
          <w:rFonts w:ascii="Arial" w:hAnsi="Arial"/>
          <w:spacing w:val="-6"/>
          <w:kern w:val="2"/>
          <w:sz w:val="18"/>
          <w:szCs w:val="18"/>
        </w:rPr>
        <w:t xml:space="preserve"> o towar, wykraczający asortymentowo poza pozycje określone w  załączniku nr 1 do Umowy , jednakże ściśle z nimi związane pod względem przeznaczenia. </w:t>
      </w:r>
    </w:p>
    <w:p w14:paraId="0550519C" w14:textId="77777777" w:rsidR="00424139" w:rsidRPr="00424139" w:rsidRDefault="00424139" w:rsidP="00556645">
      <w:pPr>
        <w:pStyle w:val="Akapitzlist"/>
        <w:numPr>
          <w:ilvl w:val="1"/>
          <w:numId w:val="35"/>
        </w:numPr>
        <w:suppressAutoHyphens/>
        <w:ind w:left="284" w:hanging="284"/>
        <w:rPr>
          <w:rFonts w:ascii="Arial" w:hAnsi="Arial"/>
          <w:sz w:val="18"/>
          <w:szCs w:val="18"/>
        </w:rPr>
      </w:pPr>
      <w:r w:rsidRPr="00424139">
        <w:rPr>
          <w:rFonts w:ascii="Arial" w:hAnsi="Arial"/>
          <w:spacing w:val="-6"/>
          <w:kern w:val="2"/>
          <w:sz w:val="18"/>
          <w:szCs w:val="18"/>
        </w:rPr>
        <w:t xml:space="preserve">Rozszerzenie </w:t>
      </w:r>
      <w:proofErr w:type="spellStart"/>
      <w:r w:rsidRPr="00424139">
        <w:rPr>
          <w:rFonts w:ascii="Arial" w:hAnsi="Arial"/>
          <w:spacing w:val="-6"/>
          <w:kern w:val="2"/>
          <w:sz w:val="18"/>
          <w:szCs w:val="18"/>
        </w:rPr>
        <w:t>zam</w:t>
      </w:r>
      <w:proofErr w:type="spellEnd"/>
      <w:r w:rsidRPr="00424139">
        <w:rPr>
          <w:rFonts w:ascii="Arial" w:hAnsi="Arial"/>
          <w:spacing w:val="-6"/>
          <w:kern w:val="2"/>
          <w:sz w:val="18"/>
          <w:szCs w:val="18"/>
          <w:lang w:val="es-ES_tradnl"/>
        </w:rPr>
        <w:t>ó</w:t>
      </w:r>
      <w:proofErr w:type="spellStart"/>
      <w:r w:rsidRPr="00424139">
        <w:rPr>
          <w:rFonts w:ascii="Arial" w:hAnsi="Arial"/>
          <w:spacing w:val="-6"/>
          <w:kern w:val="2"/>
          <w:sz w:val="18"/>
          <w:szCs w:val="18"/>
        </w:rPr>
        <w:t>wienia</w:t>
      </w:r>
      <w:proofErr w:type="spellEnd"/>
      <w:r w:rsidRPr="00424139">
        <w:rPr>
          <w:rFonts w:ascii="Arial" w:hAnsi="Arial"/>
          <w:spacing w:val="-6"/>
          <w:kern w:val="2"/>
          <w:sz w:val="18"/>
          <w:szCs w:val="18"/>
        </w:rPr>
        <w:t xml:space="preserve">, o </w:t>
      </w:r>
      <w:proofErr w:type="spellStart"/>
      <w:r w:rsidRPr="00424139">
        <w:rPr>
          <w:rFonts w:ascii="Arial" w:hAnsi="Arial"/>
          <w:spacing w:val="-6"/>
          <w:kern w:val="2"/>
          <w:sz w:val="18"/>
          <w:szCs w:val="18"/>
        </w:rPr>
        <w:t>kt</w:t>
      </w:r>
      <w:proofErr w:type="spellEnd"/>
      <w:r w:rsidRPr="00424139">
        <w:rPr>
          <w:rFonts w:ascii="Arial" w:hAnsi="Arial"/>
          <w:spacing w:val="-6"/>
          <w:kern w:val="2"/>
          <w:sz w:val="18"/>
          <w:szCs w:val="18"/>
          <w:lang w:val="es-ES_tradnl"/>
        </w:rPr>
        <w:t>ó</w:t>
      </w:r>
      <w:r w:rsidRPr="00424139">
        <w:rPr>
          <w:rFonts w:ascii="Arial" w:hAnsi="Arial"/>
          <w:spacing w:val="-6"/>
          <w:kern w:val="2"/>
          <w:sz w:val="18"/>
          <w:szCs w:val="18"/>
        </w:rPr>
        <w:t>rym mowa ust. 6 nie może przekroczyć  5% Wartości Umowy. Ceny jednostkowe towaru wprowadzonego do Umowy w związku z rozszerzeniem zostaną ustalone w drodze negocjacji przeprowadzonej pomiędzy stronami.</w:t>
      </w:r>
    </w:p>
    <w:p w14:paraId="75577229" w14:textId="77777777" w:rsidR="00424139" w:rsidRPr="00424139" w:rsidRDefault="00424139" w:rsidP="00556645">
      <w:pPr>
        <w:pStyle w:val="Akapitzlist"/>
        <w:numPr>
          <w:ilvl w:val="1"/>
          <w:numId w:val="35"/>
        </w:numPr>
        <w:suppressAutoHyphens/>
        <w:ind w:left="284" w:hanging="284"/>
        <w:rPr>
          <w:rFonts w:ascii="Arial" w:hAnsi="Arial"/>
          <w:sz w:val="18"/>
          <w:szCs w:val="18"/>
        </w:rPr>
      </w:pPr>
      <w:r w:rsidRPr="00424139">
        <w:rPr>
          <w:rFonts w:ascii="Arial" w:hAnsi="Arial"/>
          <w:spacing w:val="-6"/>
          <w:kern w:val="2"/>
          <w:sz w:val="18"/>
          <w:szCs w:val="18"/>
        </w:rPr>
        <w:t xml:space="preserve">Zamawiający przewiduje możliwość  rozszerzenia </w:t>
      </w:r>
      <w:proofErr w:type="spellStart"/>
      <w:r w:rsidRPr="00424139">
        <w:rPr>
          <w:rFonts w:ascii="Arial" w:hAnsi="Arial"/>
          <w:spacing w:val="-6"/>
          <w:kern w:val="2"/>
          <w:sz w:val="18"/>
          <w:szCs w:val="18"/>
        </w:rPr>
        <w:t>zam</w:t>
      </w:r>
      <w:proofErr w:type="spellEnd"/>
      <w:r w:rsidRPr="00424139">
        <w:rPr>
          <w:rFonts w:ascii="Arial" w:hAnsi="Arial"/>
          <w:spacing w:val="-6"/>
          <w:kern w:val="2"/>
          <w:sz w:val="18"/>
          <w:szCs w:val="18"/>
          <w:lang w:val="es-ES_tradnl"/>
        </w:rPr>
        <w:t>ó</w:t>
      </w:r>
      <w:proofErr w:type="spellStart"/>
      <w:r w:rsidRPr="00424139">
        <w:rPr>
          <w:rFonts w:ascii="Arial" w:hAnsi="Arial"/>
          <w:spacing w:val="-6"/>
          <w:kern w:val="2"/>
          <w:sz w:val="18"/>
          <w:szCs w:val="18"/>
        </w:rPr>
        <w:t>wienia</w:t>
      </w:r>
      <w:proofErr w:type="spellEnd"/>
      <w:r w:rsidRPr="00424139">
        <w:rPr>
          <w:rFonts w:ascii="Arial" w:hAnsi="Arial"/>
          <w:spacing w:val="-6"/>
          <w:kern w:val="2"/>
          <w:sz w:val="18"/>
          <w:szCs w:val="18"/>
        </w:rPr>
        <w:t xml:space="preserve"> objętego Umową, ponad Wartość Umowy ustaloną w ust. 3. Rozszerzenie </w:t>
      </w:r>
      <w:proofErr w:type="spellStart"/>
      <w:r w:rsidRPr="00424139">
        <w:rPr>
          <w:rFonts w:ascii="Arial" w:hAnsi="Arial"/>
          <w:spacing w:val="-6"/>
          <w:kern w:val="2"/>
          <w:sz w:val="18"/>
          <w:szCs w:val="18"/>
        </w:rPr>
        <w:t>zam</w:t>
      </w:r>
      <w:proofErr w:type="spellEnd"/>
      <w:r w:rsidRPr="00424139">
        <w:rPr>
          <w:rFonts w:ascii="Arial" w:hAnsi="Arial"/>
          <w:spacing w:val="-6"/>
          <w:kern w:val="2"/>
          <w:sz w:val="18"/>
          <w:szCs w:val="18"/>
          <w:lang w:val="es-ES_tradnl"/>
        </w:rPr>
        <w:t>ó</w:t>
      </w:r>
      <w:proofErr w:type="spellStart"/>
      <w:r w:rsidRPr="00424139">
        <w:rPr>
          <w:rFonts w:ascii="Arial" w:hAnsi="Arial"/>
          <w:spacing w:val="-6"/>
          <w:kern w:val="2"/>
          <w:sz w:val="18"/>
          <w:szCs w:val="18"/>
        </w:rPr>
        <w:t>wienia</w:t>
      </w:r>
      <w:proofErr w:type="spellEnd"/>
      <w:r w:rsidRPr="00424139">
        <w:rPr>
          <w:rFonts w:ascii="Arial" w:hAnsi="Arial"/>
          <w:spacing w:val="-6"/>
          <w:kern w:val="2"/>
          <w:sz w:val="18"/>
          <w:szCs w:val="18"/>
        </w:rPr>
        <w:t xml:space="preserve">, o </w:t>
      </w:r>
      <w:proofErr w:type="spellStart"/>
      <w:r w:rsidRPr="00424139">
        <w:rPr>
          <w:rFonts w:ascii="Arial" w:hAnsi="Arial"/>
          <w:spacing w:val="-6"/>
          <w:kern w:val="2"/>
          <w:sz w:val="18"/>
          <w:szCs w:val="18"/>
        </w:rPr>
        <w:t>kt</w:t>
      </w:r>
      <w:proofErr w:type="spellEnd"/>
      <w:r w:rsidRPr="00424139">
        <w:rPr>
          <w:rFonts w:ascii="Arial" w:hAnsi="Arial"/>
          <w:spacing w:val="-6"/>
          <w:kern w:val="2"/>
          <w:sz w:val="18"/>
          <w:szCs w:val="18"/>
          <w:lang w:val="es-ES_tradnl"/>
        </w:rPr>
        <w:t>ó</w:t>
      </w:r>
      <w:r w:rsidRPr="00424139">
        <w:rPr>
          <w:rFonts w:ascii="Arial" w:hAnsi="Arial"/>
          <w:spacing w:val="-6"/>
          <w:kern w:val="2"/>
          <w:sz w:val="18"/>
          <w:szCs w:val="18"/>
        </w:rPr>
        <w:t>rym mowa w zdaniu pierwszym nie może przekroczyć 9% Wartości Umowy.</w:t>
      </w:r>
    </w:p>
    <w:p w14:paraId="36C37A58" w14:textId="51254A4A" w:rsidR="00424139" w:rsidRPr="00424139" w:rsidRDefault="00424139" w:rsidP="00556645">
      <w:pPr>
        <w:pStyle w:val="Akapitzlist"/>
        <w:numPr>
          <w:ilvl w:val="1"/>
          <w:numId w:val="35"/>
        </w:numPr>
        <w:suppressAutoHyphens/>
        <w:ind w:left="284" w:hanging="284"/>
        <w:rPr>
          <w:rFonts w:ascii="Arial" w:hAnsi="Arial"/>
          <w:sz w:val="18"/>
          <w:szCs w:val="18"/>
        </w:rPr>
      </w:pPr>
      <w:r w:rsidRPr="00424139">
        <w:rPr>
          <w:rFonts w:ascii="Arial" w:hAnsi="Arial"/>
          <w:spacing w:val="-6"/>
          <w:kern w:val="2"/>
          <w:sz w:val="18"/>
          <w:szCs w:val="18"/>
        </w:rPr>
        <w:t xml:space="preserve">Wprowadzenie do Umowy zmian, o </w:t>
      </w:r>
      <w:proofErr w:type="spellStart"/>
      <w:r w:rsidRPr="00424139">
        <w:rPr>
          <w:rFonts w:ascii="Arial" w:hAnsi="Arial"/>
          <w:spacing w:val="-6"/>
          <w:kern w:val="2"/>
          <w:sz w:val="18"/>
          <w:szCs w:val="18"/>
        </w:rPr>
        <w:t>kt</w:t>
      </w:r>
      <w:proofErr w:type="spellEnd"/>
      <w:r w:rsidRPr="00424139">
        <w:rPr>
          <w:rFonts w:ascii="Arial" w:hAnsi="Arial"/>
          <w:spacing w:val="-6"/>
          <w:kern w:val="2"/>
          <w:sz w:val="18"/>
          <w:szCs w:val="18"/>
          <w:lang w:val="es-ES_tradnl"/>
        </w:rPr>
        <w:t>ó</w:t>
      </w:r>
      <w:proofErr w:type="spellStart"/>
      <w:r w:rsidRPr="00424139">
        <w:rPr>
          <w:rFonts w:ascii="Arial" w:hAnsi="Arial"/>
          <w:spacing w:val="-6"/>
          <w:kern w:val="2"/>
          <w:sz w:val="18"/>
          <w:szCs w:val="18"/>
        </w:rPr>
        <w:t>rych</w:t>
      </w:r>
      <w:proofErr w:type="spellEnd"/>
      <w:r w:rsidRPr="00424139">
        <w:rPr>
          <w:rFonts w:ascii="Arial" w:hAnsi="Arial"/>
          <w:spacing w:val="-6"/>
          <w:kern w:val="2"/>
          <w:sz w:val="18"/>
          <w:szCs w:val="18"/>
        </w:rPr>
        <w:t xml:space="preserve"> mowa w ust. od 6 nie  wymaga formy pisemnej w postaci aneksu do Umowy.</w:t>
      </w:r>
    </w:p>
    <w:p w14:paraId="043947BB" w14:textId="77777777" w:rsidR="00424139" w:rsidRPr="00424139" w:rsidRDefault="00424139" w:rsidP="00556645">
      <w:pPr>
        <w:pStyle w:val="Akapitzlist"/>
        <w:numPr>
          <w:ilvl w:val="1"/>
          <w:numId w:val="35"/>
        </w:numPr>
        <w:suppressAutoHyphens/>
        <w:ind w:left="284" w:hanging="284"/>
        <w:rPr>
          <w:rFonts w:ascii="Arial" w:hAnsi="Arial"/>
          <w:sz w:val="18"/>
          <w:szCs w:val="18"/>
        </w:rPr>
      </w:pPr>
      <w:r w:rsidRPr="00424139">
        <w:rPr>
          <w:rFonts w:ascii="Arial" w:hAnsi="Arial"/>
          <w:spacing w:val="-6"/>
          <w:kern w:val="2"/>
          <w:sz w:val="18"/>
          <w:szCs w:val="18"/>
        </w:rPr>
        <w:t xml:space="preserve">Wprowadzenie do Umowy zmian, o </w:t>
      </w:r>
      <w:proofErr w:type="spellStart"/>
      <w:r w:rsidRPr="00424139">
        <w:rPr>
          <w:rFonts w:ascii="Arial" w:hAnsi="Arial"/>
          <w:spacing w:val="-6"/>
          <w:kern w:val="2"/>
          <w:sz w:val="18"/>
          <w:szCs w:val="18"/>
        </w:rPr>
        <w:t>kt</w:t>
      </w:r>
      <w:proofErr w:type="spellEnd"/>
      <w:r w:rsidRPr="00424139">
        <w:rPr>
          <w:rFonts w:ascii="Arial" w:hAnsi="Arial"/>
          <w:spacing w:val="-6"/>
          <w:kern w:val="2"/>
          <w:sz w:val="18"/>
          <w:szCs w:val="18"/>
          <w:lang w:val="es-ES_tradnl"/>
        </w:rPr>
        <w:t>ó</w:t>
      </w:r>
      <w:proofErr w:type="spellStart"/>
      <w:r w:rsidRPr="00424139">
        <w:rPr>
          <w:rFonts w:ascii="Arial" w:hAnsi="Arial"/>
          <w:spacing w:val="-6"/>
          <w:kern w:val="2"/>
          <w:sz w:val="18"/>
          <w:szCs w:val="18"/>
        </w:rPr>
        <w:t>rych</w:t>
      </w:r>
      <w:proofErr w:type="spellEnd"/>
      <w:r w:rsidRPr="00424139">
        <w:rPr>
          <w:rFonts w:ascii="Arial" w:hAnsi="Arial"/>
          <w:spacing w:val="-6"/>
          <w:kern w:val="2"/>
          <w:sz w:val="18"/>
          <w:szCs w:val="18"/>
        </w:rPr>
        <w:t xml:space="preserve"> mowa w ust. 8 i 10  wymaga formy pisemnej w postaci aneksu do Umowy.</w:t>
      </w:r>
    </w:p>
    <w:p w14:paraId="506B41D7" w14:textId="77777777" w:rsidR="00424139" w:rsidRPr="00FC49E2" w:rsidRDefault="00424139" w:rsidP="00424139">
      <w:pPr>
        <w:suppressAutoHyphens/>
        <w:ind w:left="720" w:right="70"/>
        <w:rPr>
          <w:rFonts w:ascii="Arial" w:eastAsia="Times New Roman" w:hAnsi="Arial" w:cs="Arial"/>
          <w:sz w:val="18"/>
          <w:szCs w:val="18"/>
          <w:lang w:eastAsia="pl-PL"/>
        </w:rPr>
      </w:pPr>
    </w:p>
    <w:bookmarkEnd w:id="1"/>
    <w:p w14:paraId="4885DF96" w14:textId="77777777" w:rsidR="00FC49E2" w:rsidRDefault="00FC49E2" w:rsidP="00FC49E2">
      <w:pPr>
        <w:suppressAutoHyphens/>
        <w:jc w:val="center"/>
        <w:rPr>
          <w:rFonts w:ascii="Arial" w:eastAsia="Times New Roman" w:hAnsi="Arial" w:cs="Arial"/>
          <w:spacing w:val="-4"/>
          <w:sz w:val="18"/>
          <w:szCs w:val="18"/>
          <w:lang w:eastAsia="pl-PL"/>
        </w:rPr>
      </w:pPr>
    </w:p>
    <w:p w14:paraId="0596DDD8" w14:textId="77777777" w:rsidR="00424139" w:rsidRPr="00FC49E2" w:rsidRDefault="00424139"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D17F28F" w:rsidR="00FC49E2" w:rsidRPr="00FC49E2" w:rsidRDefault="00FC49E2" w:rsidP="00556645">
      <w:pPr>
        <w:numPr>
          <w:ilvl w:val="0"/>
          <w:numId w:val="4"/>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650D6D">
        <w:rPr>
          <w:rFonts w:ascii="Arial" w:eastAsia="Times New Roman" w:hAnsi="Arial" w:cs="Arial"/>
          <w:b/>
          <w:sz w:val="18"/>
          <w:szCs w:val="18"/>
          <w:lang w:eastAsia="zh-CN"/>
        </w:rPr>
        <w:t>6</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556645">
      <w:pPr>
        <w:numPr>
          <w:ilvl w:val="0"/>
          <w:numId w:val="4"/>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556645">
      <w:pPr>
        <w:numPr>
          <w:ilvl w:val="0"/>
          <w:numId w:val="7"/>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6B4EA6F1" w:rsidR="00FC49E2" w:rsidRPr="00FC49E2" w:rsidRDefault="004E17BA" w:rsidP="00FC49E2">
            <w:pPr>
              <w:contextualSpacing/>
              <w:jc w:val="both"/>
              <w:rPr>
                <w:rFonts w:ascii="Arial" w:eastAsia="Calibri" w:hAnsi="Arial" w:cs="Arial"/>
                <w:b/>
                <w:bCs/>
                <w:sz w:val="18"/>
                <w:szCs w:val="18"/>
              </w:rPr>
            </w:pPr>
            <w:hyperlink r:id="rId11" w:history="1">
              <w:r w:rsidRPr="00FE0A45">
                <w:rPr>
                  <w:rStyle w:val="Hipercze"/>
                  <w:rFonts w:ascii="Arial" w:eastAsia="Calibri" w:hAnsi="Arial" w:cs="Arial"/>
                  <w:sz w:val="18"/>
                  <w:szCs w:val="18"/>
                </w:rPr>
                <w:t>apteka@szpitalciechanow.com.pl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556645">
      <w:pPr>
        <w:numPr>
          <w:ilvl w:val="0"/>
          <w:numId w:val="7"/>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556645">
      <w:pPr>
        <w:numPr>
          <w:ilvl w:val="0"/>
          <w:numId w:val="7"/>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556645">
      <w:pPr>
        <w:numPr>
          <w:ilvl w:val="0"/>
          <w:numId w:val="7"/>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 xml:space="preserve">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w:t>
      </w:r>
      <w:r w:rsidRPr="00FC49E2">
        <w:rPr>
          <w:rFonts w:ascii="Arial" w:eastAsia="Calibri" w:hAnsi="Arial" w:cs="Arial"/>
          <w:bCs/>
          <w:sz w:val="18"/>
          <w:szCs w:val="18"/>
        </w:rPr>
        <w:lastRenderedPageBreak/>
        <w:t>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556645">
      <w:pPr>
        <w:numPr>
          <w:ilvl w:val="0"/>
          <w:numId w:val="7"/>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556645">
      <w:pPr>
        <w:pStyle w:val="Akapitzlist"/>
        <w:numPr>
          <w:ilvl w:val="0"/>
          <w:numId w:val="24"/>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7820C8E8" w:rsidR="00FC49E2" w:rsidRPr="00FC49E2" w:rsidRDefault="00FC49E2" w:rsidP="00556645">
      <w:pPr>
        <w:numPr>
          <w:ilvl w:val="0"/>
          <w:numId w:val="7"/>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074EE" w:rsidRPr="00FE0A45">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556645">
      <w:pPr>
        <w:numPr>
          <w:ilvl w:val="0"/>
          <w:numId w:val="7"/>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556645">
      <w:pPr>
        <w:numPr>
          <w:ilvl w:val="0"/>
          <w:numId w:val="7"/>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556645">
      <w:pPr>
        <w:numPr>
          <w:ilvl w:val="0"/>
          <w:numId w:val="7"/>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Default="00FC49E2" w:rsidP="00556645">
      <w:pPr>
        <w:numPr>
          <w:ilvl w:val="0"/>
          <w:numId w:val="7"/>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Default="00FC49E2" w:rsidP="00556645">
      <w:pPr>
        <w:numPr>
          <w:ilvl w:val="0"/>
          <w:numId w:val="7"/>
        </w:numPr>
        <w:suppressAutoHyphens/>
        <w:ind w:left="284" w:hanging="284"/>
        <w:contextualSpacing/>
        <w:rPr>
          <w:rFonts w:ascii="Arial" w:eastAsia="Times New Roman" w:hAnsi="Arial" w:cs="Arial"/>
          <w:sz w:val="18"/>
          <w:szCs w:val="18"/>
          <w:lang w:eastAsia="zh-CN"/>
        </w:rPr>
      </w:pPr>
      <w:r w:rsidRPr="006074EE">
        <w:rPr>
          <w:rFonts w:ascii="Arial" w:eastAsia="Times New Roman" w:hAnsi="Arial" w:cs="Arial"/>
          <w:sz w:val="18"/>
          <w:szCs w:val="18"/>
          <w:lang w:eastAsia="pl-PL"/>
        </w:rPr>
        <w:t>Dostawca towaru zobowiązuje się do wnoszenia opłat za wjazd oraz parkowanie pojazdów samochodowych</w:t>
      </w:r>
    </w:p>
    <w:p w14:paraId="0CDB5C9D" w14:textId="567CBCD7" w:rsidR="006074EE" w:rsidRDefault="00FC49E2" w:rsidP="006074EE">
      <w:pPr>
        <w:suppressAutoHyphens/>
        <w:ind w:left="284"/>
        <w:contextualSpacing/>
        <w:rPr>
          <w:rFonts w:ascii="Arial" w:eastAsia="Times New Roman" w:hAnsi="Arial" w:cs="Arial"/>
          <w:sz w:val="18"/>
          <w:szCs w:val="18"/>
          <w:lang w:eastAsia="pl-PL"/>
        </w:rPr>
      </w:pPr>
      <w:r w:rsidRPr="006074EE">
        <w:rPr>
          <w:rFonts w:ascii="Arial" w:eastAsia="Times New Roman" w:hAnsi="Arial" w:cs="Arial"/>
          <w:sz w:val="18"/>
          <w:szCs w:val="18"/>
          <w:lang w:eastAsia="pl-PL"/>
        </w:rPr>
        <w:t>na terenie nieruchomości Zamawiającego zlokalizowanej w Ciechanowie przy ul. Powstańców Wielkopolskich   2, w wysokości ustalonej w aktualnie obowiązującym cenniku.</w:t>
      </w:r>
    </w:p>
    <w:p w14:paraId="43784914" w14:textId="77777777" w:rsidR="006074EE" w:rsidRPr="006074EE" w:rsidRDefault="006074EE" w:rsidP="00556645">
      <w:pPr>
        <w:pStyle w:val="Akapitzlist"/>
        <w:numPr>
          <w:ilvl w:val="0"/>
          <w:numId w:val="7"/>
        </w:numPr>
        <w:suppressAutoHyphens/>
        <w:ind w:left="284" w:hanging="284"/>
        <w:rPr>
          <w:rFonts w:ascii="Arial" w:eastAsia="Times New Roman" w:hAnsi="Arial" w:cs="Arial"/>
          <w:sz w:val="18"/>
          <w:szCs w:val="18"/>
          <w:lang w:eastAsia="zh-CN"/>
        </w:rPr>
      </w:pPr>
      <w:r w:rsidRPr="006074EE">
        <w:rPr>
          <w:rFonts w:ascii="Arial" w:eastAsia="Times New Roman" w:hAnsi="Arial" w:cs="Arial"/>
          <w:sz w:val="18"/>
          <w:szCs w:val="18"/>
          <w:lang w:eastAsia="zh-CN"/>
        </w:rPr>
        <w:t>W związku z obowiązkiem Wykonawcy polegającym na stworzeniu depozytu towaru objętego Umową, Strony ustalają co następuje:</w:t>
      </w:r>
    </w:p>
    <w:p w14:paraId="78986C7D" w14:textId="76CA1F78" w:rsidR="006074EE" w:rsidRP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t xml:space="preserve"> </w:t>
      </w:r>
      <w:r w:rsidRPr="006074EE">
        <w:rPr>
          <w:rFonts w:ascii="Arial" w:eastAsia="Times New Roman" w:hAnsi="Arial" w:cs="Arial"/>
          <w:sz w:val="18"/>
          <w:szCs w:val="18"/>
          <w:lang w:eastAsia="zh-CN"/>
        </w:rPr>
        <w:t>W terminie 7 dni od daty zawarcia Umowy, Wykonawca utworzy, zgodnie z warunkami przetargu,  magazyn depozytowy towaru.</w:t>
      </w:r>
    </w:p>
    <w:p w14:paraId="0A86EAA7" w14:textId="4326391A" w:rsid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t xml:space="preserve"> </w:t>
      </w:r>
      <w:r w:rsidRPr="006074EE">
        <w:rPr>
          <w:rFonts w:ascii="Arial" w:eastAsia="Times New Roman" w:hAnsi="Arial" w:cs="Arial"/>
          <w:sz w:val="18"/>
          <w:szCs w:val="18"/>
          <w:lang w:eastAsia="zh-CN"/>
        </w:rPr>
        <w:t>Przekazanie depozytu odbędzie się na podstawie protokołu zdawczo-odbiorczego. Osobą odpowiedzialną po stronie Zamawiającego za depozyt jest ………………………………</w:t>
      </w:r>
    </w:p>
    <w:p w14:paraId="74E4CA3A" w14:textId="2C6973B0" w:rsid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t xml:space="preserve"> </w:t>
      </w:r>
      <w:r w:rsidRPr="006074EE">
        <w:rPr>
          <w:rFonts w:ascii="Arial" w:eastAsia="Times New Roman" w:hAnsi="Arial" w:cs="Arial"/>
          <w:sz w:val="18"/>
          <w:szCs w:val="18"/>
          <w:lang w:eastAsia="zh-CN"/>
        </w:rPr>
        <w:t>Wykonawca zachowuje prawo własności do powierzonego w depozyt towaru, do momentu jego pobrania przez Zamawiającego z depozytu.</w:t>
      </w:r>
    </w:p>
    <w:p w14:paraId="082F10CE" w14:textId="6487E739" w:rsid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lastRenderedPageBreak/>
        <w:t xml:space="preserve"> </w:t>
      </w:r>
      <w:r w:rsidRPr="006074EE">
        <w:rPr>
          <w:rFonts w:ascii="Arial" w:eastAsia="Times New Roman" w:hAnsi="Arial" w:cs="Arial"/>
          <w:sz w:val="18"/>
          <w:szCs w:val="18"/>
          <w:lang w:eastAsia="zh-CN"/>
        </w:rPr>
        <w:t xml:space="preserve">Uzupełnienie depozytu będzie następowało, na podstawie zamówień Zamawiającego w formie Raportu zużytego towaru, przesyłanego nie rzadziej niż raz w miesiącu. </w:t>
      </w:r>
    </w:p>
    <w:p w14:paraId="10A45A86" w14:textId="4CBE7011" w:rsid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t xml:space="preserve"> </w:t>
      </w:r>
      <w:r w:rsidRPr="006074EE">
        <w:rPr>
          <w:rFonts w:ascii="Arial" w:eastAsia="Times New Roman" w:hAnsi="Arial" w:cs="Arial"/>
          <w:sz w:val="18"/>
          <w:szCs w:val="18"/>
          <w:lang w:eastAsia="zh-CN"/>
        </w:rPr>
        <w:t>Zamawiający jest zobowiązany do przechowywania towaru we właściwych warunkach, w celu jego zabezpieczenia przed uszkodzeniem, zniszczeniem lub kradzieżą.</w:t>
      </w:r>
    </w:p>
    <w:p w14:paraId="0C317630" w14:textId="40DE0767" w:rsid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t xml:space="preserve"> </w:t>
      </w:r>
      <w:r w:rsidRPr="006074EE">
        <w:rPr>
          <w:rFonts w:ascii="Arial" w:eastAsia="Times New Roman" w:hAnsi="Arial" w:cs="Arial"/>
          <w:sz w:val="18"/>
          <w:szCs w:val="18"/>
          <w:lang w:eastAsia="zh-CN"/>
        </w:rPr>
        <w:t>W przypadku stwierdzenia, że towar przechowywany jest nieprawidłowo Wykonawca ma prawo do natychmiastowego jego odbioru.</w:t>
      </w:r>
    </w:p>
    <w:p w14:paraId="608FC90E" w14:textId="20CEE259" w:rsid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t xml:space="preserve"> </w:t>
      </w:r>
      <w:r w:rsidRPr="006074EE">
        <w:rPr>
          <w:rFonts w:ascii="Arial" w:eastAsia="Times New Roman" w:hAnsi="Arial" w:cs="Arial"/>
          <w:sz w:val="18"/>
          <w:szCs w:val="18"/>
          <w:lang w:eastAsia="zh-CN"/>
        </w:rPr>
        <w:t>W trosce o należytą gospodarkę materiałową Zamawiający będzie zużywał towar, poczynając od tych, które oznaczone są najkrótszą datą ważności, w ramach danego asortymentu.</w:t>
      </w:r>
    </w:p>
    <w:p w14:paraId="07211214" w14:textId="3BCE2156" w:rsid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t xml:space="preserve"> </w:t>
      </w:r>
      <w:r w:rsidRPr="006074EE">
        <w:rPr>
          <w:rFonts w:ascii="Arial" w:eastAsia="Times New Roman" w:hAnsi="Arial" w:cs="Arial"/>
          <w:sz w:val="18"/>
          <w:szCs w:val="18"/>
          <w:lang w:eastAsia="zh-CN"/>
        </w:rPr>
        <w:t>Zamawiający może wystąpić do Wykonawcy o wymianę towaru na równorzędny, o dłuższej dacie ważności, najpóźniej na rok przed upłynięciem daty ważności towaru wytypowanego do wymiany.</w:t>
      </w:r>
    </w:p>
    <w:p w14:paraId="1ABF43A3" w14:textId="6DE1B223" w:rsidR="006074EE" w:rsidRDefault="006074EE" w:rsidP="00556645">
      <w:pPr>
        <w:pStyle w:val="Akapitzlist"/>
        <w:numPr>
          <w:ilvl w:val="1"/>
          <w:numId w:val="26"/>
        </w:numPr>
        <w:suppressAutoHyphens/>
        <w:rPr>
          <w:rFonts w:ascii="Arial" w:eastAsia="Times New Roman" w:hAnsi="Arial" w:cs="Arial"/>
          <w:sz w:val="18"/>
          <w:szCs w:val="18"/>
          <w:lang w:eastAsia="zh-CN"/>
        </w:rPr>
      </w:pPr>
      <w:r>
        <w:rPr>
          <w:rFonts w:ascii="Arial" w:eastAsia="Times New Roman" w:hAnsi="Arial" w:cs="Arial"/>
          <w:sz w:val="18"/>
          <w:szCs w:val="18"/>
          <w:lang w:eastAsia="zh-CN"/>
        </w:rPr>
        <w:t xml:space="preserve"> </w:t>
      </w:r>
      <w:r w:rsidRPr="006074EE">
        <w:rPr>
          <w:rFonts w:ascii="Arial" w:eastAsia="Times New Roman" w:hAnsi="Arial" w:cs="Arial"/>
          <w:sz w:val="18"/>
          <w:szCs w:val="18"/>
          <w:lang w:eastAsia="zh-CN"/>
        </w:rPr>
        <w:t>Wykonawca ma prawo do kontroli depozytu i warunków, w których towar jest przechowywany cyklicznie, nie rzadziej niż raz na kwartał.</w:t>
      </w:r>
    </w:p>
    <w:p w14:paraId="36928ACC" w14:textId="42FD25BA" w:rsidR="006074EE" w:rsidRPr="006074EE" w:rsidRDefault="006074EE" w:rsidP="00556645">
      <w:pPr>
        <w:pStyle w:val="Akapitzlist"/>
        <w:numPr>
          <w:ilvl w:val="1"/>
          <w:numId w:val="26"/>
        </w:numPr>
        <w:suppressAutoHyphens/>
        <w:rPr>
          <w:rFonts w:ascii="Arial" w:eastAsia="Times New Roman" w:hAnsi="Arial" w:cs="Arial"/>
          <w:sz w:val="18"/>
          <w:szCs w:val="18"/>
          <w:lang w:eastAsia="zh-CN"/>
        </w:rPr>
      </w:pPr>
      <w:r w:rsidRPr="006074EE">
        <w:rPr>
          <w:rFonts w:ascii="Arial" w:eastAsia="Times New Roman" w:hAnsi="Arial" w:cs="Arial"/>
          <w:sz w:val="18"/>
          <w:szCs w:val="18"/>
          <w:lang w:eastAsia="zh-CN"/>
        </w:rPr>
        <w:t>W dniu oznaczającym ostatni dzień obowiązywania Umowy, zostanie przeprowadzony spis z natury depozytu towaru.</w:t>
      </w:r>
    </w:p>
    <w:p w14:paraId="6FC7376B" w14:textId="77777777" w:rsidR="006074EE" w:rsidRDefault="006074EE" w:rsidP="00556645">
      <w:pPr>
        <w:pStyle w:val="Akapitzlist"/>
        <w:numPr>
          <w:ilvl w:val="1"/>
          <w:numId w:val="26"/>
        </w:numPr>
        <w:suppressAutoHyphens/>
        <w:rPr>
          <w:rFonts w:ascii="Arial" w:eastAsia="Times New Roman" w:hAnsi="Arial" w:cs="Arial"/>
          <w:sz w:val="18"/>
          <w:szCs w:val="18"/>
          <w:lang w:eastAsia="zh-CN"/>
        </w:rPr>
      </w:pPr>
      <w:r w:rsidRPr="006074EE">
        <w:rPr>
          <w:rFonts w:ascii="Arial" w:eastAsia="Times New Roman" w:hAnsi="Arial" w:cs="Arial"/>
          <w:sz w:val="18"/>
          <w:szCs w:val="18"/>
          <w:lang w:eastAsia="zh-CN"/>
        </w:rPr>
        <w:t>Ewentualne braki lub uszkodzenia towaru stwierdzone w wyniku spisu z natury upoważniają Wykonawcę do wystawienia faktury na brakujący lub uszkodzony towar.</w:t>
      </w:r>
    </w:p>
    <w:p w14:paraId="5CEE8F14" w14:textId="46010F8E" w:rsidR="006074EE" w:rsidRPr="00A543C8" w:rsidRDefault="006074EE" w:rsidP="00556645">
      <w:pPr>
        <w:pStyle w:val="Akapitzlist"/>
        <w:numPr>
          <w:ilvl w:val="1"/>
          <w:numId w:val="26"/>
        </w:numPr>
        <w:suppressAutoHyphens/>
        <w:rPr>
          <w:rFonts w:ascii="Arial" w:eastAsia="Times New Roman" w:hAnsi="Arial" w:cs="Arial"/>
          <w:sz w:val="18"/>
          <w:szCs w:val="18"/>
          <w:lang w:eastAsia="zh-CN"/>
        </w:rPr>
      </w:pPr>
      <w:r w:rsidRPr="006074EE">
        <w:rPr>
          <w:rFonts w:ascii="Arial" w:eastAsia="Times New Roman" w:hAnsi="Arial" w:cs="Arial"/>
          <w:sz w:val="18"/>
          <w:szCs w:val="18"/>
          <w:lang w:eastAsia="zh-CN"/>
        </w:rPr>
        <w:t xml:space="preserve"> Zamawiający nie jest uprawniony do pobrania z depozytu towaru, któremu upłynął termin ważności.</w:t>
      </w:r>
    </w:p>
    <w:p w14:paraId="362C5F33" w14:textId="77777777" w:rsidR="006074EE" w:rsidRPr="00FC49E2" w:rsidRDefault="006074EE" w:rsidP="00FC49E2">
      <w:pPr>
        <w:ind w:right="57"/>
        <w:rPr>
          <w:rFonts w:ascii="Arial" w:eastAsia="Times New Roman" w:hAnsi="Arial" w:cs="Arial"/>
          <w:sz w:val="18"/>
          <w:szCs w:val="18"/>
          <w:lang w:eastAsia="pl-PL"/>
        </w:rPr>
      </w:pP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556645">
      <w:pPr>
        <w:numPr>
          <w:ilvl w:val="0"/>
          <w:numId w:val="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556645">
      <w:pPr>
        <w:numPr>
          <w:ilvl w:val="0"/>
          <w:numId w:val="9"/>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556645">
      <w:pPr>
        <w:numPr>
          <w:ilvl w:val="0"/>
          <w:numId w:val="9"/>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556645">
      <w:pPr>
        <w:numPr>
          <w:ilvl w:val="0"/>
          <w:numId w:val="9"/>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4"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556645">
      <w:pPr>
        <w:numPr>
          <w:ilvl w:val="0"/>
          <w:numId w:val="1"/>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556645">
      <w:pPr>
        <w:numPr>
          <w:ilvl w:val="0"/>
          <w:numId w:val="1"/>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556645">
      <w:pPr>
        <w:numPr>
          <w:ilvl w:val="0"/>
          <w:numId w:val="1"/>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556645">
      <w:pPr>
        <w:numPr>
          <w:ilvl w:val="0"/>
          <w:numId w:val="1"/>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556645">
      <w:pPr>
        <w:numPr>
          <w:ilvl w:val="0"/>
          <w:numId w:val="1"/>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556645">
      <w:pPr>
        <w:numPr>
          <w:ilvl w:val="0"/>
          <w:numId w:val="1"/>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w:t>
      </w:r>
      <w:r w:rsidRPr="00FC49E2">
        <w:rPr>
          <w:rFonts w:ascii="Arial" w:eastAsia="Times New Roman" w:hAnsi="Arial" w:cs="Arial"/>
          <w:sz w:val="18"/>
          <w:szCs w:val="18"/>
          <w:lang w:eastAsia="zh-CN"/>
        </w:rPr>
        <w:lastRenderedPageBreak/>
        <w:t xml:space="preserve">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556645">
      <w:pPr>
        <w:numPr>
          <w:ilvl w:val="0"/>
          <w:numId w:val="1"/>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19BCC07E" w14:textId="76D82853" w:rsidR="00C82C45" w:rsidRDefault="00FC49E2" w:rsidP="00556645">
      <w:pPr>
        <w:numPr>
          <w:ilvl w:val="0"/>
          <w:numId w:val="42"/>
        </w:numPr>
        <w:suppressAutoHyphens/>
        <w:jc w:val="both"/>
        <w:rPr>
          <w:rFonts w:ascii="Arial" w:hAnsi="Arial" w:cs="Arial"/>
          <w:b/>
          <w:sz w:val="18"/>
          <w:szCs w:val="18"/>
          <w:lang w:eastAsia="pl-PL"/>
        </w:rPr>
      </w:pPr>
      <w:r w:rsidRPr="00FC49E2">
        <w:rPr>
          <w:rFonts w:ascii="Arial" w:eastAsia="Times New Roman" w:hAnsi="Arial" w:cs="Arial"/>
          <w:sz w:val="18"/>
          <w:szCs w:val="18"/>
          <w:lang w:eastAsia="pl-PL"/>
        </w:rPr>
        <w:t>Za</w:t>
      </w:r>
      <w:r w:rsidR="00C82C45">
        <w:rPr>
          <w:rFonts w:ascii="Arial" w:eastAsia="Times New Roman" w:hAnsi="Arial" w:cs="Arial"/>
          <w:sz w:val="18"/>
          <w:szCs w:val="18"/>
          <w:lang w:eastAsia="pl-PL"/>
        </w:rPr>
        <w:t xml:space="preserve"> </w:t>
      </w:r>
      <w:r w:rsidR="00C82C45">
        <w:rPr>
          <w:rFonts w:ascii="Arial" w:hAnsi="Arial" w:cs="Arial"/>
          <w:sz w:val="18"/>
          <w:szCs w:val="18"/>
          <w:lang w:eastAsia="pl-PL"/>
        </w:rPr>
        <w:t>towar dostarczony zgodnie z zamówieniem jednostkowym Zamawiającego, Wykonawca otrzyma wynagrodzenie, w terminie do 60 dni od daty wystawienia przez Wykonawcę faktury Vat, na rachunek bankowy Wykonawcy wskazany na fakturze Vat.</w:t>
      </w:r>
    </w:p>
    <w:p w14:paraId="79316D5F" w14:textId="77777777" w:rsidR="00C82C45" w:rsidRDefault="00C82C45" w:rsidP="00556645">
      <w:pPr>
        <w:numPr>
          <w:ilvl w:val="0"/>
          <w:numId w:val="42"/>
        </w:numPr>
        <w:suppressAutoHyphens/>
        <w:jc w:val="both"/>
        <w:rPr>
          <w:rFonts w:ascii="Arial" w:hAnsi="Arial" w:cs="Arial"/>
          <w:b/>
          <w:sz w:val="18"/>
          <w:szCs w:val="18"/>
          <w:lang w:eastAsia="pl-PL"/>
        </w:rPr>
      </w:pPr>
      <w:r>
        <w:rPr>
          <w:rFonts w:ascii="Arial" w:hAnsi="Arial" w:cs="Arial"/>
          <w:sz w:val="18"/>
          <w:szCs w:val="18"/>
          <w:lang w:eastAsia="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Pr>
          <w:rFonts w:ascii="Arial" w:hAnsi="Arial" w:cs="Arial"/>
          <w:sz w:val="18"/>
          <w:szCs w:val="18"/>
          <w:lang w:eastAsia="pl-PL"/>
        </w:rPr>
        <w:t>póź</w:t>
      </w:r>
      <w:proofErr w:type="spellEnd"/>
      <w:r>
        <w:rPr>
          <w:rFonts w:ascii="Arial" w:hAnsi="Arial" w:cs="Arial"/>
          <w:sz w:val="18"/>
          <w:szCs w:val="18"/>
          <w:lang w:eastAsia="pl-PL"/>
        </w:rPr>
        <w:t xml:space="preserve">. zmianami) oraz ustawy z dnia 11 marca 2004 r. o podatku od towarów i Usług ( Dz.U. 2025 poz. 775, z </w:t>
      </w:r>
      <w:proofErr w:type="spellStart"/>
      <w:r>
        <w:rPr>
          <w:rFonts w:ascii="Arial" w:hAnsi="Arial" w:cs="Arial"/>
          <w:sz w:val="18"/>
          <w:szCs w:val="18"/>
          <w:lang w:eastAsia="pl-PL"/>
        </w:rPr>
        <w:t>póź</w:t>
      </w:r>
      <w:proofErr w:type="spellEnd"/>
      <w:r>
        <w:rPr>
          <w:rFonts w:ascii="Arial" w:hAnsi="Arial" w:cs="Arial"/>
          <w:sz w:val="18"/>
          <w:szCs w:val="18"/>
          <w:lang w:eastAsia="pl-PL"/>
        </w:rPr>
        <w:t>. zmianami) w części dotyczącej faktur ustrukturyzowanych oraz Krajowego Systemu e-Faktur (</w:t>
      </w:r>
      <w:proofErr w:type="spellStart"/>
      <w:r>
        <w:rPr>
          <w:rFonts w:ascii="Arial" w:hAnsi="Arial" w:cs="Arial"/>
          <w:sz w:val="18"/>
          <w:szCs w:val="18"/>
          <w:lang w:eastAsia="pl-PL"/>
        </w:rPr>
        <w:t>KSeF</w:t>
      </w:r>
      <w:proofErr w:type="spellEnd"/>
      <w:r>
        <w:rPr>
          <w:rFonts w:ascii="Arial" w:hAnsi="Arial" w:cs="Arial"/>
          <w:sz w:val="18"/>
          <w:szCs w:val="18"/>
          <w:lang w:eastAsia="pl-PL"/>
        </w:rPr>
        <w:t>).</w:t>
      </w:r>
    </w:p>
    <w:p w14:paraId="783DE047" w14:textId="77777777" w:rsidR="00C82C45" w:rsidRDefault="00C82C45" w:rsidP="00C82C45">
      <w:pPr>
        <w:ind w:left="420"/>
        <w:jc w:val="both"/>
        <w:rPr>
          <w:rFonts w:ascii="Arial" w:hAnsi="Arial" w:cs="Arial"/>
          <w:sz w:val="18"/>
          <w:szCs w:val="18"/>
          <w:lang w:eastAsia="pl-PL"/>
        </w:rPr>
      </w:pPr>
      <w:r>
        <w:rPr>
          <w:rFonts w:ascii="Arial"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78D1ECEA" w14:textId="77777777" w:rsidR="00C82C45" w:rsidRDefault="00C82C45" w:rsidP="00C82C45">
      <w:pPr>
        <w:ind w:left="426"/>
        <w:rPr>
          <w:rFonts w:ascii="Arial" w:hAnsi="Arial" w:cs="Arial"/>
          <w:sz w:val="18"/>
          <w:szCs w:val="18"/>
          <w:lang w:eastAsia="pl-PL"/>
        </w:rPr>
      </w:pPr>
      <w:r>
        <w:rPr>
          <w:rFonts w:ascii="Arial" w:hAnsi="Arial" w:cs="Arial"/>
          <w:sz w:val="18"/>
          <w:szCs w:val="18"/>
          <w:lang w:eastAsia="pl-PL"/>
        </w:rPr>
        <w:t>Wykonawca może również wystawiać Zamawiającemu faktury ustrukturyzowane przy użyciu Krajowego Systemu e-Faktur (</w:t>
      </w:r>
      <w:proofErr w:type="spellStart"/>
      <w:r>
        <w:rPr>
          <w:rFonts w:ascii="Arial" w:hAnsi="Arial" w:cs="Arial"/>
          <w:sz w:val="18"/>
          <w:szCs w:val="18"/>
          <w:lang w:eastAsia="pl-PL"/>
        </w:rPr>
        <w:t>KSeF</w:t>
      </w:r>
      <w:proofErr w:type="spellEnd"/>
      <w:r>
        <w:rPr>
          <w:rFonts w:ascii="Arial"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Pr>
          <w:rFonts w:ascii="Arial" w:hAnsi="Arial" w:cs="Arial"/>
          <w:sz w:val="18"/>
          <w:szCs w:val="18"/>
          <w:lang w:eastAsia="pl-PL"/>
        </w:rPr>
        <w:t>KSeF</w:t>
      </w:r>
      <w:proofErr w:type="spellEnd"/>
      <w:r>
        <w:rPr>
          <w:rFonts w:ascii="Arial" w:hAnsi="Arial" w:cs="Arial"/>
          <w:sz w:val="18"/>
          <w:szCs w:val="18"/>
          <w:lang w:eastAsia="pl-PL"/>
        </w:rPr>
        <w:t xml:space="preserve"> faktury wystawiane na podstawie niniejszej Umowy będą wystawiane i doręczane za pośrednictwem </w:t>
      </w:r>
      <w:proofErr w:type="spellStart"/>
      <w:r>
        <w:rPr>
          <w:rFonts w:ascii="Arial" w:hAnsi="Arial" w:cs="Arial"/>
          <w:sz w:val="18"/>
          <w:szCs w:val="18"/>
          <w:lang w:eastAsia="pl-PL"/>
        </w:rPr>
        <w:t>KSeF</w:t>
      </w:r>
      <w:proofErr w:type="spellEnd"/>
      <w:r>
        <w:rPr>
          <w:rFonts w:ascii="Arial" w:hAnsi="Arial" w:cs="Arial"/>
          <w:sz w:val="18"/>
          <w:szCs w:val="18"/>
          <w:lang w:eastAsia="pl-PL"/>
        </w:rPr>
        <w:t>, zgodnie z aktualnie obowiązującymi przepisami prawa.</w:t>
      </w:r>
    </w:p>
    <w:p w14:paraId="287AC738" w14:textId="77777777" w:rsidR="00C82C45" w:rsidRDefault="00C82C45" w:rsidP="00C82C45">
      <w:pPr>
        <w:ind w:left="426"/>
        <w:rPr>
          <w:rFonts w:ascii="Arial" w:hAnsi="Arial" w:cs="Arial"/>
          <w:sz w:val="18"/>
          <w:szCs w:val="18"/>
          <w:lang w:eastAsia="pl-PL"/>
        </w:rPr>
      </w:pPr>
      <w:r>
        <w:rPr>
          <w:rFonts w:ascii="Arial" w:hAnsi="Arial" w:cs="Arial"/>
          <w:sz w:val="18"/>
          <w:szCs w:val="18"/>
          <w:lang w:eastAsia="pl-PL"/>
        </w:rPr>
        <w:t xml:space="preserve">Do czasu powstania po stronie Wykonawcy ustawowego obowiązku wystawiania faktur ustrukturyzowanych przy użyciu </w:t>
      </w:r>
      <w:proofErr w:type="spellStart"/>
      <w:r>
        <w:rPr>
          <w:rFonts w:ascii="Arial" w:hAnsi="Arial" w:cs="Arial"/>
          <w:sz w:val="18"/>
          <w:szCs w:val="18"/>
          <w:lang w:eastAsia="pl-PL"/>
        </w:rPr>
        <w:t>KSeF</w:t>
      </w:r>
      <w:proofErr w:type="spellEnd"/>
      <w:r>
        <w:rPr>
          <w:rFonts w:ascii="Arial" w:hAnsi="Arial" w:cs="Arial"/>
          <w:sz w:val="18"/>
          <w:szCs w:val="18"/>
          <w:lang w:eastAsia="pl-PL"/>
        </w:rPr>
        <w:t xml:space="preserve"> dopuszcza się złożenie faktury Zamawiającemu w jednej z następujących form:</w:t>
      </w:r>
    </w:p>
    <w:p w14:paraId="09396CB7" w14:textId="77777777" w:rsidR="00C82C45" w:rsidRDefault="00C82C45" w:rsidP="00556645">
      <w:pPr>
        <w:pStyle w:val="Akapitzlist"/>
        <w:numPr>
          <w:ilvl w:val="0"/>
          <w:numId w:val="43"/>
        </w:numPr>
        <w:rPr>
          <w:rFonts w:ascii="Arial" w:hAnsi="Arial" w:cs="Arial"/>
          <w:sz w:val="18"/>
          <w:szCs w:val="18"/>
          <w:lang w:eastAsia="pl-PL"/>
        </w:rPr>
      </w:pPr>
      <w:r>
        <w:rPr>
          <w:rFonts w:ascii="Arial" w:hAnsi="Arial" w:cs="Arial"/>
          <w:sz w:val="18"/>
          <w:szCs w:val="18"/>
          <w:lang w:eastAsia="pl-PL"/>
        </w:rPr>
        <w:t>w formie faktury ustrukturyzowanej przesłanej za pośrednictwem Platformy Elektronicznego Fakturowania (PEF),</w:t>
      </w:r>
    </w:p>
    <w:p w14:paraId="7B0C52E3" w14:textId="77777777" w:rsidR="00C82C45" w:rsidRDefault="00C82C45" w:rsidP="00556645">
      <w:pPr>
        <w:pStyle w:val="Akapitzlist"/>
        <w:numPr>
          <w:ilvl w:val="0"/>
          <w:numId w:val="43"/>
        </w:numPr>
        <w:rPr>
          <w:rFonts w:ascii="Arial" w:hAnsi="Arial" w:cs="Arial"/>
          <w:sz w:val="18"/>
          <w:szCs w:val="18"/>
          <w:lang w:eastAsia="pl-PL"/>
        </w:rPr>
      </w:pPr>
      <w:r>
        <w:rPr>
          <w:rFonts w:ascii="Arial" w:hAnsi="Arial" w:cs="Arial"/>
          <w:sz w:val="18"/>
          <w:szCs w:val="18"/>
          <w:lang w:eastAsia="pl-PL"/>
        </w:rPr>
        <w:t xml:space="preserve">w formie elektronicznej w postaci pliku PDF, przesłanego na adres poczty e-mail: </w:t>
      </w:r>
      <w:hyperlink r:id="rId13" w:history="1">
        <w:r>
          <w:rPr>
            <w:rStyle w:val="Hipercze"/>
            <w:rFonts w:ascii="Arial" w:hAnsi="Arial" w:cs="Arial"/>
            <w:color w:val="0000FF"/>
            <w:sz w:val="18"/>
            <w:szCs w:val="18"/>
            <w:lang w:eastAsia="pl-PL"/>
          </w:rPr>
          <w:t>faktura@szpitalciechanow.com.pl</w:t>
        </w:r>
      </w:hyperlink>
    </w:p>
    <w:p w14:paraId="22D4C754" w14:textId="77777777" w:rsidR="00C82C45" w:rsidRDefault="00C82C45" w:rsidP="00556645">
      <w:pPr>
        <w:pStyle w:val="Akapitzlist"/>
        <w:numPr>
          <w:ilvl w:val="0"/>
          <w:numId w:val="43"/>
        </w:numPr>
        <w:rPr>
          <w:rFonts w:ascii="Arial" w:hAnsi="Arial" w:cs="Arial"/>
          <w:sz w:val="18"/>
          <w:szCs w:val="18"/>
          <w:lang w:eastAsia="pl-PL"/>
        </w:rPr>
      </w:pPr>
      <w:r>
        <w:rPr>
          <w:rFonts w:ascii="Arial" w:hAnsi="Arial" w:cs="Arial"/>
          <w:sz w:val="18"/>
          <w:szCs w:val="18"/>
          <w:lang w:eastAsia="pl-PL"/>
        </w:rPr>
        <w:t>w formie papierowej, przesłanej pocztą tradycyjną na adres siedziby Odbiorcy/Płatnika faktury wskazany w niniejszej Umowie.</w:t>
      </w:r>
    </w:p>
    <w:p w14:paraId="57EF948A" w14:textId="77777777" w:rsidR="00C82C45" w:rsidRDefault="00C82C45" w:rsidP="00C82C45">
      <w:pPr>
        <w:ind w:left="426"/>
        <w:rPr>
          <w:rFonts w:ascii="Arial" w:hAnsi="Arial" w:cs="Arial"/>
          <w:sz w:val="18"/>
          <w:szCs w:val="18"/>
          <w:lang w:eastAsia="pl-PL"/>
        </w:rPr>
      </w:pPr>
      <w:r>
        <w:rPr>
          <w:rFonts w:ascii="Arial" w:hAnsi="Arial" w:cs="Arial"/>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p w14:paraId="1D2266B9" w14:textId="77777777" w:rsidR="00C82C45" w:rsidRDefault="00C82C45" w:rsidP="00556645">
      <w:pPr>
        <w:numPr>
          <w:ilvl w:val="0"/>
          <w:numId w:val="42"/>
        </w:numPr>
        <w:suppressAutoHyphens/>
        <w:jc w:val="both"/>
        <w:rPr>
          <w:rFonts w:ascii="Arial" w:hAnsi="Arial" w:cs="Arial"/>
          <w:b/>
          <w:sz w:val="18"/>
          <w:szCs w:val="18"/>
          <w:lang w:eastAsia="pl-PL"/>
        </w:rPr>
      </w:pPr>
      <w:r>
        <w:rPr>
          <w:rFonts w:ascii="Arial" w:hAnsi="Arial" w:cs="Arial"/>
          <w:sz w:val="18"/>
          <w:szCs w:val="18"/>
          <w:lang w:eastAsia="pl-PL"/>
        </w:rPr>
        <w:t>Za termin zapłaty uważa się termin obciążenia rachunku Zamawiającego.</w:t>
      </w:r>
    </w:p>
    <w:p w14:paraId="4BCB92F6" w14:textId="77777777" w:rsidR="00C82C45" w:rsidRDefault="00C82C45" w:rsidP="00556645">
      <w:pPr>
        <w:numPr>
          <w:ilvl w:val="0"/>
          <w:numId w:val="42"/>
        </w:numPr>
        <w:suppressAutoHyphens/>
        <w:jc w:val="both"/>
        <w:rPr>
          <w:rFonts w:ascii="Arial" w:hAnsi="Arial" w:cs="Arial"/>
          <w:b/>
          <w:sz w:val="18"/>
          <w:szCs w:val="18"/>
          <w:lang w:eastAsia="pl-PL"/>
        </w:rPr>
      </w:pPr>
      <w:r>
        <w:rPr>
          <w:rFonts w:ascii="Arial" w:hAnsi="Arial" w:cs="Arial"/>
          <w:sz w:val="18"/>
          <w:szCs w:val="18"/>
          <w:lang w:eastAsia="pl-PL"/>
        </w:rPr>
        <w:t>Rozliczenia między Zamawiającym a Wykonawcą mogą być prowadzone tylko w złotych polskich.</w:t>
      </w:r>
    </w:p>
    <w:p w14:paraId="5BD1B358" w14:textId="77777777" w:rsidR="00C82C45" w:rsidRDefault="00C82C45" w:rsidP="00556645">
      <w:pPr>
        <w:numPr>
          <w:ilvl w:val="0"/>
          <w:numId w:val="42"/>
        </w:numPr>
        <w:suppressAutoHyphens/>
        <w:jc w:val="both"/>
        <w:rPr>
          <w:rFonts w:ascii="Arial" w:hAnsi="Arial" w:cs="Arial"/>
          <w:b/>
          <w:sz w:val="18"/>
          <w:szCs w:val="18"/>
          <w:lang w:eastAsia="pl-PL"/>
        </w:rPr>
      </w:pPr>
      <w:r>
        <w:rPr>
          <w:rFonts w:ascii="Arial"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16DA17DB" w14:textId="77777777" w:rsidR="00C82C45" w:rsidRDefault="00C82C45" w:rsidP="00556645">
      <w:pPr>
        <w:numPr>
          <w:ilvl w:val="0"/>
          <w:numId w:val="42"/>
        </w:numPr>
        <w:suppressAutoHyphens/>
        <w:ind w:right="384"/>
        <w:contextualSpacing/>
        <w:jc w:val="both"/>
        <w:rPr>
          <w:rFonts w:ascii="Arial" w:hAnsi="Arial" w:cs="Arial"/>
          <w:sz w:val="18"/>
          <w:szCs w:val="18"/>
          <w:lang w:eastAsia="pl-PL"/>
        </w:rPr>
      </w:pPr>
      <w:r>
        <w:rPr>
          <w:rFonts w:ascii="Arial" w:hAnsi="Arial" w:cs="Arial"/>
          <w:sz w:val="18"/>
          <w:szCs w:val="18"/>
          <w:lang w:eastAsia="pl-PL"/>
        </w:rPr>
        <w:t>Na fakturach Wykonawca zobowiązany jest zamieszczać numer Umowy.</w:t>
      </w:r>
    </w:p>
    <w:p w14:paraId="3599856F" w14:textId="47D1DAB7" w:rsidR="00FC49E2" w:rsidRPr="00FC49E2" w:rsidRDefault="00FC49E2" w:rsidP="00F1249F">
      <w:pPr>
        <w:suppressAutoHyphens/>
        <w:ind w:left="420"/>
        <w:jc w:val="both"/>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4"/>
    <w:p w14:paraId="445E7666" w14:textId="3E9EA774" w:rsidR="00FC49E2" w:rsidRPr="00FC49E2" w:rsidRDefault="00FC49E2" w:rsidP="00556645">
      <w:pPr>
        <w:numPr>
          <w:ilvl w:val="0"/>
          <w:numId w:val="20"/>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556645">
      <w:pPr>
        <w:numPr>
          <w:ilvl w:val="0"/>
          <w:numId w:val="20"/>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556645">
      <w:pPr>
        <w:numPr>
          <w:ilvl w:val="0"/>
          <w:numId w:val="2"/>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556645">
      <w:pPr>
        <w:numPr>
          <w:ilvl w:val="0"/>
          <w:numId w:val="2"/>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556645">
      <w:pPr>
        <w:numPr>
          <w:ilvl w:val="0"/>
          <w:numId w:val="18"/>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556645">
      <w:pPr>
        <w:numPr>
          <w:ilvl w:val="0"/>
          <w:numId w:val="18"/>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556645">
      <w:pPr>
        <w:numPr>
          <w:ilvl w:val="0"/>
          <w:numId w:val="18"/>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556645">
      <w:pPr>
        <w:numPr>
          <w:ilvl w:val="0"/>
          <w:numId w:val="2"/>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556645">
      <w:pPr>
        <w:numPr>
          <w:ilvl w:val="0"/>
          <w:numId w:val="2"/>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556645">
      <w:pPr>
        <w:numPr>
          <w:ilvl w:val="0"/>
          <w:numId w:val="2"/>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556645">
      <w:pPr>
        <w:numPr>
          <w:ilvl w:val="0"/>
          <w:numId w:val="2"/>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556645">
      <w:pPr>
        <w:numPr>
          <w:ilvl w:val="0"/>
          <w:numId w:val="19"/>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556645">
      <w:pPr>
        <w:numPr>
          <w:ilvl w:val="0"/>
          <w:numId w:val="19"/>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556645">
      <w:pPr>
        <w:numPr>
          <w:ilvl w:val="0"/>
          <w:numId w:val="2"/>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556645">
      <w:pPr>
        <w:numPr>
          <w:ilvl w:val="0"/>
          <w:numId w:val="2"/>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556645">
      <w:pPr>
        <w:numPr>
          <w:ilvl w:val="0"/>
          <w:numId w:val="2"/>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556645">
      <w:pPr>
        <w:numPr>
          <w:ilvl w:val="0"/>
          <w:numId w:val="2"/>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556645">
      <w:pPr>
        <w:numPr>
          <w:ilvl w:val="0"/>
          <w:numId w:val="5"/>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556645">
      <w:pPr>
        <w:numPr>
          <w:ilvl w:val="0"/>
          <w:numId w:val="5"/>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556645">
      <w:pPr>
        <w:numPr>
          <w:ilvl w:val="0"/>
          <w:numId w:val="21"/>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556645">
      <w:pPr>
        <w:widowControl w:val="0"/>
        <w:numPr>
          <w:ilvl w:val="0"/>
          <w:numId w:val="11"/>
        </w:numPr>
        <w:suppressAutoHyphens/>
        <w:adjustRightInd w:val="0"/>
        <w:ind w:left="360"/>
        <w:jc w:val="both"/>
        <w:rPr>
          <w:rFonts w:ascii="Arial" w:eastAsia="Times New Roman" w:hAnsi="Arial" w:cs="Arial"/>
          <w:sz w:val="18"/>
          <w:szCs w:val="18"/>
          <w:lang w:eastAsia="pl-PL"/>
        </w:rPr>
      </w:pPr>
      <w:bookmarkStart w:id="5"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556645">
      <w:pPr>
        <w:numPr>
          <w:ilvl w:val="0"/>
          <w:numId w:val="11"/>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556645">
      <w:pPr>
        <w:numPr>
          <w:ilvl w:val="0"/>
          <w:numId w:val="1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556645">
      <w:pPr>
        <w:numPr>
          <w:ilvl w:val="0"/>
          <w:numId w:val="1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556645">
      <w:pPr>
        <w:numPr>
          <w:ilvl w:val="0"/>
          <w:numId w:val="1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556645">
      <w:pPr>
        <w:numPr>
          <w:ilvl w:val="0"/>
          <w:numId w:val="1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556645">
      <w:pPr>
        <w:numPr>
          <w:ilvl w:val="0"/>
          <w:numId w:val="1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556645">
      <w:pPr>
        <w:numPr>
          <w:ilvl w:val="0"/>
          <w:numId w:val="12"/>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556645">
      <w:pPr>
        <w:numPr>
          <w:ilvl w:val="0"/>
          <w:numId w:val="1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5"/>
    <w:p w14:paraId="41099D26"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6"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6"/>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556645">
      <w:pPr>
        <w:numPr>
          <w:ilvl w:val="1"/>
          <w:numId w:val="15"/>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556645">
      <w:pPr>
        <w:numPr>
          <w:ilvl w:val="1"/>
          <w:numId w:val="15"/>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556645">
      <w:pPr>
        <w:numPr>
          <w:ilvl w:val="0"/>
          <w:numId w:val="14"/>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556645">
      <w:pPr>
        <w:numPr>
          <w:ilvl w:val="0"/>
          <w:numId w:val="11"/>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556645">
      <w:pPr>
        <w:numPr>
          <w:ilvl w:val="0"/>
          <w:numId w:val="16"/>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556645">
      <w:pPr>
        <w:numPr>
          <w:ilvl w:val="0"/>
          <w:numId w:val="16"/>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556645">
      <w:pPr>
        <w:numPr>
          <w:ilvl w:val="0"/>
          <w:numId w:val="16"/>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556645">
      <w:pPr>
        <w:numPr>
          <w:ilvl w:val="0"/>
          <w:numId w:val="16"/>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556645">
      <w:pPr>
        <w:numPr>
          <w:ilvl w:val="1"/>
          <w:numId w:val="16"/>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556645">
      <w:pPr>
        <w:numPr>
          <w:ilvl w:val="1"/>
          <w:numId w:val="16"/>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556645">
      <w:pPr>
        <w:numPr>
          <w:ilvl w:val="0"/>
          <w:numId w:val="16"/>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556645">
      <w:pPr>
        <w:numPr>
          <w:ilvl w:val="0"/>
          <w:numId w:val="11"/>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556645">
      <w:pPr>
        <w:numPr>
          <w:ilvl w:val="0"/>
          <w:numId w:val="11"/>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556645">
      <w:pPr>
        <w:numPr>
          <w:ilvl w:val="1"/>
          <w:numId w:val="11"/>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556645">
      <w:pPr>
        <w:numPr>
          <w:ilvl w:val="1"/>
          <w:numId w:val="11"/>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556645">
      <w:pPr>
        <w:numPr>
          <w:ilvl w:val="0"/>
          <w:numId w:val="11"/>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556645">
      <w:pPr>
        <w:widowControl w:val="0"/>
        <w:numPr>
          <w:ilvl w:val="0"/>
          <w:numId w:val="8"/>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556645">
      <w:pPr>
        <w:numPr>
          <w:ilvl w:val="0"/>
          <w:numId w:val="8"/>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556645">
      <w:pPr>
        <w:numPr>
          <w:ilvl w:val="0"/>
          <w:numId w:val="8"/>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556645">
      <w:pPr>
        <w:numPr>
          <w:ilvl w:val="0"/>
          <w:numId w:val="8"/>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lastRenderedPageBreak/>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556645">
      <w:pPr>
        <w:widowControl w:val="0"/>
        <w:numPr>
          <w:ilvl w:val="0"/>
          <w:numId w:val="8"/>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556645">
      <w:pPr>
        <w:widowControl w:val="0"/>
        <w:numPr>
          <w:ilvl w:val="1"/>
          <w:numId w:val="8"/>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556645">
      <w:pPr>
        <w:widowControl w:val="0"/>
        <w:numPr>
          <w:ilvl w:val="1"/>
          <w:numId w:val="8"/>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556645">
      <w:pPr>
        <w:numPr>
          <w:ilvl w:val="0"/>
          <w:numId w:val="8"/>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556645">
      <w:pPr>
        <w:numPr>
          <w:ilvl w:val="0"/>
          <w:numId w:val="8"/>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556645">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556645">
      <w:pPr>
        <w:numPr>
          <w:ilvl w:val="0"/>
          <w:numId w:val="17"/>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556645">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556645">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556645">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556645">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556645">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556645">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556645">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A543C8">
      <w:pPr>
        <w:suppressAutoHyphens/>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556645">
      <w:pPr>
        <w:numPr>
          <w:ilvl w:val="0"/>
          <w:numId w:val="22"/>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556645">
      <w:pPr>
        <w:numPr>
          <w:ilvl w:val="0"/>
          <w:numId w:val="23"/>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556645">
      <w:pPr>
        <w:numPr>
          <w:ilvl w:val="1"/>
          <w:numId w:val="23"/>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556645">
      <w:pPr>
        <w:numPr>
          <w:ilvl w:val="1"/>
          <w:numId w:val="23"/>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t>
      </w:r>
      <w:r w:rsidRPr="00FC49E2">
        <w:rPr>
          <w:rFonts w:ascii="Arial" w:eastAsia="Times New Roman" w:hAnsi="Arial" w:cs="Arial"/>
          <w:sz w:val="18"/>
          <w:szCs w:val="18"/>
          <w:lang w:eastAsia="zh-CN"/>
        </w:rPr>
        <w:lastRenderedPageBreak/>
        <w:t xml:space="preserve">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556645">
      <w:pPr>
        <w:numPr>
          <w:ilvl w:val="1"/>
          <w:numId w:val="23"/>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556645">
      <w:pPr>
        <w:numPr>
          <w:ilvl w:val="1"/>
          <w:numId w:val="23"/>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556645">
      <w:pPr>
        <w:numPr>
          <w:ilvl w:val="0"/>
          <w:numId w:val="23"/>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556645">
      <w:pPr>
        <w:numPr>
          <w:ilvl w:val="0"/>
          <w:numId w:val="23"/>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556645">
      <w:pPr>
        <w:numPr>
          <w:ilvl w:val="0"/>
          <w:numId w:val="23"/>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556645">
      <w:pPr>
        <w:numPr>
          <w:ilvl w:val="0"/>
          <w:numId w:val="23"/>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556645">
      <w:pPr>
        <w:numPr>
          <w:ilvl w:val="0"/>
          <w:numId w:val="23"/>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A543C8">
      <w:pPr>
        <w:suppressAutoHyphens/>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09B8C43" w14:textId="0512BF23" w:rsidR="00FC49E2" w:rsidRPr="00316291" w:rsidRDefault="00FC49E2" w:rsidP="00556645">
      <w:pPr>
        <w:widowControl w:val="0"/>
        <w:numPr>
          <w:ilvl w:val="0"/>
          <w:numId w:val="3"/>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F1249F">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F1249F">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r w:rsidRPr="00316291">
        <w:rPr>
          <w:rFonts w:ascii="Arial" w:eastAsia="Times New Roman" w:hAnsi="Arial" w:cs="Arial"/>
          <w:sz w:val="18"/>
          <w:szCs w:val="18"/>
          <w:lang w:eastAsia="zh-CN"/>
        </w:rPr>
        <w:t>wymaga dodatkowo, pod rygorem nieważności, zgody Zamawiającego wyrażonej na piśmie.</w:t>
      </w:r>
    </w:p>
    <w:p w14:paraId="0A60B3D2" w14:textId="77777777" w:rsidR="00FC49E2" w:rsidRPr="00FC49E2" w:rsidRDefault="00FC49E2" w:rsidP="00556645">
      <w:pPr>
        <w:widowControl w:val="0"/>
        <w:numPr>
          <w:ilvl w:val="0"/>
          <w:numId w:val="3"/>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556645">
      <w:pPr>
        <w:widowControl w:val="0"/>
        <w:numPr>
          <w:ilvl w:val="0"/>
          <w:numId w:val="3"/>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556645">
      <w:pPr>
        <w:widowControl w:val="0"/>
        <w:numPr>
          <w:ilvl w:val="0"/>
          <w:numId w:val="3"/>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Default="00FC49E2" w:rsidP="00FC49E2">
      <w:pPr>
        <w:widowControl w:val="0"/>
        <w:suppressAutoHyphens/>
        <w:jc w:val="both"/>
        <w:rPr>
          <w:rFonts w:ascii="Arial" w:eastAsia="Times New Roman" w:hAnsi="Arial" w:cs="Arial"/>
          <w:b/>
          <w:sz w:val="18"/>
          <w:szCs w:val="18"/>
          <w:lang w:eastAsia="zh-CN"/>
        </w:rPr>
      </w:pPr>
    </w:p>
    <w:p w14:paraId="710BCA45" w14:textId="77777777" w:rsidR="00F1249F" w:rsidRDefault="00F1249F" w:rsidP="00FC49E2">
      <w:pPr>
        <w:widowControl w:val="0"/>
        <w:suppressAutoHyphens/>
        <w:jc w:val="both"/>
        <w:rPr>
          <w:rFonts w:ascii="Arial" w:eastAsia="Times New Roman" w:hAnsi="Arial" w:cs="Arial"/>
          <w:b/>
          <w:sz w:val="18"/>
          <w:szCs w:val="18"/>
          <w:lang w:eastAsia="zh-CN"/>
        </w:rPr>
      </w:pPr>
    </w:p>
    <w:p w14:paraId="11813033" w14:textId="77777777" w:rsidR="00F1249F" w:rsidRDefault="00F1249F" w:rsidP="00FC49E2">
      <w:pPr>
        <w:widowControl w:val="0"/>
        <w:suppressAutoHyphens/>
        <w:jc w:val="both"/>
        <w:rPr>
          <w:rFonts w:ascii="Arial" w:eastAsia="Times New Roman" w:hAnsi="Arial" w:cs="Arial"/>
          <w:b/>
          <w:sz w:val="18"/>
          <w:szCs w:val="18"/>
          <w:lang w:eastAsia="zh-CN"/>
        </w:rPr>
      </w:pPr>
    </w:p>
    <w:p w14:paraId="662E96B9" w14:textId="77777777" w:rsidR="00F1249F" w:rsidRDefault="00F1249F" w:rsidP="00FC49E2">
      <w:pPr>
        <w:widowControl w:val="0"/>
        <w:suppressAutoHyphens/>
        <w:jc w:val="both"/>
        <w:rPr>
          <w:rFonts w:ascii="Arial" w:eastAsia="Times New Roman" w:hAnsi="Arial" w:cs="Arial"/>
          <w:b/>
          <w:sz w:val="18"/>
          <w:szCs w:val="18"/>
          <w:lang w:eastAsia="zh-CN"/>
        </w:rPr>
      </w:pPr>
    </w:p>
    <w:p w14:paraId="09657A39" w14:textId="77777777" w:rsidR="00F1249F" w:rsidRDefault="00F1249F" w:rsidP="00FC49E2">
      <w:pPr>
        <w:widowControl w:val="0"/>
        <w:suppressAutoHyphens/>
        <w:jc w:val="both"/>
        <w:rPr>
          <w:rFonts w:ascii="Arial" w:eastAsia="Times New Roman" w:hAnsi="Arial" w:cs="Arial"/>
          <w:b/>
          <w:sz w:val="18"/>
          <w:szCs w:val="18"/>
          <w:lang w:eastAsia="zh-CN"/>
        </w:rPr>
      </w:pPr>
    </w:p>
    <w:p w14:paraId="6AE0AB31" w14:textId="77777777" w:rsidR="00F1249F" w:rsidRDefault="00F1249F" w:rsidP="00FC49E2">
      <w:pPr>
        <w:widowControl w:val="0"/>
        <w:suppressAutoHyphens/>
        <w:jc w:val="both"/>
        <w:rPr>
          <w:rFonts w:ascii="Arial" w:eastAsia="Times New Roman" w:hAnsi="Arial" w:cs="Arial"/>
          <w:b/>
          <w:sz w:val="18"/>
          <w:szCs w:val="18"/>
          <w:lang w:eastAsia="zh-CN"/>
        </w:rPr>
      </w:pPr>
    </w:p>
    <w:p w14:paraId="526B8707" w14:textId="77777777" w:rsidR="00F1249F" w:rsidRDefault="00F1249F" w:rsidP="00FC49E2">
      <w:pPr>
        <w:widowControl w:val="0"/>
        <w:suppressAutoHyphens/>
        <w:jc w:val="both"/>
        <w:rPr>
          <w:rFonts w:ascii="Arial" w:eastAsia="Times New Roman" w:hAnsi="Arial" w:cs="Arial"/>
          <w:b/>
          <w:sz w:val="18"/>
          <w:szCs w:val="18"/>
          <w:lang w:eastAsia="zh-CN"/>
        </w:rPr>
      </w:pPr>
    </w:p>
    <w:p w14:paraId="4FBD8149" w14:textId="77777777" w:rsidR="00F1249F" w:rsidRDefault="00F1249F" w:rsidP="00FC49E2">
      <w:pPr>
        <w:widowControl w:val="0"/>
        <w:suppressAutoHyphens/>
        <w:jc w:val="both"/>
        <w:rPr>
          <w:rFonts w:ascii="Arial" w:eastAsia="Times New Roman" w:hAnsi="Arial" w:cs="Arial"/>
          <w:b/>
          <w:sz w:val="18"/>
          <w:szCs w:val="18"/>
          <w:lang w:eastAsia="zh-CN"/>
        </w:rPr>
      </w:pPr>
    </w:p>
    <w:p w14:paraId="3C7D8BB6" w14:textId="77777777" w:rsidR="00F1249F" w:rsidRDefault="00F1249F" w:rsidP="00FC49E2">
      <w:pPr>
        <w:widowControl w:val="0"/>
        <w:suppressAutoHyphens/>
        <w:jc w:val="both"/>
        <w:rPr>
          <w:rFonts w:ascii="Arial" w:eastAsia="Times New Roman" w:hAnsi="Arial" w:cs="Arial"/>
          <w:b/>
          <w:sz w:val="18"/>
          <w:szCs w:val="18"/>
          <w:lang w:eastAsia="zh-CN"/>
        </w:rPr>
      </w:pPr>
    </w:p>
    <w:p w14:paraId="4FEEF5EB" w14:textId="77777777" w:rsidR="00F1249F" w:rsidRDefault="00F1249F" w:rsidP="00FC49E2">
      <w:pPr>
        <w:widowControl w:val="0"/>
        <w:suppressAutoHyphens/>
        <w:jc w:val="both"/>
        <w:rPr>
          <w:rFonts w:ascii="Arial" w:eastAsia="Times New Roman" w:hAnsi="Arial" w:cs="Arial"/>
          <w:b/>
          <w:sz w:val="18"/>
          <w:szCs w:val="18"/>
          <w:lang w:eastAsia="zh-CN"/>
        </w:rPr>
      </w:pPr>
    </w:p>
    <w:p w14:paraId="16963309" w14:textId="77777777" w:rsidR="00F1249F" w:rsidRDefault="00F1249F" w:rsidP="00FC49E2">
      <w:pPr>
        <w:widowControl w:val="0"/>
        <w:suppressAutoHyphens/>
        <w:jc w:val="both"/>
        <w:rPr>
          <w:rFonts w:ascii="Arial" w:eastAsia="Times New Roman" w:hAnsi="Arial" w:cs="Arial"/>
          <w:b/>
          <w:sz w:val="18"/>
          <w:szCs w:val="18"/>
          <w:lang w:eastAsia="zh-CN"/>
        </w:rPr>
      </w:pPr>
    </w:p>
    <w:p w14:paraId="30536710" w14:textId="77777777" w:rsidR="00F1249F" w:rsidRDefault="00F1249F" w:rsidP="00FC49E2">
      <w:pPr>
        <w:widowControl w:val="0"/>
        <w:suppressAutoHyphens/>
        <w:jc w:val="both"/>
        <w:rPr>
          <w:rFonts w:ascii="Arial" w:eastAsia="Times New Roman" w:hAnsi="Arial" w:cs="Arial"/>
          <w:b/>
          <w:sz w:val="18"/>
          <w:szCs w:val="18"/>
          <w:lang w:eastAsia="zh-CN"/>
        </w:rPr>
      </w:pPr>
    </w:p>
    <w:p w14:paraId="0D65FED0" w14:textId="77777777" w:rsidR="00F1249F" w:rsidRDefault="00F1249F" w:rsidP="00FC49E2">
      <w:pPr>
        <w:widowControl w:val="0"/>
        <w:suppressAutoHyphens/>
        <w:jc w:val="both"/>
        <w:rPr>
          <w:rFonts w:ascii="Arial" w:eastAsia="Times New Roman" w:hAnsi="Arial" w:cs="Arial"/>
          <w:b/>
          <w:sz w:val="18"/>
          <w:szCs w:val="18"/>
          <w:lang w:eastAsia="zh-CN"/>
        </w:rPr>
      </w:pPr>
    </w:p>
    <w:p w14:paraId="5250AFAE" w14:textId="77777777" w:rsidR="00F1249F" w:rsidRDefault="00F1249F" w:rsidP="00FC49E2">
      <w:pPr>
        <w:widowControl w:val="0"/>
        <w:suppressAutoHyphens/>
        <w:jc w:val="both"/>
        <w:rPr>
          <w:rFonts w:ascii="Arial" w:eastAsia="Times New Roman" w:hAnsi="Arial" w:cs="Arial"/>
          <w:b/>
          <w:sz w:val="18"/>
          <w:szCs w:val="18"/>
          <w:lang w:eastAsia="zh-CN"/>
        </w:rPr>
      </w:pPr>
    </w:p>
    <w:p w14:paraId="05E9E1FF" w14:textId="77777777" w:rsidR="00F1249F" w:rsidRDefault="00F1249F" w:rsidP="00FC49E2">
      <w:pPr>
        <w:widowControl w:val="0"/>
        <w:suppressAutoHyphens/>
        <w:jc w:val="both"/>
        <w:rPr>
          <w:rFonts w:ascii="Arial" w:eastAsia="Times New Roman" w:hAnsi="Arial" w:cs="Arial"/>
          <w:b/>
          <w:sz w:val="18"/>
          <w:szCs w:val="18"/>
          <w:lang w:eastAsia="zh-CN"/>
        </w:rPr>
      </w:pPr>
    </w:p>
    <w:p w14:paraId="3C6C39CA" w14:textId="77777777" w:rsidR="00F1249F" w:rsidRDefault="00F1249F" w:rsidP="00FC49E2">
      <w:pPr>
        <w:widowControl w:val="0"/>
        <w:suppressAutoHyphens/>
        <w:jc w:val="both"/>
        <w:rPr>
          <w:rFonts w:ascii="Arial" w:eastAsia="Times New Roman" w:hAnsi="Arial" w:cs="Arial"/>
          <w:b/>
          <w:sz w:val="18"/>
          <w:szCs w:val="18"/>
          <w:lang w:eastAsia="zh-CN"/>
        </w:rPr>
      </w:pPr>
    </w:p>
    <w:p w14:paraId="3FA951E5" w14:textId="77777777" w:rsidR="00F1249F" w:rsidRDefault="00F1249F" w:rsidP="00FC49E2">
      <w:pPr>
        <w:widowControl w:val="0"/>
        <w:suppressAutoHyphens/>
        <w:jc w:val="both"/>
        <w:rPr>
          <w:rFonts w:ascii="Arial" w:eastAsia="Times New Roman" w:hAnsi="Arial" w:cs="Arial"/>
          <w:b/>
          <w:sz w:val="18"/>
          <w:szCs w:val="18"/>
          <w:lang w:eastAsia="zh-CN"/>
        </w:rPr>
      </w:pPr>
    </w:p>
    <w:p w14:paraId="6710FF6C" w14:textId="77777777" w:rsidR="00F1249F" w:rsidRDefault="00F1249F" w:rsidP="00FC49E2">
      <w:pPr>
        <w:widowControl w:val="0"/>
        <w:suppressAutoHyphens/>
        <w:jc w:val="both"/>
        <w:rPr>
          <w:rFonts w:ascii="Arial" w:eastAsia="Times New Roman" w:hAnsi="Arial" w:cs="Arial"/>
          <w:b/>
          <w:sz w:val="18"/>
          <w:szCs w:val="18"/>
          <w:lang w:eastAsia="zh-CN"/>
        </w:rPr>
      </w:pPr>
    </w:p>
    <w:p w14:paraId="7F928F4B" w14:textId="77777777" w:rsidR="00F1249F" w:rsidRDefault="00F1249F" w:rsidP="00FC49E2">
      <w:pPr>
        <w:widowControl w:val="0"/>
        <w:suppressAutoHyphens/>
        <w:jc w:val="both"/>
        <w:rPr>
          <w:rFonts w:ascii="Arial" w:eastAsia="Times New Roman" w:hAnsi="Arial" w:cs="Arial"/>
          <w:b/>
          <w:sz w:val="18"/>
          <w:szCs w:val="18"/>
          <w:lang w:eastAsia="zh-CN"/>
        </w:rPr>
      </w:pPr>
    </w:p>
    <w:p w14:paraId="189FD48C" w14:textId="77777777" w:rsidR="00F1249F" w:rsidRDefault="00F1249F" w:rsidP="00FC49E2">
      <w:pPr>
        <w:widowControl w:val="0"/>
        <w:suppressAutoHyphens/>
        <w:jc w:val="both"/>
        <w:rPr>
          <w:rFonts w:ascii="Arial" w:eastAsia="Times New Roman" w:hAnsi="Arial" w:cs="Arial"/>
          <w:b/>
          <w:sz w:val="18"/>
          <w:szCs w:val="18"/>
          <w:lang w:eastAsia="zh-CN"/>
        </w:rPr>
      </w:pPr>
    </w:p>
    <w:p w14:paraId="78D7ABA4" w14:textId="77777777" w:rsidR="00F1249F" w:rsidRDefault="00F1249F" w:rsidP="00FC49E2">
      <w:pPr>
        <w:widowControl w:val="0"/>
        <w:suppressAutoHyphens/>
        <w:jc w:val="both"/>
        <w:rPr>
          <w:rFonts w:ascii="Arial" w:eastAsia="Times New Roman" w:hAnsi="Arial" w:cs="Arial"/>
          <w:b/>
          <w:sz w:val="18"/>
          <w:szCs w:val="18"/>
          <w:lang w:eastAsia="zh-CN"/>
        </w:rPr>
      </w:pPr>
    </w:p>
    <w:p w14:paraId="3B1D95A4" w14:textId="77777777" w:rsidR="00F1249F" w:rsidRDefault="00F1249F" w:rsidP="00FC49E2">
      <w:pPr>
        <w:widowControl w:val="0"/>
        <w:suppressAutoHyphens/>
        <w:jc w:val="both"/>
        <w:rPr>
          <w:rFonts w:ascii="Arial" w:eastAsia="Times New Roman" w:hAnsi="Arial" w:cs="Arial"/>
          <w:b/>
          <w:sz w:val="18"/>
          <w:szCs w:val="18"/>
          <w:lang w:eastAsia="zh-CN"/>
        </w:rPr>
      </w:pPr>
    </w:p>
    <w:p w14:paraId="73F2FB76" w14:textId="77777777" w:rsidR="00F1249F" w:rsidRDefault="00F1249F" w:rsidP="00FC49E2">
      <w:pPr>
        <w:widowControl w:val="0"/>
        <w:suppressAutoHyphens/>
        <w:jc w:val="both"/>
        <w:rPr>
          <w:rFonts w:ascii="Arial" w:eastAsia="Times New Roman" w:hAnsi="Arial" w:cs="Arial"/>
          <w:b/>
          <w:sz w:val="18"/>
          <w:szCs w:val="18"/>
          <w:lang w:eastAsia="zh-CN"/>
        </w:rPr>
      </w:pPr>
    </w:p>
    <w:p w14:paraId="32488CB0" w14:textId="77777777" w:rsidR="00F1249F" w:rsidRDefault="00F1249F" w:rsidP="00FC49E2">
      <w:pPr>
        <w:widowControl w:val="0"/>
        <w:suppressAutoHyphens/>
        <w:jc w:val="both"/>
        <w:rPr>
          <w:rFonts w:ascii="Arial" w:eastAsia="Times New Roman" w:hAnsi="Arial" w:cs="Arial"/>
          <w:b/>
          <w:sz w:val="18"/>
          <w:szCs w:val="18"/>
          <w:lang w:eastAsia="zh-CN"/>
        </w:rPr>
      </w:pPr>
    </w:p>
    <w:p w14:paraId="47B9B5E8" w14:textId="77777777" w:rsidR="00F1249F" w:rsidRDefault="00F1249F" w:rsidP="00FC49E2">
      <w:pPr>
        <w:widowControl w:val="0"/>
        <w:suppressAutoHyphens/>
        <w:jc w:val="both"/>
        <w:rPr>
          <w:rFonts w:ascii="Arial" w:eastAsia="Times New Roman" w:hAnsi="Arial" w:cs="Arial"/>
          <w:b/>
          <w:sz w:val="18"/>
          <w:szCs w:val="18"/>
          <w:lang w:eastAsia="zh-CN"/>
        </w:rPr>
      </w:pPr>
    </w:p>
    <w:p w14:paraId="039B15EE" w14:textId="77777777" w:rsidR="00F1249F" w:rsidRDefault="00F1249F" w:rsidP="00FC49E2">
      <w:pPr>
        <w:widowControl w:val="0"/>
        <w:suppressAutoHyphens/>
        <w:jc w:val="both"/>
        <w:rPr>
          <w:rFonts w:ascii="Arial" w:eastAsia="Times New Roman" w:hAnsi="Arial" w:cs="Arial"/>
          <w:b/>
          <w:sz w:val="18"/>
          <w:szCs w:val="18"/>
          <w:lang w:eastAsia="zh-CN"/>
        </w:rPr>
      </w:pPr>
    </w:p>
    <w:p w14:paraId="25DE057E" w14:textId="77777777" w:rsidR="00F1249F" w:rsidRPr="00FC49E2" w:rsidRDefault="00F1249F"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lastRenderedPageBreak/>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Default="00056947" w:rsidP="00684AB1">
      <w:pPr>
        <w:jc w:val="center"/>
        <w:rPr>
          <w:rFonts w:ascii="Arial" w:eastAsia="Times New Roman" w:hAnsi="Arial" w:cs="Arial"/>
          <w:b/>
          <w:sz w:val="18"/>
          <w:szCs w:val="18"/>
          <w:lang w:eastAsia="pl-PL"/>
        </w:rPr>
      </w:pPr>
    </w:p>
    <w:p w14:paraId="427206EB" w14:textId="77777777" w:rsidR="00556645" w:rsidRDefault="00556645" w:rsidP="00684AB1">
      <w:pPr>
        <w:jc w:val="center"/>
        <w:rPr>
          <w:rFonts w:ascii="Arial" w:eastAsia="Times New Roman" w:hAnsi="Arial" w:cs="Arial"/>
          <w:b/>
          <w:sz w:val="18"/>
          <w:szCs w:val="18"/>
          <w:lang w:eastAsia="pl-PL"/>
        </w:rPr>
      </w:pPr>
    </w:p>
    <w:p w14:paraId="731F7F9D" w14:textId="77777777" w:rsidR="00556645" w:rsidRDefault="00556645" w:rsidP="00684AB1">
      <w:pPr>
        <w:jc w:val="center"/>
        <w:rPr>
          <w:rFonts w:ascii="Arial" w:eastAsia="Times New Roman" w:hAnsi="Arial" w:cs="Arial"/>
          <w:b/>
          <w:sz w:val="18"/>
          <w:szCs w:val="18"/>
          <w:lang w:eastAsia="pl-PL"/>
        </w:rPr>
      </w:pPr>
    </w:p>
    <w:p w14:paraId="0A892F30" w14:textId="77777777" w:rsidR="00556645" w:rsidRDefault="00556645" w:rsidP="00684AB1">
      <w:pPr>
        <w:jc w:val="center"/>
        <w:rPr>
          <w:rFonts w:ascii="Arial" w:eastAsia="Times New Roman" w:hAnsi="Arial" w:cs="Arial"/>
          <w:b/>
          <w:sz w:val="18"/>
          <w:szCs w:val="18"/>
          <w:lang w:eastAsia="pl-PL"/>
        </w:rPr>
      </w:pPr>
    </w:p>
    <w:p w14:paraId="03DE5B5B" w14:textId="77777777" w:rsidR="00556645" w:rsidRDefault="00556645" w:rsidP="00684AB1">
      <w:pPr>
        <w:jc w:val="center"/>
        <w:rPr>
          <w:rFonts w:ascii="Arial" w:eastAsia="Times New Roman" w:hAnsi="Arial" w:cs="Arial"/>
          <w:b/>
          <w:sz w:val="18"/>
          <w:szCs w:val="18"/>
          <w:lang w:eastAsia="pl-PL"/>
        </w:rPr>
      </w:pPr>
    </w:p>
    <w:p w14:paraId="748B86D1" w14:textId="77777777" w:rsidR="00556645" w:rsidRDefault="00556645" w:rsidP="00684AB1">
      <w:pPr>
        <w:jc w:val="center"/>
        <w:rPr>
          <w:rFonts w:ascii="Arial" w:eastAsia="Times New Roman" w:hAnsi="Arial" w:cs="Arial"/>
          <w:b/>
          <w:sz w:val="18"/>
          <w:szCs w:val="18"/>
          <w:lang w:eastAsia="pl-PL"/>
        </w:rPr>
      </w:pPr>
    </w:p>
    <w:p w14:paraId="0BB50508" w14:textId="77777777" w:rsidR="00556645" w:rsidRDefault="00556645" w:rsidP="00684AB1">
      <w:pPr>
        <w:jc w:val="center"/>
        <w:rPr>
          <w:rFonts w:ascii="Arial" w:eastAsia="Times New Roman" w:hAnsi="Arial" w:cs="Arial"/>
          <w:b/>
          <w:sz w:val="18"/>
          <w:szCs w:val="18"/>
          <w:lang w:eastAsia="pl-PL"/>
        </w:rPr>
      </w:pPr>
    </w:p>
    <w:p w14:paraId="11854C1C" w14:textId="77777777" w:rsidR="00556645" w:rsidRDefault="00556645" w:rsidP="00684AB1">
      <w:pPr>
        <w:jc w:val="center"/>
        <w:rPr>
          <w:rFonts w:ascii="Arial" w:eastAsia="Times New Roman" w:hAnsi="Arial" w:cs="Arial"/>
          <w:b/>
          <w:sz w:val="18"/>
          <w:szCs w:val="18"/>
          <w:lang w:eastAsia="pl-PL"/>
        </w:rPr>
      </w:pPr>
    </w:p>
    <w:p w14:paraId="544489DC" w14:textId="77777777" w:rsidR="00556645" w:rsidRDefault="00556645" w:rsidP="00684AB1">
      <w:pPr>
        <w:jc w:val="center"/>
        <w:rPr>
          <w:rFonts w:ascii="Arial" w:eastAsia="Times New Roman" w:hAnsi="Arial" w:cs="Arial"/>
          <w:b/>
          <w:sz w:val="18"/>
          <w:szCs w:val="18"/>
          <w:lang w:eastAsia="pl-PL"/>
        </w:rPr>
      </w:pPr>
    </w:p>
    <w:p w14:paraId="42B25E09" w14:textId="77777777" w:rsidR="00556645" w:rsidRDefault="00556645" w:rsidP="00684AB1">
      <w:pPr>
        <w:jc w:val="center"/>
        <w:rPr>
          <w:rFonts w:ascii="Arial" w:eastAsia="Times New Roman" w:hAnsi="Arial" w:cs="Arial"/>
          <w:b/>
          <w:sz w:val="18"/>
          <w:szCs w:val="18"/>
          <w:lang w:eastAsia="pl-PL"/>
        </w:rPr>
      </w:pPr>
    </w:p>
    <w:p w14:paraId="3BE3E5D5" w14:textId="77777777" w:rsidR="00556645" w:rsidRDefault="00556645" w:rsidP="00684AB1">
      <w:pPr>
        <w:jc w:val="center"/>
        <w:rPr>
          <w:rFonts w:ascii="Arial" w:eastAsia="Times New Roman" w:hAnsi="Arial" w:cs="Arial"/>
          <w:b/>
          <w:sz w:val="18"/>
          <w:szCs w:val="18"/>
          <w:lang w:eastAsia="pl-PL"/>
        </w:rPr>
      </w:pPr>
    </w:p>
    <w:p w14:paraId="41B8E6F4" w14:textId="77777777" w:rsidR="00556645" w:rsidRDefault="00556645" w:rsidP="00684AB1">
      <w:pPr>
        <w:jc w:val="center"/>
        <w:rPr>
          <w:rFonts w:ascii="Arial" w:eastAsia="Times New Roman" w:hAnsi="Arial" w:cs="Arial"/>
          <w:b/>
          <w:sz w:val="18"/>
          <w:szCs w:val="18"/>
          <w:lang w:eastAsia="pl-PL"/>
        </w:rPr>
      </w:pPr>
    </w:p>
    <w:p w14:paraId="08956F2D" w14:textId="77777777" w:rsidR="00556645" w:rsidRDefault="00556645" w:rsidP="00684AB1">
      <w:pPr>
        <w:jc w:val="center"/>
        <w:rPr>
          <w:rFonts w:ascii="Arial" w:eastAsia="Times New Roman" w:hAnsi="Arial" w:cs="Arial"/>
          <w:b/>
          <w:sz w:val="18"/>
          <w:szCs w:val="18"/>
          <w:lang w:eastAsia="pl-PL"/>
        </w:rPr>
      </w:pPr>
    </w:p>
    <w:p w14:paraId="37604C45" w14:textId="77777777" w:rsidR="00556645" w:rsidRDefault="00556645" w:rsidP="00684AB1">
      <w:pPr>
        <w:jc w:val="center"/>
        <w:rPr>
          <w:rFonts w:ascii="Arial" w:eastAsia="Times New Roman" w:hAnsi="Arial" w:cs="Arial"/>
          <w:b/>
          <w:sz w:val="18"/>
          <w:szCs w:val="18"/>
          <w:lang w:eastAsia="pl-PL"/>
        </w:rPr>
      </w:pPr>
    </w:p>
    <w:p w14:paraId="2A7F3170" w14:textId="77777777" w:rsidR="00556645" w:rsidRDefault="00556645" w:rsidP="00684AB1">
      <w:pPr>
        <w:jc w:val="center"/>
        <w:rPr>
          <w:rFonts w:ascii="Arial" w:eastAsia="Times New Roman" w:hAnsi="Arial" w:cs="Arial"/>
          <w:b/>
          <w:sz w:val="18"/>
          <w:szCs w:val="18"/>
          <w:lang w:eastAsia="pl-PL"/>
        </w:rPr>
      </w:pPr>
    </w:p>
    <w:p w14:paraId="2C71BCF2" w14:textId="77777777" w:rsidR="00556645" w:rsidRDefault="00556645" w:rsidP="00684AB1">
      <w:pPr>
        <w:jc w:val="center"/>
        <w:rPr>
          <w:rFonts w:ascii="Arial" w:eastAsia="Times New Roman" w:hAnsi="Arial" w:cs="Arial"/>
          <w:b/>
          <w:sz w:val="18"/>
          <w:szCs w:val="18"/>
          <w:lang w:eastAsia="pl-PL"/>
        </w:rPr>
      </w:pPr>
    </w:p>
    <w:p w14:paraId="632F1369" w14:textId="77777777" w:rsidR="00556645" w:rsidRDefault="00556645" w:rsidP="00684AB1">
      <w:pPr>
        <w:jc w:val="center"/>
        <w:rPr>
          <w:rFonts w:ascii="Arial" w:eastAsia="Times New Roman" w:hAnsi="Arial" w:cs="Arial"/>
          <w:b/>
          <w:sz w:val="18"/>
          <w:szCs w:val="18"/>
          <w:lang w:eastAsia="pl-PL"/>
        </w:rPr>
      </w:pPr>
    </w:p>
    <w:p w14:paraId="02DD4822" w14:textId="77777777" w:rsidR="00556645" w:rsidRDefault="00556645" w:rsidP="00684AB1">
      <w:pPr>
        <w:jc w:val="center"/>
        <w:rPr>
          <w:rFonts w:ascii="Arial" w:eastAsia="Times New Roman" w:hAnsi="Arial" w:cs="Arial"/>
          <w:b/>
          <w:sz w:val="18"/>
          <w:szCs w:val="18"/>
          <w:lang w:eastAsia="pl-PL"/>
        </w:rPr>
      </w:pPr>
    </w:p>
    <w:p w14:paraId="6B8553DC" w14:textId="77777777" w:rsidR="00556645" w:rsidRDefault="00556645" w:rsidP="00684AB1">
      <w:pPr>
        <w:jc w:val="center"/>
        <w:rPr>
          <w:rFonts w:ascii="Arial" w:eastAsia="Times New Roman" w:hAnsi="Arial" w:cs="Arial"/>
          <w:b/>
          <w:sz w:val="18"/>
          <w:szCs w:val="18"/>
          <w:lang w:eastAsia="pl-PL"/>
        </w:rPr>
      </w:pPr>
    </w:p>
    <w:p w14:paraId="113CC666" w14:textId="77777777" w:rsidR="00556645" w:rsidRDefault="00556645" w:rsidP="00684AB1">
      <w:pPr>
        <w:jc w:val="center"/>
        <w:rPr>
          <w:rFonts w:ascii="Arial" w:eastAsia="Times New Roman" w:hAnsi="Arial" w:cs="Arial"/>
          <w:b/>
          <w:sz w:val="18"/>
          <w:szCs w:val="18"/>
          <w:lang w:eastAsia="pl-PL"/>
        </w:rPr>
      </w:pPr>
    </w:p>
    <w:p w14:paraId="3B2F0560" w14:textId="77777777" w:rsidR="00556645" w:rsidRDefault="00556645" w:rsidP="00684AB1">
      <w:pPr>
        <w:jc w:val="center"/>
        <w:rPr>
          <w:rFonts w:ascii="Arial" w:eastAsia="Times New Roman" w:hAnsi="Arial" w:cs="Arial"/>
          <w:b/>
          <w:sz w:val="18"/>
          <w:szCs w:val="18"/>
          <w:lang w:eastAsia="pl-PL"/>
        </w:rPr>
      </w:pPr>
    </w:p>
    <w:p w14:paraId="65D396B5" w14:textId="77777777" w:rsidR="00556645" w:rsidRDefault="00556645" w:rsidP="00684AB1">
      <w:pPr>
        <w:jc w:val="center"/>
        <w:rPr>
          <w:rFonts w:ascii="Arial" w:eastAsia="Times New Roman" w:hAnsi="Arial" w:cs="Arial"/>
          <w:b/>
          <w:sz w:val="18"/>
          <w:szCs w:val="18"/>
          <w:lang w:eastAsia="pl-PL"/>
        </w:rPr>
      </w:pPr>
    </w:p>
    <w:p w14:paraId="7BA306B2" w14:textId="77777777" w:rsidR="00556645" w:rsidRDefault="00556645" w:rsidP="00684AB1">
      <w:pPr>
        <w:jc w:val="center"/>
        <w:rPr>
          <w:rFonts w:ascii="Arial" w:eastAsia="Times New Roman" w:hAnsi="Arial" w:cs="Arial"/>
          <w:b/>
          <w:sz w:val="18"/>
          <w:szCs w:val="18"/>
          <w:lang w:eastAsia="pl-PL"/>
        </w:rPr>
      </w:pPr>
    </w:p>
    <w:p w14:paraId="44BB51DD" w14:textId="77777777" w:rsidR="00556645" w:rsidRDefault="00556645" w:rsidP="00684AB1">
      <w:pPr>
        <w:jc w:val="center"/>
        <w:rPr>
          <w:rFonts w:ascii="Arial" w:eastAsia="Times New Roman" w:hAnsi="Arial" w:cs="Arial"/>
          <w:b/>
          <w:sz w:val="18"/>
          <w:szCs w:val="18"/>
          <w:lang w:eastAsia="pl-PL"/>
        </w:rPr>
      </w:pPr>
    </w:p>
    <w:p w14:paraId="00E4123D" w14:textId="77777777" w:rsidR="00556645" w:rsidRDefault="00556645" w:rsidP="00684AB1">
      <w:pPr>
        <w:jc w:val="center"/>
        <w:rPr>
          <w:rFonts w:ascii="Arial" w:eastAsia="Times New Roman" w:hAnsi="Arial" w:cs="Arial"/>
          <w:b/>
          <w:sz w:val="18"/>
          <w:szCs w:val="18"/>
          <w:lang w:eastAsia="pl-PL"/>
        </w:rPr>
      </w:pPr>
    </w:p>
    <w:p w14:paraId="3080313A" w14:textId="77777777" w:rsidR="00556645" w:rsidRDefault="00556645" w:rsidP="00684AB1">
      <w:pPr>
        <w:jc w:val="center"/>
        <w:rPr>
          <w:rFonts w:ascii="Arial" w:eastAsia="Times New Roman" w:hAnsi="Arial" w:cs="Arial"/>
          <w:b/>
          <w:sz w:val="18"/>
          <w:szCs w:val="18"/>
          <w:lang w:eastAsia="pl-PL"/>
        </w:rPr>
      </w:pPr>
    </w:p>
    <w:p w14:paraId="6C63968A" w14:textId="77777777" w:rsidR="00556645" w:rsidRDefault="00556645" w:rsidP="00684AB1">
      <w:pPr>
        <w:jc w:val="center"/>
        <w:rPr>
          <w:rFonts w:ascii="Arial" w:eastAsia="Times New Roman" w:hAnsi="Arial" w:cs="Arial"/>
          <w:b/>
          <w:sz w:val="18"/>
          <w:szCs w:val="18"/>
          <w:lang w:eastAsia="pl-PL"/>
        </w:rPr>
      </w:pPr>
    </w:p>
    <w:p w14:paraId="7C52DC70" w14:textId="77777777" w:rsidR="00556645" w:rsidRDefault="00556645" w:rsidP="00684AB1">
      <w:pPr>
        <w:jc w:val="center"/>
        <w:rPr>
          <w:rFonts w:ascii="Arial" w:eastAsia="Times New Roman" w:hAnsi="Arial" w:cs="Arial"/>
          <w:b/>
          <w:sz w:val="18"/>
          <w:szCs w:val="18"/>
          <w:lang w:eastAsia="pl-PL"/>
        </w:rPr>
      </w:pPr>
    </w:p>
    <w:p w14:paraId="52143094" w14:textId="77777777" w:rsidR="00556645" w:rsidRDefault="00556645" w:rsidP="00684AB1">
      <w:pPr>
        <w:jc w:val="center"/>
        <w:rPr>
          <w:rFonts w:ascii="Arial" w:eastAsia="Times New Roman" w:hAnsi="Arial" w:cs="Arial"/>
          <w:b/>
          <w:sz w:val="18"/>
          <w:szCs w:val="18"/>
          <w:lang w:eastAsia="pl-PL"/>
        </w:rPr>
      </w:pPr>
    </w:p>
    <w:p w14:paraId="51E0F61C" w14:textId="77777777" w:rsidR="00556645" w:rsidRDefault="00556645" w:rsidP="00684AB1">
      <w:pPr>
        <w:jc w:val="center"/>
        <w:rPr>
          <w:rFonts w:ascii="Arial" w:eastAsia="Times New Roman" w:hAnsi="Arial" w:cs="Arial"/>
          <w:b/>
          <w:sz w:val="18"/>
          <w:szCs w:val="18"/>
          <w:lang w:eastAsia="pl-PL"/>
        </w:rPr>
      </w:pPr>
    </w:p>
    <w:p w14:paraId="45C95B9A" w14:textId="77777777" w:rsidR="00556645" w:rsidRDefault="00556645" w:rsidP="00684AB1">
      <w:pPr>
        <w:jc w:val="center"/>
        <w:rPr>
          <w:rFonts w:ascii="Arial" w:eastAsia="Times New Roman" w:hAnsi="Arial" w:cs="Arial"/>
          <w:b/>
          <w:sz w:val="18"/>
          <w:szCs w:val="18"/>
          <w:lang w:eastAsia="pl-PL"/>
        </w:rPr>
      </w:pPr>
    </w:p>
    <w:p w14:paraId="74424731" w14:textId="3E4E7F71" w:rsidR="00556645" w:rsidRDefault="00556645" w:rsidP="00556645">
      <w:pPr>
        <w:keepNext/>
        <w:outlineLvl w:val="1"/>
        <w:rPr>
          <w:rStyle w:val="None"/>
          <w:rFonts w:ascii="Arial" w:eastAsia="Arial" w:hAnsi="Arial" w:cs="Arial"/>
          <w:color w:val="FF2600"/>
          <w:sz w:val="18"/>
          <w:szCs w:val="18"/>
        </w:rPr>
      </w:pPr>
      <w:r>
        <w:rPr>
          <w:rStyle w:val="None"/>
          <w:rFonts w:ascii="Arial" w:hAnsi="Arial"/>
          <w:b/>
          <w:bCs/>
          <w:sz w:val="18"/>
          <w:szCs w:val="18"/>
        </w:rPr>
        <w:lastRenderedPageBreak/>
        <w:t xml:space="preserve">Załącznik nr 3a – projekt umowy użyczenia </w:t>
      </w:r>
    </w:p>
    <w:p w14:paraId="2DB213CB" w14:textId="77777777" w:rsidR="00556645" w:rsidRDefault="00556645" w:rsidP="00556645">
      <w:pPr>
        <w:jc w:val="center"/>
        <w:rPr>
          <w:rStyle w:val="None"/>
          <w:rFonts w:ascii="Arial" w:eastAsia="Arial" w:hAnsi="Arial" w:cs="Arial"/>
          <w:color w:val="000000"/>
          <w:sz w:val="18"/>
          <w:szCs w:val="18"/>
        </w:rPr>
      </w:pPr>
    </w:p>
    <w:p w14:paraId="23AE294A" w14:textId="77777777" w:rsidR="00556645" w:rsidRDefault="00556645" w:rsidP="00556645">
      <w:pPr>
        <w:jc w:val="center"/>
        <w:rPr>
          <w:rStyle w:val="None"/>
          <w:rFonts w:ascii="Arial" w:eastAsia="Arial" w:hAnsi="Arial" w:cs="Arial"/>
          <w:b/>
          <w:bCs/>
          <w:sz w:val="18"/>
          <w:szCs w:val="18"/>
        </w:rPr>
      </w:pPr>
      <w:r>
        <w:rPr>
          <w:rStyle w:val="None"/>
          <w:rFonts w:ascii="Arial" w:hAnsi="Arial"/>
          <w:b/>
          <w:bCs/>
          <w:sz w:val="18"/>
          <w:szCs w:val="18"/>
        </w:rPr>
        <w:t xml:space="preserve">U M O W A nr </w:t>
      </w:r>
      <w:r>
        <w:rPr>
          <w:rStyle w:val="None"/>
          <w:rFonts w:ascii="Arial" w:hAnsi="Arial"/>
          <w:sz w:val="18"/>
          <w:szCs w:val="18"/>
        </w:rPr>
        <w:t>…………………..</w:t>
      </w:r>
    </w:p>
    <w:p w14:paraId="6B72CDDA" w14:textId="77777777" w:rsidR="00556645" w:rsidRDefault="00556645" w:rsidP="00556645">
      <w:pPr>
        <w:jc w:val="center"/>
        <w:rPr>
          <w:rStyle w:val="None"/>
          <w:rFonts w:ascii="Arial" w:eastAsia="Arial" w:hAnsi="Arial" w:cs="Arial"/>
          <w:b/>
          <w:bCs/>
          <w:sz w:val="18"/>
          <w:szCs w:val="18"/>
        </w:rPr>
      </w:pPr>
    </w:p>
    <w:p w14:paraId="2E501976" w14:textId="77777777" w:rsidR="00556645" w:rsidRDefault="00556645" w:rsidP="00556645">
      <w:pPr>
        <w:tabs>
          <w:tab w:val="center" w:pos="4536"/>
          <w:tab w:val="right" w:pos="9047"/>
        </w:tabs>
        <w:rPr>
          <w:rStyle w:val="None"/>
          <w:rFonts w:ascii="Arial" w:eastAsia="Arial" w:hAnsi="Arial" w:cs="Arial"/>
          <w:sz w:val="18"/>
          <w:szCs w:val="18"/>
        </w:rPr>
      </w:pPr>
      <w:r>
        <w:rPr>
          <w:rStyle w:val="None"/>
          <w:rFonts w:ascii="Arial" w:hAnsi="Arial"/>
          <w:b/>
          <w:bCs/>
          <w:sz w:val="18"/>
          <w:szCs w:val="18"/>
        </w:rPr>
        <w:t xml:space="preserve">zawarta </w:t>
      </w:r>
      <w:r>
        <w:rPr>
          <w:rStyle w:val="None"/>
          <w:rFonts w:ascii="Arial" w:hAnsi="Arial"/>
          <w:sz w:val="18"/>
          <w:szCs w:val="18"/>
        </w:rPr>
        <w:t>w Ciechanowie</w:t>
      </w:r>
    </w:p>
    <w:p w14:paraId="51ED81AF" w14:textId="77777777" w:rsidR="00556645" w:rsidRDefault="00556645" w:rsidP="00556645">
      <w:pPr>
        <w:rPr>
          <w:rStyle w:val="None"/>
          <w:rFonts w:ascii="Arial" w:eastAsia="Arial" w:hAnsi="Arial" w:cs="Arial"/>
          <w:i/>
          <w:iCs/>
          <w:sz w:val="18"/>
          <w:szCs w:val="18"/>
        </w:rPr>
      </w:pPr>
      <w:r>
        <w:rPr>
          <w:rStyle w:val="None"/>
          <w:rFonts w:ascii="Arial" w:hAnsi="Arial"/>
          <w:i/>
          <w:iCs/>
          <w:sz w:val="18"/>
          <w:szCs w:val="18"/>
        </w:rPr>
        <w:t xml:space="preserve">pomiędzy </w:t>
      </w:r>
    </w:p>
    <w:p w14:paraId="1F94EACC" w14:textId="77777777" w:rsidR="00556645" w:rsidRDefault="00556645" w:rsidP="00556645">
      <w:pPr>
        <w:rPr>
          <w:rStyle w:val="None"/>
          <w:rFonts w:ascii="Arial" w:eastAsia="Arial" w:hAnsi="Arial" w:cs="Arial"/>
          <w:sz w:val="18"/>
          <w:szCs w:val="18"/>
        </w:rPr>
      </w:pPr>
      <w:r>
        <w:rPr>
          <w:rStyle w:val="None"/>
          <w:rFonts w:ascii="Arial" w:hAnsi="Arial"/>
          <w:sz w:val="18"/>
          <w:szCs w:val="18"/>
        </w:rPr>
        <w:t>.......................................................................................................................................</w:t>
      </w:r>
    </w:p>
    <w:p w14:paraId="2F004DE1" w14:textId="77777777" w:rsidR="00556645" w:rsidRDefault="00556645" w:rsidP="00556645">
      <w:pPr>
        <w:rPr>
          <w:rStyle w:val="None"/>
          <w:rFonts w:ascii="Arial" w:eastAsia="Arial" w:hAnsi="Arial" w:cs="Arial"/>
          <w:sz w:val="18"/>
          <w:szCs w:val="18"/>
        </w:rPr>
      </w:pPr>
      <w:r>
        <w:rPr>
          <w:rStyle w:val="None"/>
          <w:rFonts w:ascii="Arial" w:hAnsi="Arial"/>
          <w:sz w:val="18"/>
          <w:szCs w:val="18"/>
        </w:rPr>
        <w:t>.....................................................................................................................................</w:t>
      </w:r>
    </w:p>
    <w:p w14:paraId="39B88C4D" w14:textId="77777777" w:rsidR="00556645" w:rsidRDefault="00556645" w:rsidP="00556645">
      <w:pPr>
        <w:rPr>
          <w:rStyle w:val="None"/>
          <w:rFonts w:ascii="Arial" w:eastAsia="Arial" w:hAnsi="Arial" w:cs="Arial"/>
          <w:sz w:val="18"/>
          <w:szCs w:val="18"/>
        </w:rPr>
      </w:pPr>
      <w:r>
        <w:rPr>
          <w:rStyle w:val="None"/>
          <w:rFonts w:ascii="Arial" w:hAnsi="Arial"/>
          <w:sz w:val="18"/>
          <w:szCs w:val="18"/>
        </w:rPr>
        <w:t>* wpisaną/</w:t>
      </w:r>
      <w:proofErr w:type="spellStart"/>
      <w:r>
        <w:rPr>
          <w:rStyle w:val="None"/>
          <w:rFonts w:ascii="Arial" w:hAnsi="Arial"/>
          <w:sz w:val="18"/>
          <w:szCs w:val="18"/>
        </w:rPr>
        <w:t>ym</w:t>
      </w:r>
      <w:proofErr w:type="spellEnd"/>
      <w:r>
        <w:rPr>
          <w:rStyle w:val="None"/>
          <w:rFonts w:ascii="Arial" w:hAnsi="Arial"/>
          <w:sz w:val="18"/>
          <w:szCs w:val="18"/>
        </w:rPr>
        <w:t xml:space="preserve"> w dniu ...........................  do Krajowego Rejestru Sądowego prowadzonego przez Sąd Rejonowy w .................................................. Wydział Gospodarczy Krajowego Rejestru Sądowego, nr KRS ................,  z kapitałem zakładowym ........................ PLN</w:t>
      </w:r>
    </w:p>
    <w:p w14:paraId="77EB3E76" w14:textId="77777777" w:rsidR="00556645" w:rsidRDefault="00556645" w:rsidP="00556645">
      <w:pPr>
        <w:rPr>
          <w:rStyle w:val="None"/>
          <w:rFonts w:ascii="Arial" w:eastAsia="Arial" w:hAnsi="Arial" w:cs="Arial"/>
          <w:sz w:val="18"/>
          <w:szCs w:val="18"/>
        </w:rPr>
      </w:pPr>
      <w:r>
        <w:rPr>
          <w:rStyle w:val="None"/>
          <w:rFonts w:ascii="Arial" w:hAnsi="Arial"/>
          <w:sz w:val="18"/>
          <w:szCs w:val="18"/>
        </w:rPr>
        <w:t>*wpisaną/</w:t>
      </w:r>
      <w:proofErr w:type="spellStart"/>
      <w:r>
        <w:rPr>
          <w:rStyle w:val="None"/>
          <w:rFonts w:ascii="Arial" w:hAnsi="Arial"/>
          <w:sz w:val="18"/>
          <w:szCs w:val="18"/>
        </w:rPr>
        <w:t>ym</w:t>
      </w:r>
      <w:proofErr w:type="spellEnd"/>
      <w:r>
        <w:rPr>
          <w:rStyle w:val="None"/>
          <w:rFonts w:ascii="Arial" w:hAnsi="Arial"/>
          <w:sz w:val="18"/>
          <w:szCs w:val="18"/>
        </w:rPr>
        <w:t xml:space="preserve"> w dniu .......................... do ewidencji działalności gospodarczej</w:t>
      </w:r>
    </w:p>
    <w:p w14:paraId="16C82291" w14:textId="77777777" w:rsidR="00556645" w:rsidRDefault="00556645" w:rsidP="00556645">
      <w:pPr>
        <w:rPr>
          <w:rStyle w:val="None"/>
          <w:rFonts w:ascii="Arial" w:eastAsia="Arial" w:hAnsi="Arial" w:cs="Arial"/>
          <w:sz w:val="18"/>
          <w:szCs w:val="18"/>
        </w:rPr>
      </w:pPr>
      <w:r>
        <w:rPr>
          <w:rStyle w:val="None"/>
          <w:rFonts w:ascii="Arial" w:hAnsi="Arial"/>
          <w:sz w:val="18"/>
          <w:szCs w:val="18"/>
        </w:rPr>
        <w:t>w ..................................... pod nr .................................</w:t>
      </w:r>
    </w:p>
    <w:p w14:paraId="16E2C528" w14:textId="77777777" w:rsidR="00556645" w:rsidRDefault="00556645" w:rsidP="00556645">
      <w:pPr>
        <w:rPr>
          <w:rStyle w:val="None"/>
          <w:rFonts w:ascii="Arial" w:eastAsia="Arial" w:hAnsi="Arial" w:cs="Arial"/>
          <w:sz w:val="18"/>
          <w:szCs w:val="18"/>
        </w:rPr>
      </w:pPr>
      <w:r>
        <w:rPr>
          <w:rStyle w:val="None"/>
          <w:rFonts w:ascii="Arial" w:hAnsi="Arial"/>
          <w:sz w:val="18"/>
          <w:szCs w:val="18"/>
        </w:rPr>
        <w:t>NIP: ......................., Urząd Skarbowy w ................................, REGON: ........................</w:t>
      </w:r>
    </w:p>
    <w:p w14:paraId="14B25704" w14:textId="77777777" w:rsidR="00556645" w:rsidRDefault="00556645" w:rsidP="00556645">
      <w:pPr>
        <w:rPr>
          <w:rStyle w:val="None"/>
          <w:rFonts w:ascii="Arial" w:eastAsia="Arial" w:hAnsi="Arial" w:cs="Arial"/>
          <w:sz w:val="18"/>
          <w:szCs w:val="18"/>
        </w:rPr>
      </w:pPr>
      <w:r>
        <w:rPr>
          <w:rStyle w:val="None"/>
          <w:rFonts w:ascii="Arial" w:hAnsi="Arial"/>
          <w:sz w:val="18"/>
          <w:szCs w:val="18"/>
        </w:rPr>
        <w:t>zwaną/</w:t>
      </w:r>
      <w:proofErr w:type="spellStart"/>
      <w:r>
        <w:rPr>
          <w:rStyle w:val="None"/>
          <w:rFonts w:ascii="Arial" w:hAnsi="Arial"/>
          <w:sz w:val="18"/>
          <w:szCs w:val="18"/>
        </w:rPr>
        <w:t>ym</w:t>
      </w:r>
      <w:proofErr w:type="spellEnd"/>
      <w:r>
        <w:rPr>
          <w:rStyle w:val="None"/>
          <w:rFonts w:ascii="Arial" w:hAnsi="Arial"/>
          <w:sz w:val="18"/>
          <w:szCs w:val="18"/>
        </w:rPr>
        <w:t xml:space="preserve"> dalej „Użyczającym" reprezentowaną/</w:t>
      </w:r>
      <w:proofErr w:type="spellStart"/>
      <w:r>
        <w:rPr>
          <w:rStyle w:val="None"/>
          <w:rFonts w:ascii="Arial" w:hAnsi="Arial"/>
          <w:sz w:val="18"/>
          <w:szCs w:val="18"/>
        </w:rPr>
        <w:t>ym</w:t>
      </w:r>
      <w:proofErr w:type="spellEnd"/>
      <w:r>
        <w:rPr>
          <w:rStyle w:val="None"/>
          <w:rFonts w:ascii="Arial" w:hAnsi="Arial"/>
          <w:sz w:val="18"/>
          <w:szCs w:val="18"/>
        </w:rPr>
        <w:t xml:space="preserve"> przez:</w:t>
      </w:r>
    </w:p>
    <w:p w14:paraId="18C0F2DF" w14:textId="77777777" w:rsidR="00556645" w:rsidRDefault="00556645" w:rsidP="00556645">
      <w:pPr>
        <w:rPr>
          <w:rStyle w:val="None"/>
          <w:rFonts w:ascii="Arial" w:eastAsia="Arial" w:hAnsi="Arial" w:cs="Arial"/>
          <w:sz w:val="18"/>
          <w:szCs w:val="18"/>
        </w:rPr>
      </w:pPr>
      <w:r>
        <w:rPr>
          <w:rStyle w:val="None"/>
          <w:rFonts w:ascii="Arial" w:hAnsi="Arial"/>
          <w:sz w:val="18"/>
          <w:szCs w:val="18"/>
          <w:lang w:val="ru-RU"/>
        </w:rPr>
        <w:t>- ........................................................................................................</w:t>
      </w:r>
    </w:p>
    <w:p w14:paraId="3D321440" w14:textId="77777777" w:rsidR="00556645" w:rsidRDefault="00556645" w:rsidP="00556645">
      <w:pPr>
        <w:rPr>
          <w:rStyle w:val="None"/>
          <w:rFonts w:ascii="Arial" w:eastAsia="Arial" w:hAnsi="Arial" w:cs="Arial"/>
          <w:i/>
          <w:iCs/>
          <w:sz w:val="18"/>
          <w:szCs w:val="18"/>
        </w:rPr>
      </w:pPr>
      <w:r>
        <w:rPr>
          <w:rStyle w:val="None"/>
          <w:rFonts w:ascii="Arial" w:hAnsi="Arial"/>
          <w:i/>
          <w:iCs/>
          <w:sz w:val="18"/>
          <w:szCs w:val="18"/>
          <w:lang w:val="ru-RU"/>
        </w:rPr>
        <w:t>- ........................................................................................................</w:t>
      </w:r>
    </w:p>
    <w:p w14:paraId="453FC0C7" w14:textId="77777777" w:rsidR="00556645" w:rsidRDefault="00556645" w:rsidP="00556645">
      <w:pPr>
        <w:rPr>
          <w:rStyle w:val="None"/>
          <w:rFonts w:ascii="Arial" w:eastAsia="Arial" w:hAnsi="Arial" w:cs="Arial"/>
          <w:i/>
          <w:iCs/>
          <w:sz w:val="18"/>
          <w:szCs w:val="18"/>
        </w:rPr>
      </w:pPr>
      <w:r>
        <w:rPr>
          <w:rStyle w:val="None"/>
          <w:rFonts w:ascii="Arial" w:hAnsi="Arial"/>
          <w:i/>
          <w:iCs/>
          <w:sz w:val="18"/>
          <w:szCs w:val="18"/>
        </w:rPr>
        <w:t>a</w:t>
      </w:r>
    </w:p>
    <w:p w14:paraId="39D370DA" w14:textId="77777777" w:rsidR="00556645" w:rsidRDefault="00556645" w:rsidP="00556645">
      <w:pPr>
        <w:rPr>
          <w:rStyle w:val="None"/>
          <w:rFonts w:ascii="Arial" w:eastAsia="Arial" w:hAnsi="Arial" w:cs="Arial"/>
          <w:b/>
          <w:bCs/>
          <w:sz w:val="18"/>
          <w:szCs w:val="18"/>
        </w:rPr>
      </w:pPr>
      <w:r>
        <w:rPr>
          <w:rStyle w:val="None"/>
          <w:rFonts w:ascii="Arial" w:hAnsi="Arial"/>
          <w:b/>
          <w:bCs/>
          <w:sz w:val="18"/>
          <w:szCs w:val="18"/>
        </w:rPr>
        <w:t xml:space="preserve"> Specjalistycznym Szpitalem </w:t>
      </w:r>
      <w:proofErr w:type="spellStart"/>
      <w:r>
        <w:rPr>
          <w:rStyle w:val="None"/>
          <w:rFonts w:ascii="Arial" w:hAnsi="Arial"/>
          <w:b/>
          <w:bCs/>
          <w:sz w:val="18"/>
          <w:szCs w:val="18"/>
        </w:rPr>
        <w:t>Wojew</w:t>
      </w:r>
      <w:proofErr w:type="spellEnd"/>
      <w:r>
        <w:rPr>
          <w:rStyle w:val="None"/>
          <w:rFonts w:ascii="Arial" w:hAnsi="Arial"/>
          <w:b/>
          <w:bCs/>
          <w:sz w:val="18"/>
          <w:szCs w:val="18"/>
          <w:lang w:val="es-ES_tradnl"/>
        </w:rPr>
        <w:t>ó</w:t>
      </w:r>
      <w:proofErr w:type="spellStart"/>
      <w:r>
        <w:rPr>
          <w:rStyle w:val="None"/>
          <w:rFonts w:ascii="Arial" w:hAnsi="Arial"/>
          <w:b/>
          <w:bCs/>
          <w:sz w:val="18"/>
          <w:szCs w:val="18"/>
        </w:rPr>
        <w:t>dzkim</w:t>
      </w:r>
      <w:proofErr w:type="spellEnd"/>
      <w:r>
        <w:rPr>
          <w:rStyle w:val="None"/>
          <w:rFonts w:ascii="Arial" w:hAnsi="Arial"/>
          <w:b/>
          <w:bCs/>
          <w:sz w:val="18"/>
          <w:szCs w:val="18"/>
        </w:rPr>
        <w:t xml:space="preserve"> w Ciechanowie</w:t>
      </w:r>
    </w:p>
    <w:p w14:paraId="7F9D3DDF" w14:textId="77777777" w:rsidR="00556645" w:rsidRDefault="00556645" w:rsidP="00556645">
      <w:pPr>
        <w:tabs>
          <w:tab w:val="center" w:pos="4536"/>
          <w:tab w:val="right" w:pos="9047"/>
        </w:tabs>
        <w:rPr>
          <w:rStyle w:val="None"/>
          <w:rFonts w:ascii="Arial" w:eastAsia="Arial" w:hAnsi="Arial" w:cs="Arial"/>
          <w:sz w:val="18"/>
          <w:szCs w:val="18"/>
        </w:rPr>
      </w:pPr>
      <w:r>
        <w:rPr>
          <w:rStyle w:val="None"/>
          <w:rFonts w:ascii="Arial" w:hAnsi="Arial"/>
          <w:sz w:val="18"/>
          <w:szCs w:val="18"/>
        </w:rPr>
        <w:t xml:space="preserve">06-400 </w:t>
      </w:r>
      <w:proofErr w:type="spellStart"/>
      <w:r>
        <w:rPr>
          <w:rStyle w:val="None"/>
          <w:rFonts w:ascii="Arial" w:hAnsi="Arial"/>
          <w:sz w:val="18"/>
          <w:szCs w:val="18"/>
        </w:rPr>
        <w:t>Ciechan</w:t>
      </w:r>
      <w:proofErr w:type="spellEnd"/>
      <w:r>
        <w:rPr>
          <w:rStyle w:val="None"/>
          <w:rFonts w:ascii="Arial" w:hAnsi="Arial"/>
          <w:sz w:val="18"/>
          <w:szCs w:val="18"/>
          <w:lang w:val="es-ES_tradnl"/>
        </w:rPr>
        <w:t>ó</w:t>
      </w:r>
      <w:r>
        <w:rPr>
          <w:rStyle w:val="None"/>
          <w:rFonts w:ascii="Arial" w:hAnsi="Arial"/>
          <w:sz w:val="18"/>
          <w:szCs w:val="18"/>
        </w:rPr>
        <w:t xml:space="preserve">w, ul. </w:t>
      </w:r>
      <w:proofErr w:type="spellStart"/>
      <w:r>
        <w:rPr>
          <w:rStyle w:val="None"/>
          <w:rFonts w:ascii="Arial" w:hAnsi="Arial"/>
          <w:sz w:val="18"/>
          <w:szCs w:val="18"/>
        </w:rPr>
        <w:t>Powstańc</w:t>
      </w:r>
      <w:proofErr w:type="spellEnd"/>
      <w:r>
        <w:rPr>
          <w:rStyle w:val="None"/>
          <w:rFonts w:ascii="Arial" w:hAnsi="Arial"/>
          <w:sz w:val="18"/>
          <w:szCs w:val="18"/>
          <w:lang w:val="es-ES_tradnl"/>
        </w:rPr>
        <w:t>ó</w:t>
      </w:r>
      <w:r>
        <w:rPr>
          <w:rStyle w:val="None"/>
          <w:rFonts w:ascii="Arial" w:hAnsi="Arial"/>
          <w:sz w:val="18"/>
          <w:szCs w:val="18"/>
        </w:rPr>
        <w:t xml:space="preserve">w Wielkopolskich 2 </w:t>
      </w:r>
    </w:p>
    <w:p w14:paraId="4E5B9CAE" w14:textId="77777777" w:rsidR="00556645" w:rsidRDefault="00556645" w:rsidP="00556645">
      <w:pPr>
        <w:rPr>
          <w:rStyle w:val="None"/>
          <w:rFonts w:ascii="Arial" w:eastAsia="Arial" w:hAnsi="Arial" w:cs="Arial"/>
          <w:sz w:val="18"/>
          <w:szCs w:val="18"/>
        </w:rPr>
      </w:pPr>
      <w:r>
        <w:rPr>
          <w:rStyle w:val="None"/>
          <w:rFonts w:ascii="Arial" w:hAnsi="Arial"/>
          <w:sz w:val="18"/>
          <w:szCs w:val="18"/>
        </w:rPr>
        <w:t>zarejestrowanym w KRS pod nr 0000008892</w:t>
      </w:r>
    </w:p>
    <w:p w14:paraId="2B96A50A" w14:textId="77777777" w:rsidR="00556645" w:rsidRDefault="00556645" w:rsidP="00556645">
      <w:pPr>
        <w:rPr>
          <w:rStyle w:val="None"/>
          <w:rFonts w:ascii="Arial" w:eastAsia="Arial" w:hAnsi="Arial" w:cs="Arial"/>
          <w:sz w:val="18"/>
          <w:szCs w:val="18"/>
        </w:rPr>
      </w:pPr>
      <w:r>
        <w:rPr>
          <w:rStyle w:val="None"/>
          <w:rFonts w:ascii="Arial" w:hAnsi="Arial"/>
          <w:sz w:val="18"/>
          <w:szCs w:val="18"/>
        </w:rPr>
        <w:t>NIP: 566-10-19-200, Urząd Skarbowy w Radomiu, REGON: 000311622</w:t>
      </w:r>
    </w:p>
    <w:p w14:paraId="4D4644B4" w14:textId="77777777" w:rsidR="00556645" w:rsidRDefault="00556645" w:rsidP="00556645">
      <w:pPr>
        <w:rPr>
          <w:rStyle w:val="None"/>
          <w:rFonts w:ascii="Arial" w:eastAsia="Arial" w:hAnsi="Arial" w:cs="Arial"/>
          <w:sz w:val="18"/>
          <w:szCs w:val="18"/>
        </w:rPr>
      </w:pPr>
      <w:r>
        <w:rPr>
          <w:rStyle w:val="None"/>
          <w:rFonts w:ascii="Arial" w:hAnsi="Arial"/>
          <w:sz w:val="18"/>
          <w:szCs w:val="18"/>
        </w:rPr>
        <w:t>zwanym dalej „</w:t>
      </w:r>
      <w:r>
        <w:rPr>
          <w:rStyle w:val="None"/>
          <w:rFonts w:ascii="Arial" w:hAnsi="Arial"/>
          <w:sz w:val="18"/>
          <w:szCs w:val="18"/>
          <w:lang w:val="it-IT"/>
        </w:rPr>
        <w:t>Bior</w:t>
      </w:r>
      <w:proofErr w:type="spellStart"/>
      <w:r>
        <w:rPr>
          <w:rStyle w:val="None"/>
          <w:rFonts w:ascii="Arial" w:hAnsi="Arial"/>
          <w:sz w:val="18"/>
          <w:szCs w:val="18"/>
        </w:rPr>
        <w:t>ącym</w:t>
      </w:r>
      <w:proofErr w:type="spellEnd"/>
      <w:r>
        <w:rPr>
          <w:rStyle w:val="None"/>
          <w:rFonts w:ascii="Arial" w:hAnsi="Arial"/>
          <w:sz w:val="18"/>
          <w:szCs w:val="18"/>
        </w:rPr>
        <w:t xml:space="preserve"> do używania”, w imieniu </w:t>
      </w:r>
      <w:proofErr w:type="spellStart"/>
      <w:r>
        <w:rPr>
          <w:rStyle w:val="None"/>
          <w:rFonts w:ascii="Arial" w:hAnsi="Arial"/>
          <w:sz w:val="18"/>
          <w:szCs w:val="18"/>
        </w:rPr>
        <w:t>kt</w:t>
      </w:r>
      <w:proofErr w:type="spellEnd"/>
      <w:r>
        <w:rPr>
          <w:rStyle w:val="None"/>
          <w:rFonts w:ascii="Arial" w:hAnsi="Arial"/>
          <w:sz w:val="18"/>
          <w:szCs w:val="18"/>
          <w:lang w:val="es-ES_tradnl"/>
        </w:rPr>
        <w:t>ó</w:t>
      </w:r>
      <w:proofErr w:type="spellStart"/>
      <w:r>
        <w:rPr>
          <w:rStyle w:val="None"/>
          <w:rFonts w:ascii="Arial" w:hAnsi="Arial"/>
          <w:sz w:val="18"/>
          <w:szCs w:val="18"/>
        </w:rPr>
        <w:t>rego</w:t>
      </w:r>
      <w:proofErr w:type="spellEnd"/>
      <w:r>
        <w:rPr>
          <w:rStyle w:val="None"/>
          <w:rFonts w:ascii="Arial" w:hAnsi="Arial"/>
          <w:sz w:val="18"/>
          <w:szCs w:val="18"/>
        </w:rPr>
        <w:t xml:space="preserve"> występuje:</w:t>
      </w:r>
    </w:p>
    <w:p w14:paraId="1BC67F97" w14:textId="77777777" w:rsidR="00556645" w:rsidRDefault="00556645" w:rsidP="00556645">
      <w:pPr>
        <w:rPr>
          <w:rStyle w:val="None"/>
          <w:rFonts w:ascii="Arial" w:eastAsia="Arial" w:hAnsi="Arial" w:cs="Arial"/>
          <w:sz w:val="18"/>
          <w:szCs w:val="18"/>
        </w:rPr>
      </w:pPr>
      <w:r>
        <w:rPr>
          <w:rStyle w:val="None"/>
          <w:rFonts w:ascii="Arial" w:hAnsi="Arial"/>
          <w:sz w:val="18"/>
          <w:szCs w:val="18"/>
        </w:rPr>
        <w:t>Andrzej Kamasa - Dyrektor Szpitala</w:t>
      </w:r>
    </w:p>
    <w:p w14:paraId="2919814C" w14:textId="77777777" w:rsidR="00556645" w:rsidRDefault="00556645" w:rsidP="00556645">
      <w:pPr>
        <w:rPr>
          <w:rStyle w:val="None"/>
          <w:rFonts w:ascii="Arial" w:eastAsia="Arial" w:hAnsi="Arial" w:cs="Arial"/>
          <w:sz w:val="18"/>
          <w:szCs w:val="18"/>
        </w:rPr>
      </w:pPr>
    </w:p>
    <w:p w14:paraId="52821859" w14:textId="77777777" w:rsidR="00556645" w:rsidRDefault="00556645" w:rsidP="00556645">
      <w:pPr>
        <w:jc w:val="both"/>
        <w:rPr>
          <w:rStyle w:val="None"/>
          <w:rFonts w:ascii="Arial" w:eastAsia="Arial" w:hAnsi="Arial" w:cs="Arial"/>
          <w:sz w:val="18"/>
          <w:szCs w:val="18"/>
        </w:rPr>
      </w:pPr>
      <w:r>
        <w:rPr>
          <w:rStyle w:val="None"/>
          <w:rFonts w:ascii="Arial" w:hAnsi="Arial"/>
          <w:i/>
          <w:iCs/>
          <w:sz w:val="18"/>
          <w:szCs w:val="18"/>
        </w:rPr>
        <w:t>*w zależności od formy własnościowej</w:t>
      </w:r>
    </w:p>
    <w:p w14:paraId="63ED0312" w14:textId="77777777" w:rsidR="00556645" w:rsidRDefault="00556645" w:rsidP="00556645">
      <w:pPr>
        <w:jc w:val="center"/>
        <w:rPr>
          <w:rStyle w:val="None"/>
          <w:rFonts w:ascii="Arial" w:eastAsia="Arial" w:hAnsi="Arial" w:cs="Arial"/>
          <w:b/>
          <w:bCs/>
          <w:sz w:val="18"/>
          <w:szCs w:val="18"/>
        </w:rPr>
      </w:pPr>
    </w:p>
    <w:p w14:paraId="169BA33B" w14:textId="77777777" w:rsidR="00556645" w:rsidRDefault="00556645" w:rsidP="00556645">
      <w:pPr>
        <w:widowControl w:val="0"/>
        <w:jc w:val="both"/>
        <w:rPr>
          <w:rStyle w:val="None"/>
          <w:rFonts w:ascii="Arial" w:eastAsia="Arial" w:hAnsi="Arial" w:cs="Arial"/>
          <w:sz w:val="18"/>
          <w:szCs w:val="18"/>
        </w:rPr>
      </w:pPr>
      <w:r>
        <w:rPr>
          <w:rStyle w:val="None"/>
          <w:rFonts w:ascii="Arial" w:hAnsi="Arial"/>
          <w:sz w:val="18"/>
          <w:szCs w:val="18"/>
        </w:rPr>
        <w:t xml:space="preserve">W wyniku postępowania o udzielenie </w:t>
      </w:r>
      <w:proofErr w:type="spellStart"/>
      <w:r>
        <w:rPr>
          <w:rStyle w:val="None"/>
          <w:rFonts w:ascii="Arial" w:hAnsi="Arial"/>
          <w:sz w:val="18"/>
          <w:szCs w:val="18"/>
        </w:rPr>
        <w:t>zam</w:t>
      </w:r>
      <w:proofErr w:type="spellEnd"/>
      <w:r>
        <w:rPr>
          <w:rStyle w:val="None"/>
          <w:rFonts w:ascii="Arial" w:hAnsi="Arial"/>
          <w:sz w:val="18"/>
          <w:szCs w:val="18"/>
          <w:lang w:val="es-ES_tradnl"/>
        </w:rPr>
        <w:t>ó</w:t>
      </w:r>
      <w:proofErr w:type="spellStart"/>
      <w:r>
        <w:rPr>
          <w:rStyle w:val="None"/>
          <w:rFonts w:ascii="Arial" w:hAnsi="Arial"/>
          <w:sz w:val="18"/>
          <w:szCs w:val="18"/>
        </w:rPr>
        <w:t>wienia</w:t>
      </w:r>
      <w:proofErr w:type="spellEnd"/>
      <w:r>
        <w:rPr>
          <w:rStyle w:val="None"/>
          <w:rFonts w:ascii="Arial" w:hAnsi="Arial"/>
          <w:sz w:val="18"/>
          <w:szCs w:val="18"/>
        </w:rPr>
        <w:t xml:space="preserve"> publicznego – znak sprawy ZP/2501/32/25, prowadzonego w trybie przetargu nieograniczonego na podstawie ustawy Prawo </w:t>
      </w:r>
      <w:proofErr w:type="spellStart"/>
      <w:r>
        <w:rPr>
          <w:rStyle w:val="None"/>
          <w:rFonts w:ascii="Arial" w:hAnsi="Arial"/>
          <w:sz w:val="18"/>
          <w:szCs w:val="18"/>
        </w:rPr>
        <w:t>zam</w:t>
      </w:r>
      <w:proofErr w:type="spellEnd"/>
      <w:r>
        <w:rPr>
          <w:rStyle w:val="None"/>
          <w:rFonts w:ascii="Arial" w:hAnsi="Arial"/>
          <w:sz w:val="18"/>
          <w:szCs w:val="18"/>
          <w:lang w:val="es-ES_tradnl"/>
        </w:rPr>
        <w:t>ó</w:t>
      </w:r>
      <w:proofErr w:type="spellStart"/>
      <w:r>
        <w:rPr>
          <w:rStyle w:val="None"/>
          <w:rFonts w:ascii="Arial" w:hAnsi="Arial"/>
          <w:sz w:val="18"/>
          <w:szCs w:val="18"/>
        </w:rPr>
        <w:t>wień</w:t>
      </w:r>
      <w:proofErr w:type="spellEnd"/>
      <w:r>
        <w:rPr>
          <w:rStyle w:val="None"/>
          <w:rFonts w:ascii="Arial" w:hAnsi="Arial"/>
          <w:sz w:val="18"/>
          <w:szCs w:val="18"/>
        </w:rPr>
        <w:t xml:space="preserve"> publicznych z dnia  11 września 2019 r., zwanej dalej </w:t>
      </w:r>
      <w:proofErr w:type="spellStart"/>
      <w:r>
        <w:rPr>
          <w:rStyle w:val="None"/>
          <w:rFonts w:ascii="Arial" w:hAnsi="Arial"/>
          <w:sz w:val="18"/>
          <w:szCs w:val="18"/>
        </w:rPr>
        <w:t>Pzp</w:t>
      </w:r>
      <w:proofErr w:type="spellEnd"/>
      <w:r>
        <w:rPr>
          <w:rStyle w:val="None"/>
          <w:rFonts w:ascii="Arial" w:hAnsi="Arial"/>
          <w:sz w:val="18"/>
          <w:szCs w:val="18"/>
        </w:rPr>
        <w:t>, (</w:t>
      </w:r>
      <w:proofErr w:type="spellStart"/>
      <w:r>
        <w:rPr>
          <w:rStyle w:val="None"/>
          <w:rFonts w:ascii="Arial" w:hAnsi="Arial"/>
          <w:sz w:val="18"/>
          <w:szCs w:val="18"/>
        </w:rPr>
        <w:t>t.j</w:t>
      </w:r>
      <w:proofErr w:type="spellEnd"/>
      <w:r>
        <w:rPr>
          <w:rStyle w:val="None"/>
          <w:rFonts w:ascii="Arial" w:hAnsi="Arial"/>
          <w:sz w:val="18"/>
          <w:szCs w:val="18"/>
        </w:rPr>
        <w:t xml:space="preserve">. Dz. U. z  2024 r. poz. 1320 ze zmian.), w związku z zawartą  przez Strony Umową Dostawy Nr…… z dnia……………,  zostaje zawarta umowa o następującej </w:t>
      </w:r>
      <w:proofErr w:type="spellStart"/>
      <w:r>
        <w:rPr>
          <w:rStyle w:val="None"/>
          <w:rFonts w:ascii="Arial" w:hAnsi="Arial"/>
          <w:sz w:val="18"/>
          <w:szCs w:val="18"/>
        </w:rPr>
        <w:t>treś</w:t>
      </w:r>
      <w:proofErr w:type="spellEnd"/>
      <w:r>
        <w:rPr>
          <w:rStyle w:val="None"/>
          <w:rFonts w:ascii="Arial" w:hAnsi="Arial"/>
          <w:sz w:val="18"/>
          <w:szCs w:val="18"/>
          <w:lang w:val="it-IT"/>
        </w:rPr>
        <w:t>ci:</w:t>
      </w:r>
    </w:p>
    <w:p w14:paraId="6BD1D22B" w14:textId="77777777" w:rsidR="00556645" w:rsidRDefault="00556645" w:rsidP="00556645">
      <w:pPr>
        <w:shd w:val="clear" w:color="auto" w:fill="FFFFFF"/>
        <w:spacing w:before="120"/>
        <w:ind w:left="567" w:right="4537" w:hanging="567"/>
        <w:jc w:val="right"/>
        <w:rPr>
          <w:rStyle w:val="None"/>
          <w:rFonts w:ascii="Arial" w:eastAsia="Arial" w:hAnsi="Arial" w:cs="Arial"/>
          <w:b/>
          <w:bCs/>
          <w:spacing w:val="-14"/>
          <w:sz w:val="18"/>
          <w:szCs w:val="18"/>
        </w:rPr>
      </w:pPr>
      <w:r>
        <w:rPr>
          <w:rStyle w:val="None"/>
          <w:rFonts w:ascii="Arial" w:hAnsi="Arial"/>
          <w:b/>
          <w:bCs/>
          <w:spacing w:val="-14"/>
          <w:sz w:val="18"/>
          <w:szCs w:val="18"/>
        </w:rPr>
        <w:t>§</w:t>
      </w:r>
      <w:r>
        <w:rPr>
          <w:rStyle w:val="None"/>
          <w:rFonts w:ascii="Arial" w:hAnsi="Arial"/>
          <w:b/>
          <w:bCs/>
          <w:spacing w:val="-14"/>
          <w:sz w:val="18"/>
          <w:szCs w:val="18"/>
          <w:lang w:val="ru-RU"/>
        </w:rPr>
        <w:t xml:space="preserve">1 </w:t>
      </w:r>
    </w:p>
    <w:p w14:paraId="6B789D40" w14:textId="77777777" w:rsidR="00556645" w:rsidRDefault="00556645" w:rsidP="00556645">
      <w:pPr>
        <w:shd w:val="clear" w:color="auto" w:fill="FFFFFF"/>
        <w:tabs>
          <w:tab w:val="left" w:pos="8567"/>
        </w:tabs>
        <w:ind w:left="567" w:hanging="567"/>
        <w:jc w:val="center"/>
        <w:rPr>
          <w:rStyle w:val="None"/>
          <w:rFonts w:ascii="Arial" w:eastAsia="Arial" w:hAnsi="Arial" w:cs="Arial"/>
          <w:sz w:val="18"/>
          <w:szCs w:val="18"/>
        </w:rPr>
      </w:pPr>
      <w:r>
        <w:rPr>
          <w:rStyle w:val="None"/>
          <w:rFonts w:ascii="Arial" w:hAnsi="Arial"/>
          <w:b/>
          <w:bCs/>
          <w:spacing w:val="-3"/>
          <w:sz w:val="18"/>
          <w:szCs w:val="18"/>
        </w:rPr>
        <w:t>Przedmiot Umowy</w:t>
      </w:r>
    </w:p>
    <w:p w14:paraId="0D35942B" w14:textId="77777777" w:rsidR="00556645" w:rsidRDefault="00556645" w:rsidP="00556645">
      <w:pPr>
        <w:numPr>
          <w:ilvl w:val="0"/>
          <w:numId w:val="44"/>
        </w:numPr>
        <w:shd w:val="clear" w:color="auto" w:fill="FFFFFF"/>
        <w:tabs>
          <w:tab w:val="left" w:leader="dot" w:pos="7358"/>
        </w:tabs>
        <w:rPr>
          <w:rFonts w:eastAsia="Arial Unicode MS" w:cs="Arial Unicode MS"/>
        </w:rPr>
      </w:pPr>
      <w:r>
        <w:rPr>
          <w:rStyle w:val="None"/>
          <w:rFonts w:ascii="Arial" w:hAnsi="Arial"/>
          <w:spacing w:val="6"/>
          <w:sz w:val="18"/>
          <w:szCs w:val="18"/>
        </w:rPr>
        <w:t xml:space="preserve"> Użyczający  oświadcza, iż jest właścicielem   ……………………………………….</w:t>
      </w:r>
      <w:r>
        <w:rPr>
          <w:rStyle w:val="None"/>
          <w:rFonts w:ascii="Arial" w:hAnsi="Arial"/>
          <w:spacing w:val="3"/>
          <w:sz w:val="18"/>
          <w:szCs w:val="18"/>
        </w:rPr>
        <w:t>nr seryjny/fabryczny, rok produkcji …………….., zwanym dalej urządzeniem.</w:t>
      </w:r>
    </w:p>
    <w:p w14:paraId="5B81E918" w14:textId="77777777" w:rsidR="00556645" w:rsidRDefault="00556645" w:rsidP="00556645">
      <w:pPr>
        <w:numPr>
          <w:ilvl w:val="0"/>
          <w:numId w:val="45"/>
        </w:numPr>
        <w:shd w:val="clear" w:color="auto" w:fill="FFFFFF"/>
        <w:spacing w:line="250" w:lineRule="exact"/>
        <w:jc w:val="both"/>
        <w:rPr>
          <w:rFonts w:ascii="Arial" w:hAnsi="Arial"/>
          <w:sz w:val="18"/>
          <w:szCs w:val="18"/>
        </w:rPr>
      </w:pPr>
      <w:r>
        <w:rPr>
          <w:rStyle w:val="None"/>
          <w:rFonts w:ascii="Arial" w:hAnsi="Arial"/>
          <w:spacing w:val="2"/>
          <w:sz w:val="18"/>
          <w:szCs w:val="18"/>
        </w:rPr>
        <w:t>Użyczający  zobowiązuje się do dostarczenia urządzenia Biorącemu do używania. Użytkowanie jest bezpłatne.</w:t>
      </w:r>
    </w:p>
    <w:p w14:paraId="21D835C2" w14:textId="77777777" w:rsidR="00556645" w:rsidRDefault="00556645" w:rsidP="00556645">
      <w:pPr>
        <w:numPr>
          <w:ilvl w:val="0"/>
          <w:numId w:val="45"/>
        </w:numPr>
        <w:shd w:val="clear" w:color="auto" w:fill="FFFFFF"/>
        <w:spacing w:line="250" w:lineRule="exact"/>
        <w:rPr>
          <w:rFonts w:ascii="Arial" w:hAnsi="Arial"/>
          <w:sz w:val="18"/>
          <w:szCs w:val="18"/>
        </w:rPr>
      </w:pPr>
      <w:r>
        <w:rPr>
          <w:rStyle w:val="None"/>
          <w:rFonts w:ascii="Arial" w:hAnsi="Arial"/>
          <w:spacing w:val="-2"/>
          <w:sz w:val="18"/>
          <w:szCs w:val="18"/>
        </w:rPr>
        <w:t xml:space="preserve">Użyczający zobowiązuje się </w:t>
      </w:r>
      <w:r>
        <w:rPr>
          <w:rStyle w:val="None"/>
          <w:rFonts w:ascii="Arial" w:hAnsi="Arial"/>
          <w:spacing w:val="-2"/>
          <w:sz w:val="18"/>
          <w:szCs w:val="18"/>
          <w:lang w:val="it-IT"/>
        </w:rPr>
        <w:t>do:</w:t>
      </w:r>
    </w:p>
    <w:p w14:paraId="7E930680" w14:textId="77777777" w:rsidR="00556645" w:rsidRDefault="00556645" w:rsidP="00556645">
      <w:pPr>
        <w:widowControl w:val="0"/>
        <w:numPr>
          <w:ilvl w:val="1"/>
          <w:numId w:val="46"/>
        </w:numPr>
        <w:shd w:val="clear" w:color="auto" w:fill="FFFFFF"/>
        <w:spacing w:line="250" w:lineRule="exact"/>
        <w:rPr>
          <w:rFonts w:ascii="Arial" w:hAnsi="Arial"/>
          <w:sz w:val="18"/>
          <w:szCs w:val="18"/>
          <w:lang w:val="de-DE"/>
        </w:rPr>
      </w:pPr>
      <w:r>
        <w:rPr>
          <w:rStyle w:val="None"/>
          <w:rFonts w:ascii="Arial" w:hAnsi="Arial"/>
          <w:sz w:val="18"/>
          <w:szCs w:val="18"/>
          <w:lang w:val="de-DE"/>
        </w:rPr>
        <w:t>Monta</w:t>
      </w:r>
      <w:proofErr w:type="spellStart"/>
      <w:r>
        <w:rPr>
          <w:rStyle w:val="None"/>
          <w:rFonts w:ascii="Arial" w:hAnsi="Arial"/>
          <w:sz w:val="18"/>
          <w:szCs w:val="18"/>
        </w:rPr>
        <w:t>żu</w:t>
      </w:r>
      <w:proofErr w:type="spellEnd"/>
      <w:r>
        <w:rPr>
          <w:rStyle w:val="None"/>
          <w:rFonts w:ascii="Arial" w:hAnsi="Arial"/>
          <w:sz w:val="18"/>
          <w:szCs w:val="18"/>
        </w:rPr>
        <w:t xml:space="preserve"> i uruchomienia urządzenia,</w:t>
      </w:r>
    </w:p>
    <w:p w14:paraId="696D5116" w14:textId="77777777" w:rsidR="00556645" w:rsidRDefault="00556645" w:rsidP="00556645">
      <w:pPr>
        <w:widowControl w:val="0"/>
        <w:numPr>
          <w:ilvl w:val="1"/>
          <w:numId w:val="46"/>
        </w:numPr>
        <w:shd w:val="clear" w:color="auto" w:fill="FFFFFF"/>
        <w:spacing w:line="250" w:lineRule="exact"/>
        <w:rPr>
          <w:rFonts w:ascii="Arial" w:hAnsi="Arial"/>
          <w:sz w:val="18"/>
          <w:szCs w:val="18"/>
        </w:rPr>
      </w:pPr>
      <w:r>
        <w:rPr>
          <w:rStyle w:val="None"/>
          <w:rFonts w:ascii="Arial" w:hAnsi="Arial"/>
          <w:sz w:val="18"/>
          <w:szCs w:val="18"/>
        </w:rPr>
        <w:t>Przeprowadzenia szkolenia personelu dotyczącego obsługi urządzenia</w:t>
      </w:r>
    </w:p>
    <w:p w14:paraId="21CCAB1C" w14:textId="77777777" w:rsidR="00556645" w:rsidRDefault="00556645" w:rsidP="00556645">
      <w:pPr>
        <w:widowControl w:val="0"/>
        <w:numPr>
          <w:ilvl w:val="1"/>
          <w:numId w:val="46"/>
        </w:numPr>
        <w:shd w:val="clear" w:color="auto" w:fill="FFFFFF"/>
        <w:spacing w:line="250" w:lineRule="exact"/>
        <w:rPr>
          <w:rFonts w:ascii="Arial" w:hAnsi="Arial"/>
          <w:sz w:val="18"/>
          <w:szCs w:val="18"/>
        </w:rPr>
      </w:pPr>
      <w:r>
        <w:rPr>
          <w:rStyle w:val="None"/>
          <w:rFonts w:ascii="Arial" w:hAnsi="Arial"/>
          <w:spacing w:val="1"/>
          <w:sz w:val="18"/>
          <w:szCs w:val="18"/>
        </w:rPr>
        <w:t xml:space="preserve">Przekazania Zamawiającemu (w jęz. polskim) szczegółowych instrukcji obsługi i konserwacji </w:t>
      </w:r>
      <w:r>
        <w:rPr>
          <w:rStyle w:val="None"/>
          <w:rFonts w:ascii="Arial" w:hAnsi="Arial"/>
          <w:spacing w:val="-1"/>
          <w:sz w:val="18"/>
          <w:szCs w:val="18"/>
        </w:rPr>
        <w:t>urządzenia,</w:t>
      </w:r>
    </w:p>
    <w:p w14:paraId="43CD1D26" w14:textId="77777777" w:rsidR="00556645" w:rsidRDefault="00556645" w:rsidP="00556645">
      <w:pPr>
        <w:numPr>
          <w:ilvl w:val="0"/>
          <w:numId w:val="47"/>
        </w:numPr>
        <w:shd w:val="clear" w:color="auto" w:fill="FFFFFF"/>
        <w:spacing w:line="250" w:lineRule="exact"/>
        <w:rPr>
          <w:rFonts w:ascii="Arial" w:hAnsi="Arial"/>
          <w:sz w:val="18"/>
          <w:szCs w:val="18"/>
        </w:rPr>
      </w:pPr>
      <w:r>
        <w:rPr>
          <w:rStyle w:val="None"/>
          <w:rFonts w:ascii="Arial" w:hAnsi="Arial"/>
          <w:spacing w:val="-2"/>
          <w:sz w:val="18"/>
          <w:szCs w:val="18"/>
        </w:rPr>
        <w:t xml:space="preserve">Wszystkie koszty związane z dostawą </w:t>
      </w:r>
      <w:r>
        <w:rPr>
          <w:rStyle w:val="None"/>
          <w:rFonts w:ascii="Arial" w:hAnsi="Arial"/>
          <w:spacing w:val="-2"/>
          <w:sz w:val="18"/>
          <w:szCs w:val="18"/>
          <w:lang w:val="it-IT"/>
        </w:rPr>
        <w:t>i monta</w:t>
      </w:r>
      <w:r>
        <w:rPr>
          <w:rStyle w:val="None"/>
          <w:rFonts w:ascii="Arial" w:hAnsi="Arial"/>
          <w:spacing w:val="-2"/>
          <w:sz w:val="18"/>
          <w:szCs w:val="18"/>
        </w:rPr>
        <w:t>żem urządzenia,  szkoleniem pracownik</w:t>
      </w:r>
      <w:r>
        <w:rPr>
          <w:rStyle w:val="None"/>
          <w:rFonts w:ascii="Arial" w:hAnsi="Arial"/>
          <w:spacing w:val="-2"/>
          <w:sz w:val="18"/>
          <w:szCs w:val="18"/>
          <w:lang w:val="es-ES_tradnl"/>
        </w:rPr>
        <w:t>ó</w:t>
      </w:r>
      <w:r>
        <w:rPr>
          <w:rStyle w:val="None"/>
          <w:rFonts w:ascii="Arial" w:hAnsi="Arial"/>
          <w:spacing w:val="-2"/>
          <w:sz w:val="18"/>
          <w:szCs w:val="18"/>
        </w:rPr>
        <w:t xml:space="preserve">w, a także utrzymaniem urządzenia w sprawności technicznej  obciążają Użyczającego. </w:t>
      </w:r>
    </w:p>
    <w:p w14:paraId="2EE41BB0" w14:textId="77777777" w:rsidR="00556645" w:rsidRDefault="00556645" w:rsidP="00556645">
      <w:pPr>
        <w:numPr>
          <w:ilvl w:val="0"/>
          <w:numId w:val="48"/>
        </w:numPr>
        <w:shd w:val="clear" w:color="auto" w:fill="FFFFFF"/>
        <w:spacing w:line="250" w:lineRule="exact"/>
        <w:rPr>
          <w:rFonts w:ascii="Arial" w:hAnsi="Arial"/>
          <w:sz w:val="18"/>
          <w:szCs w:val="18"/>
        </w:rPr>
      </w:pPr>
      <w:r>
        <w:rPr>
          <w:rStyle w:val="None"/>
          <w:rFonts w:ascii="Arial" w:hAnsi="Arial"/>
          <w:spacing w:val="-2"/>
          <w:sz w:val="18"/>
          <w:szCs w:val="18"/>
        </w:rPr>
        <w:t xml:space="preserve">W celu utrzymania urządzenia w ciągłej </w:t>
      </w:r>
      <w:proofErr w:type="spellStart"/>
      <w:r>
        <w:rPr>
          <w:rStyle w:val="None"/>
          <w:rFonts w:ascii="Arial" w:hAnsi="Arial"/>
          <w:spacing w:val="-2"/>
          <w:sz w:val="18"/>
          <w:szCs w:val="18"/>
        </w:rPr>
        <w:t>sprawnoś</w:t>
      </w:r>
      <w:proofErr w:type="spellEnd"/>
      <w:r>
        <w:rPr>
          <w:rStyle w:val="None"/>
          <w:rFonts w:ascii="Arial" w:hAnsi="Arial"/>
          <w:spacing w:val="-2"/>
          <w:sz w:val="18"/>
          <w:szCs w:val="18"/>
          <w:lang w:val="it-IT"/>
        </w:rPr>
        <w:t>ci U</w:t>
      </w:r>
      <w:proofErr w:type="spellStart"/>
      <w:r>
        <w:rPr>
          <w:rStyle w:val="None"/>
          <w:rFonts w:ascii="Arial" w:hAnsi="Arial"/>
          <w:spacing w:val="-2"/>
          <w:sz w:val="18"/>
          <w:szCs w:val="18"/>
        </w:rPr>
        <w:t>życzający</w:t>
      </w:r>
      <w:proofErr w:type="spellEnd"/>
      <w:r>
        <w:rPr>
          <w:rStyle w:val="None"/>
          <w:rFonts w:ascii="Arial" w:hAnsi="Arial"/>
          <w:spacing w:val="-2"/>
          <w:sz w:val="18"/>
          <w:szCs w:val="18"/>
        </w:rPr>
        <w:t xml:space="preserve"> zobowiązuje się w </w:t>
      </w:r>
      <w:proofErr w:type="spellStart"/>
      <w:r>
        <w:rPr>
          <w:rStyle w:val="None"/>
          <w:rFonts w:ascii="Arial" w:hAnsi="Arial"/>
          <w:spacing w:val="-2"/>
          <w:sz w:val="18"/>
          <w:szCs w:val="18"/>
        </w:rPr>
        <w:t>szczeg</w:t>
      </w:r>
      <w:proofErr w:type="spellEnd"/>
      <w:r>
        <w:rPr>
          <w:rStyle w:val="None"/>
          <w:rFonts w:ascii="Arial" w:hAnsi="Arial"/>
          <w:spacing w:val="-2"/>
          <w:sz w:val="18"/>
          <w:szCs w:val="18"/>
          <w:lang w:val="es-ES_tradnl"/>
        </w:rPr>
        <w:t>ó</w:t>
      </w:r>
      <w:proofErr w:type="spellStart"/>
      <w:r>
        <w:rPr>
          <w:rStyle w:val="None"/>
          <w:rFonts w:ascii="Arial" w:hAnsi="Arial"/>
          <w:spacing w:val="-2"/>
          <w:sz w:val="18"/>
          <w:szCs w:val="18"/>
        </w:rPr>
        <w:t>lnoś</w:t>
      </w:r>
      <w:proofErr w:type="spellEnd"/>
      <w:r>
        <w:rPr>
          <w:rStyle w:val="None"/>
          <w:rFonts w:ascii="Arial" w:hAnsi="Arial"/>
          <w:spacing w:val="-2"/>
          <w:sz w:val="18"/>
          <w:szCs w:val="18"/>
          <w:lang w:val="it-IT"/>
        </w:rPr>
        <w:t>ci do:</w:t>
      </w:r>
    </w:p>
    <w:p w14:paraId="00070376" w14:textId="77777777" w:rsidR="00556645" w:rsidRDefault="00556645" w:rsidP="00556645">
      <w:pPr>
        <w:numPr>
          <w:ilvl w:val="1"/>
          <w:numId w:val="48"/>
        </w:numPr>
        <w:shd w:val="clear" w:color="auto" w:fill="FFFFFF"/>
        <w:spacing w:line="250" w:lineRule="exact"/>
        <w:rPr>
          <w:rFonts w:ascii="Arial" w:hAnsi="Arial"/>
          <w:sz w:val="18"/>
          <w:szCs w:val="18"/>
        </w:rPr>
      </w:pPr>
      <w:r>
        <w:rPr>
          <w:rStyle w:val="None"/>
          <w:rFonts w:ascii="Arial" w:hAnsi="Arial"/>
          <w:spacing w:val="-2"/>
          <w:sz w:val="18"/>
          <w:szCs w:val="18"/>
        </w:rPr>
        <w:t>wykonywania przegląd</w:t>
      </w:r>
      <w:r>
        <w:rPr>
          <w:rStyle w:val="None"/>
          <w:rFonts w:ascii="Arial" w:hAnsi="Arial"/>
          <w:spacing w:val="-2"/>
          <w:sz w:val="18"/>
          <w:szCs w:val="18"/>
          <w:lang w:val="es-ES_tradnl"/>
        </w:rPr>
        <w:t>ó</w:t>
      </w:r>
      <w:r>
        <w:rPr>
          <w:rStyle w:val="None"/>
          <w:rFonts w:ascii="Arial" w:hAnsi="Arial"/>
          <w:spacing w:val="-2"/>
          <w:sz w:val="18"/>
          <w:szCs w:val="18"/>
        </w:rPr>
        <w:t>w okresowych przewidzianych przez producenta urządzenia,</w:t>
      </w:r>
    </w:p>
    <w:p w14:paraId="281C7526" w14:textId="77777777" w:rsidR="00556645" w:rsidRDefault="00556645" w:rsidP="00556645">
      <w:pPr>
        <w:numPr>
          <w:ilvl w:val="1"/>
          <w:numId w:val="48"/>
        </w:numPr>
        <w:shd w:val="clear" w:color="auto" w:fill="FFFFFF"/>
        <w:spacing w:line="250" w:lineRule="exact"/>
        <w:rPr>
          <w:rFonts w:ascii="Arial" w:hAnsi="Arial"/>
          <w:sz w:val="18"/>
          <w:szCs w:val="18"/>
        </w:rPr>
      </w:pPr>
      <w:r>
        <w:rPr>
          <w:rStyle w:val="None"/>
          <w:rFonts w:ascii="Arial" w:hAnsi="Arial"/>
          <w:spacing w:val="-2"/>
          <w:sz w:val="18"/>
          <w:szCs w:val="18"/>
        </w:rPr>
        <w:t>napraw,</w:t>
      </w:r>
    </w:p>
    <w:p w14:paraId="66C6FDE2" w14:textId="77777777" w:rsidR="00556645" w:rsidRDefault="00556645" w:rsidP="00556645">
      <w:pPr>
        <w:numPr>
          <w:ilvl w:val="1"/>
          <w:numId w:val="48"/>
        </w:numPr>
        <w:shd w:val="clear" w:color="auto" w:fill="FFFFFF"/>
        <w:spacing w:line="250" w:lineRule="exact"/>
        <w:rPr>
          <w:rFonts w:ascii="Arial" w:hAnsi="Arial"/>
          <w:sz w:val="18"/>
          <w:szCs w:val="18"/>
        </w:rPr>
      </w:pPr>
      <w:r>
        <w:rPr>
          <w:rStyle w:val="None"/>
          <w:rFonts w:ascii="Arial" w:hAnsi="Arial"/>
          <w:spacing w:val="-2"/>
          <w:sz w:val="18"/>
          <w:szCs w:val="18"/>
        </w:rPr>
        <w:t xml:space="preserve">dostawy części i materiałów zużywalnych, dostawy </w:t>
      </w:r>
      <w:proofErr w:type="spellStart"/>
      <w:r>
        <w:rPr>
          <w:rStyle w:val="None"/>
          <w:rFonts w:ascii="Arial" w:hAnsi="Arial"/>
          <w:spacing w:val="-2"/>
          <w:sz w:val="18"/>
          <w:szCs w:val="18"/>
        </w:rPr>
        <w:t>kt</w:t>
      </w:r>
      <w:proofErr w:type="spellEnd"/>
      <w:r>
        <w:rPr>
          <w:rStyle w:val="None"/>
          <w:rFonts w:ascii="Arial" w:hAnsi="Arial"/>
          <w:spacing w:val="-2"/>
          <w:sz w:val="18"/>
          <w:szCs w:val="18"/>
          <w:lang w:val="es-ES_tradnl"/>
        </w:rPr>
        <w:t>ó</w:t>
      </w:r>
      <w:proofErr w:type="spellStart"/>
      <w:r>
        <w:rPr>
          <w:rStyle w:val="None"/>
          <w:rFonts w:ascii="Arial" w:hAnsi="Arial"/>
          <w:spacing w:val="-2"/>
          <w:sz w:val="18"/>
          <w:szCs w:val="18"/>
        </w:rPr>
        <w:t>rych</w:t>
      </w:r>
      <w:proofErr w:type="spellEnd"/>
      <w:r>
        <w:rPr>
          <w:rStyle w:val="None"/>
          <w:rFonts w:ascii="Arial" w:hAnsi="Arial"/>
          <w:spacing w:val="-2"/>
          <w:sz w:val="18"/>
          <w:szCs w:val="18"/>
        </w:rPr>
        <w:t xml:space="preserve"> zakup nie obejmuje .</w:t>
      </w:r>
    </w:p>
    <w:p w14:paraId="7B06AEB9" w14:textId="77777777" w:rsidR="00556645" w:rsidRDefault="00556645" w:rsidP="00556645">
      <w:pPr>
        <w:shd w:val="clear" w:color="auto" w:fill="FFFFFF"/>
        <w:spacing w:before="34" w:line="240" w:lineRule="exact"/>
        <w:ind w:left="3360" w:right="3350"/>
        <w:jc w:val="center"/>
        <w:rPr>
          <w:rStyle w:val="None"/>
          <w:rFonts w:eastAsia="Arial" w:cs="Arial"/>
          <w:b/>
          <w:bCs/>
          <w:spacing w:val="-9"/>
        </w:rPr>
      </w:pPr>
      <w:r>
        <w:rPr>
          <w:rStyle w:val="None"/>
          <w:rFonts w:ascii="Arial" w:hAnsi="Arial"/>
          <w:b/>
          <w:bCs/>
          <w:spacing w:val="-9"/>
          <w:sz w:val="18"/>
          <w:szCs w:val="18"/>
        </w:rPr>
        <w:t xml:space="preserve">§2 </w:t>
      </w:r>
    </w:p>
    <w:p w14:paraId="4A69F76D" w14:textId="77777777" w:rsidR="00556645" w:rsidRDefault="00556645" w:rsidP="00556645">
      <w:pPr>
        <w:shd w:val="clear" w:color="auto" w:fill="FFFFFF"/>
        <w:spacing w:before="34" w:line="240" w:lineRule="exact"/>
        <w:ind w:left="3360" w:right="3350"/>
        <w:jc w:val="center"/>
        <w:rPr>
          <w:rStyle w:val="None"/>
          <w:rFonts w:ascii="Arial" w:eastAsia="Arial" w:hAnsi="Arial" w:cs="Arial"/>
          <w:sz w:val="18"/>
          <w:szCs w:val="18"/>
        </w:rPr>
      </w:pPr>
      <w:r>
        <w:rPr>
          <w:rStyle w:val="None"/>
          <w:rFonts w:ascii="Arial" w:hAnsi="Arial"/>
          <w:b/>
          <w:bCs/>
          <w:spacing w:val="-3"/>
          <w:sz w:val="18"/>
          <w:szCs w:val="18"/>
        </w:rPr>
        <w:t>Termin realizacji Umowy</w:t>
      </w:r>
    </w:p>
    <w:p w14:paraId="5E45F320" w14:textId="77777777" w:rsidR="00556645" w:rsidRDefault="00556645" w:rsidP="00556645">
      <w:pPr>
        <w:numPr>
          <w:ilvl w:val="0"/>
          <w:numId w:val="49"/>
        </w:numPr>
        <w:shd w:val="clear" w:color="auto" w:fill="FFFFFF"/>
        <w:spacing w:before="5" w:line="240" w:lineRule="exact"/>
        <w:rPr>
          <w:rFonts w:eastAsia="Arial Unicode MS" w:cs="Arial Unicode MS"/>
        </w:rPr>
      </w:pPr>
      <w:r>
        <w:rPr>
          <w:rStyle w:val="None"/>
          <w:rFonts w:ascii="Arial" w:hAnsi="Arial"/>
          <w:spacing w:val="4"/>
          <w:sz w:val="18"/>
          <w:szCs w:val="18"/>
        </w:rPr>
        <w:t xml:space="preserve">Urządzenie zostanie przekazane Biorącemu do użytkowania na podstawie protokołu zdawczo – odbiorczego, </w:t>
      </w:r>
      <w:r>
        <w:rPr>
          <w:rStyle w:val="None"/>
          <w:rFonts w:ascii="Arial" w:hAnsi="Arial"/>
          <w:b/>
          <w:bCs/>
          <w:spacing w:val="4"/>
          <w:sz w:val="18"/>
          <w:szCs w:val="18"/>
        </w:rPr>
        <w:t xml:space="preserve">w </w:t>
      </w:r>
      <w:r>
        <w:rPr>
          <w:rStyle w:val="None"/>
          <w:rFonts w:ascii="Arial" w:hAnsi="Arial"/>
          <w:b/>
          <w:bCs/>
          <w:sz w:val="18"/>
          <w:szCs w:val="18"/>
        </w:rPr>
        <w:t>terminie do …… dni od daty zawarcia Umowy.</w:t>
      </w:r>
    </w:p>
    <w:p w14:paraId="3C8D0D5C" w14:textId="77777777" w:rsidR="00556645" w:rsidRDefault="00556645" w:rsidP="00556645">
      <w:pPr>
        <w:numPr>
          <w:ilvl w:val="0"/>
          <w:numId w:val="49"/>
        </w:numPr>
        <w:shd w:val="clear" w:color="auto" w:fill="FFFFFF"/>
        <w:spacing w:line="250" w:lineRule="exact"/>
        <w:rPr>
          <w:rFonts w:ascii="Arial" w:hAnsi="Arial"/>
          <w:sz w:val="18"/>
          <w:szCs w:val="18"/>
        </w:rPr>
      </w:pPr>
      <w:r>
        <w:rPr>
          <w:rStyle w:val="None"/>
          <w:rFonts w:ascii="Arial" w:hAnsi="Arial"/>
          <w:b/>
          <w:bCs/>
          <w:spacing w:val="1"/>
          <w:sz w:val="18"/>
          <w:szCs w:val="18"/>
        </w:rPr>
        <w:t>Umowa obowiązuje  w okresie 12 miesięcy, licząc od daty zawarcia Umowy.</w:t>
      </w:r>
    </w:p>
    <w:p w14:paraId="0A464A22" w14:textId="77777777" w:rsidR="00556645" w:rsidRDefault="00556645" w:rsidP="00556645">
      <w:pPr>
        <w:shd w:val="clear" w:color="auto" w:fill="FFFFFF"/>
        <w:spacing w:before="48" w:line="221" w:lineRule="exact"/>
        <w:ind w:left="3235" w:right="3240"/>
        <w:jc w:val="center"/>
        <w:rPr>
          <w:rStyle w:val="None"/>
          <w:rFonts w:eastAsia="Arial" w:cs="Arial"/>
          <w:b/>
          <w:bCs/>
          <w:spacing w:val="-9"/>
        </w:rPr>
      </w:pPr>
      <w:r>
        <w:rPr>
          <w:rStyle w:val="None"/>
          <w:rFonts w:ascii="Arial" w:hAnsi="Arial"/>
          <w:b/>
          <w:bCs/>
          <w:spacing w:val="-9"/>
          <w:sz w:val="18"/>
          <w:szCs w:val="18"/>
        </w:rPr>
        <w:t xml:space="preserve">§3 </w:t>
      </w:r>
    </w:p>
    <w:p w14:paraId="4596A74F" w14:textId="77777777" w:rsidR="00556645" w:rsidRDefault="00556645" w:rsidP="00556645">
      <w:pPr>
        <w:shd w:val="clear" w:color="auto" w:fill="FFFFFF"/>
        <w:spacing w:before="48" w:line="226" w:lineRule="exact"/>
        <w:ind w:left="3058" w:right="3058"/>
        <w:jc w:val="center"/>
        <w:rPr>
          <w:rStyle w:val="None"/>
          <w:rFonts w:ascii="Arial" w:eastAsia="Arial" w:hAnsi="Arial" w:cs="Arial"/>
          <w:sz w:val="18"/>
          <w:szCs w:val="18"/>
        </w:rPr>
      </w:pPr>
      <w:r>
        <w:rPr>
          <w:rStyle w:val="None"/>
          <w:rFonts w:ascii="Arial" w:hAnsi="Arial"/>
          <w:b/>
          <w:bCs/>
          <w:spacing w:val="-9"/>
          <w:sz w:val="18"/>
          <w:szCs w:val="18"/>
        </w:rPr>
        <w:t xml:space="preserve"> </w:t>
      </w:r>
      <w:r>
        <w:rPr>
          <w:rStyle w:val="None"/>
          <w:rFonts w:ascii="Arial" w:hAnsi="Arial"/>
          <w:b/>
          <w:bCs/>
          <w:spacing w:val="-2"/>
          <w:sz w:val="18"/>
          <w:szCs w:val="18"/>
        </w:rPr>
        <w:t>Awarie urządzenia</w:t>
      </w:r>
    </w:p>
    <w:p w14:paraId="3F9D5AF0" w14:textId="77777777" w:rsidR="00556645" w:rsidRDefault="00556645" w:rsidP="00556645">
      <w:pPr>
        <w:numPr>
          <w:ilvl w:val="0"/>
          <w:numId w:val="50"/>
        </w:numPr>
        <w:shd w:val="clear" w:color="auto" w:fill="FFFFFF"/>
        <w:spacing w:line="250" w:lineRule="exact"/>
        <w:rPr>
          <w:rFonts w:eastAsia="Arial Unicode MS" w:cs="Arial Unicode MS"/>
        </w:rPr>
      </w:pPr>
      <w:r>
        <w:rPr>
          <w:rStyle w:val="None"/>
          <w:rFonts w:ascii="Arial" w:hAnsi="Arial"/>
          <w:spacing w:val="1"/>
          <w:sz w:val="18"/>
          <w:szCs w:val="18"/>
        </w:rPr>
        <w:t>Zgłoszenia awarii dokonywane będą przez Biorącego do używania telefonicznie, faxem lub pocztą elektroniczną:</w:t>
      </w:r>
    </w:p>
    <w:p w14:paraId="12B68FD8" w14:textId="77777777" w:rsidR="00556645" w:rsidRDefault="00556645" w:rsidP="00556645">
      <w:pPr>
        <w:numPr>
          <w:ilvl w:val="1"/>
          <w:numId w:val="51"/>
        </w:numPr>
        <w:shd w:val="clear" w:color="auto" w:fill="FFFFFF"/>
        <w:spacing w:line="250" w:lineRule="exact"/>
        <w:rPr>
          <w:rFonts w:ascii="Arial" w:hAnsi="Arial"/>
          <w:sz w:val="18"/>
          <w:szCs w:val="18"/>
        </w:rPr>
      </w:pPr>
      <w:proofErr w:type="spellStart"/>
      <w:r>
        <w:rPr>
          <w:rStyle w:val="None"/>
          <w:rFonts w:ascii="Arial" w:hAnsi="Arial"/>
          <w:sz w:val="18"/>
          <w:szCs w:val="18"/>
        </w:rPr>
        <w:t>tel</w:t>
      </w:r>
      <w:proofErr w:type="spellEnd"/>
      <w:r>
        <w:rPr>
          <w:rStyle w:val="None"/>
          <w:rFonts w:ascii="Arial" w:hAnsi="Arial"/>
          <w:sz w:val="18"/>
          <w:szCs w:val="18"/>
        </w:rPr>
        <w:t>………………….</w:t>
      </w:r>
    </w:p>
    <w:p w14:paraId="00B8FF1B" w14:textId="77777777" w:rsidR="00556645" w:rsidRDefault="00556645" w:rsidP="00556645">
      <w:pPr>
        <w:numPr>
          <w:ilvl w:val="1"/>
          <w:numId w:val="51"/>
        </w:numPr>
        <w:shd w:val="clear" w:color="auto" w:fill="FFFFFF"/>
        <w:spacing w:line="250" w:lineRule="exact"/>
        <w:rPr>
          <w:rFonts w:ascii="Arial" w:hAnsi="Arial"/>
          <w:sz w:val="18"/>
          <w:szCs w:val="18"/>
        </w:rPr>
      </w:pPr>
      <w:r>
        <w:rPr>
          <w:rStyle w:val="None"/>
          <w:rFonts w:ascii="Arial" w:hAnsi="Arial"/>
          <w:sz w:val="18"/>
          <w:szCs w:val="18"/>
        </w:rPr>
        <w:t>faks………………..</w:t>
      </w:r>
    </w:p>
    <w:p w14:paraId="541F53AC" w14:textId="77777777" w:rsidR="00556645" w:rsidRDefault="00556645" w:rsidP="00556645">
      <w:pPr>
        <w:numPr>
          <w:ilvl w:val="1"/>
          <w:numId w:val="51"/>
        </w:numPr>
        <w:shd w:val="clear" w:color="auto" w:fill="FFFFFF"/>
        <w:spacing w:line="250" w:lineRule="exact"/>
        <w:rPr>
          <w:rFonts w:ascii="Arial" w:hAnsi="Arial"/>
          <w:sz w:val="18"/>
          <w:szCs w:val="18"/>
        </w:rPr>
      </w:pPr>
      <w:r>
        <w:rPr>
          <w:rStyle w:val="None"/>
          <w:rFonts w:ascii="Arial" w:hAnsi="Arial"/>
          <w:sz w:val="18"/>
          <w:szCs w:val="18"/>
        </w:rPr>
        <w:t>e-mail……………..</w:t>
      </w:r>
    </w:p>
    <w:p w14:paraId="50D9D569" w14:textId="77777777" w:rsidR="00556645" w:rsidRDefault="00556645" w:rsidP="00556645">
      <w:pPr>
        <w:numPr>
          <w:ilvl w:val="0"/>
          <w:numId w:val="52"/>
        </w:numPr>
        <w:shd w:val="clear" w:color="auto" w:fill="FFFFFF"/>
        <w:spacing w:line="250" w:lineRule="exact"/>
        <w:ind w:right="5"/>
        <w:jc w:val="both"/>
        <w:rPr>
          <w:rFonts w:ascii="Arial" w:hAnsi="Arial"/>
          <w:sz w:val="18"/>
          <w:szCs w:val="18"/>
        </w:rPr>
      </w:pPr>
      <w:r>
        <w:rPr>
          <w:rStyle w:val="None"/>
          <w:rFonts w:ascii="Arial" w:hAnsi="Arial"/>
          <w:sz w:val="18"/>
          <w:szCs w:val="18"/>
        </w:rPr>
        <w:t xml:space="preserve">Ustala się </w:t>
      </w:r>
      <w:r>
        <w:rPr>
          <w:rStyle w:val="None"/>
          <w:rFonts w:ascii="Arial" w:hAnsi="Arial"/>
          <w:b/>
          <w:bCs/>
          <w:spacing w:val="2"/>
          <w:sz w:val="18"/>
          <w:szCs w:val="18"/>
        </w:rPr>
        <w:t xml:space="preserve"> </w:t>
      </w:r>
      <w:r>
        <w:rPr>
          <w:rStyle w:val="None"/>
          <w:rFonts w:ascii="Arial" w:hAnsi="Arial"/>
          <w:spacing w:val="2"/>
          <w:sz w:val="18"/>
          <w:szCs w:val="18"/>
        </w:rPr>
        <w:t xml:space="preserve">Czas reakcji serwisu po zgłoszeniu awarii – max.24 godz. robocze. tj. od poniedziałku do piątku, w godz. od 08:00 do 15:00. Przez czas reakcji serwisu rozumie się przystąpienie do naprawy urządzenia w </w:t>
      </w:r>
      <w:r>
        <w:rPr>
          <w:rStyle w:val="None"/>
          <w:rFonts w:ascii="Arial" w:hAnsi="Arial"/>
          <w:spacing w:val="2"/>
          <w:sz w:val="18"/>
          <w:szCs w:val="18"/>
        </w:rPr>
        <w:lastRenderedPageBreak/>
        <w:t>siedzibie Zamawiającego. Odstępstwo od określonego wyżej terminu może nastąpić jedynie za zgodą Zamawiającego</w:t>
      </w:r>
    </w:p>
    <w:p w14:paraId="4FDCFFF9" w14:textId="77777777" w:rsidR="00556645" w:rsidRDefault="00556645" w:rsidP="00556645">
      <w:pPr>
        <w:numPr>
          <w:ilvl w:val="0"/>
          <w:numId w:val="53"/>
        </w:numPr>
        <w:tabs>
          <w:tab w:val="left" w:pos="720"/>
          <w:tab w:val="left" w:pos="1445"/>
          <w:tab w:val="left" w:leader="dot" w:pos="7358"/>
        </w:tabs>
        <w:rPr>
          <w:rFonts w:ascii="Arial" w:hAnsi="Arial"/>
          <w:sz w:val="18"/>
          <w:szCs w:val="18"/>
        </w:rPr>
      </w:pPr>
      <w:r>
        <w:rPr>
          <w:rStyle w:val="None"/>
          <w:rFonts w:ascii="Arial" w:hAnsi="Arial"/>
          <w:sz w:val="18"/>
          <w:szCs w:val="18"/>
        </w:rPr>
        <w:t xml:space="preserve">W przypadku naprawy trwającej powyżej 3 dni roboczych Użyczający zobowiązany jest wstawić </w:t>
      </w:r>
      <w:r>
        <w:rPr>
          <w:rStyle w:val="None"/>
          <w:rFonts w:ascii="Arial" w:hAnsi="Arial"/>
          <w:sz w:val="18"/>
          <w:szCs w:val="18"/>
          <w:lang w:val="it-IT"/>
        </w:rPr>
        <w:t>Bior</w:t>
      </w:r>
      <w:proofErr w:type="spellStart"/>
      <w:r>
        <w:rPr>
          <w:rStyle w:val="None"/>
          <w:rFonts w:ascii="Arial" w:hAnsi="Arial"/>
          <w:sz w:val="18"/>
          <w:szCs w:val="18"/>
        </w:rPr>
        <w:t>ącemu</w:t>
      </w:r>
      <w:proofErr w:type="spellEnd"/>
      <w:r>
        <w:rPr>
          <w:rStyle w:val="None"/>
          <w:rFonts w:ascii="Arial" w:hAnsi="Arial"/>
          <w:sz w:val="18"/>
          <w:szCs w:val="18"/>
        </w:rPr>
        <w:t xml:space="preserve"> do używania na czas naprawy urządzenie zastępcze, o tym samym przeznaczeniu i wolne od wad.</w:t>
      </w:r>
    </w:p>
    <w:p w14:paraId="6C54E3B2" w14:textId="77777777" w:rsidR="00556645" w:rsidRDefault="00556645" w:rsidP="00556645">
      <w:pPr>
        <w:shd w:val="clear" w:color="auto" w:fill="FFFFFF"/>
        <w:ind w:left="3385" w:right="3396"/>
        <w:jc w:val="center"/>
        <w:rPr>
          <w:rStyle w:val="None"/>
          <w:rFonts w:eastAsia="Arial" w:cs="Arial"/>
          <w:b/>
          <w:bCs/>
          <w:spacing w:val="-9"/>
        </w:rPr>
      </w:pPr>
      <w:r>
        <w:rPr>
          <w:rStyle w:val="None"/>
          <w:rFonts w:ascii="Arial" w:hAnsi="Arial"/>
          <w:b/>
          <w:bCs/>
          <w:spacing w:val="-9"/>
          <w:sz w:val="18"/>
          <w:szCs w:val="18"/>
        </w:rPr>
        <w:t xml:space="preserve">§4 </w:t>
      </w:r>
    </w:p>
    <w:p w14:paraId="0FB0279E" w14:textId="77777777" w:rsidR="00556645" w:rsidRDefault="00556645" w:rsidP="00556645">
      <w:pPr>
        <w:shd w:val="clear" w:color="auto" w:fill="FFFFFF"/>
        <w:spacing w:before="53" w:line="221" w:lineRule="exact"/>
        <w:ind w:left="3384" w:right="3394"/>
        <w:jc w:val="center"/>
        <w:rPr>
          <w:rStyle w:val="None"/>
          <w:rFonts w:ascii="Arial" w:eastAsia="Arial" w:hAnsi="Arial" w:cs="Arial"/>
          <w:sz w:val="18"/>
          <w:szCs w:val="18"/>
        </w:rPr>
      </w:pPr>
      <w:r>
        <w:rPr>
          <w:rStyle w:val="None"/>
          <w:rFonts w:ascii="Arial" w:hAnsi="Arial"/>
          <w:b/>
          <w:bCs/>
          <w:spacing w:val="-3"/>
          <w:sz w:val="18"/>
          <w:szCs w:val="18"/>
        </w:rPr>
        <w:t>Zwrot urządzenia</w:t>
      </w:r>
    </w:p>
    <w:p w14:paraId="73EC86ED" w14:textId="77777777" w:rsidR="00556645" w:rsidRDefault="00556645" w:rsidP="00556645">
      <w:pPr>
        <w:widowControl w:val="0"/>
        <w:numPr>
          <w:ilvl w:val="0"/>
          <w:numId w:val="54"/>
        </w:numPr>
        <w:shd w:val="clear" w:color="auto" w:fill="FFFFFF"/>
        <w:tabs>
          <w:tab w:val="left" w:pos="2340"/>
          <w:tab w:val="left" w:leader="dot" w:pos="7027"/>
        </w:tabs>
        <w:spacing w:line="250" w:lineRule="exact"/>
        <w:rPr>
          <w:rFonts w:eastAsia="Arial Unicode MS" w:cs="Arial Unicode MS"/>
          <w:b/>
          <w:bCs/>
          <w:lang w:val="it-IT"/>
        </w:rPr>
      </w:pPr>
      <w:r>
        <w:rPr>
          <w:rStyle w:val="None"/>
          <w:rFonts w:ascii="Arial" w:hAnsi="Arial"/>
          <w:spacing w:val="-2"/>
          <w:sz w:val="18"/>
          <w:szCs w:val="18"/>
          <w:lang w:val="it-IT"/>
        </w:rPr>
        <w:t>Bior</w:t>
      </w:r>
      <w:proofErr w:type="spellStart"/>
      <w:r>
        <w:rPr>
          <w:rStyle w:val="None"/>
          <w:rFonts w:ascii="Arial" w:hAnsi="Arial"/>
          <w:spacing w:val="-2"/>
          <w:sz w:val="18"/>
          <w:szCs w:val="18"/>
        </w:rPr>
        <w:t>ący</w:t>
      </w:r>
      <w:proofErr w:type="spellEnd"/>
      <w:r>
        <w:rPr>
          <w:rStyle w:val="None"/>
          <w:rFonts w:ascii="Arial" w:hAnsi="Arial"/>
          <w:spacing w:val="-2"/>
          <w:sz w:val="18"/>
          <w:szCs w:val="18"/>
        </w:rPr>
        <w:t xml:space="preserve"> do używania nie może bez pisemnej zgody Użyczającego  oddać urządzenia osobie </w:t>
      </w:r>
      <w:r>
        <w:rPr>
          <w:rStyle w:val="None"/>
          <w:rFonts w:ascii="Arial" w:hAnsi="Arial"/>
          <w:sz w:val="18"/>
          <w:szCs w:val="18"/>
        </w:rPr>
        <w:t>trzeciej do używania, ani go poddzierżawiać.</w:t>
      </w:r>
    </w:p>
    <w:p w14:paraId="54012A95" w14:textId="77777777" w:rsidR="00556645" w:rsidRDefault="00556645" w:rsidP="00556645">
      <w:pPr>
        <w:numPr>
          <w:ilvl w:val="0"/>
          <w:numId w:val="54"/>
        </w:numPr>
        <w:shd w:val="clear" w:color="auto" w:fill="FFFFFF"/>
        <w:tabs>
          <w:tab w:val="left" w:pos="2340"/>
          <w:tab w:val="left" w:leader="dot" w:pos="7027"/>
        </w:tabs>
        <w:spacing w:line="250" w:lineRule="exact"/>
        <w:ind w:right="403"/>
        <w:rPr>
          <w:rFonts w:ascii="Arial" w:hAnsi="Arial"/>
          <w:sz w:val="18"/>
          <w:szCs w:val="18"/>
          <w:lang w:val="it-IT"/>
        </w:rPr>
      </w:pPr>
      <w:r>
        <w:rPr>
          <w:rStyle w:val="None"/>
          <w:rFonts w:ascii="Arial" w:hAnsi="Arial"/>
          <w:spacing w:val="1"/>
          <w:sz w:val="18"/>
          <w:szCs w:val="18"/>
          <w:lang w:val="it-IT"/>
        </w:rPr>
        <w:t>Bior</w:t>
      </w:r>
      <w:proofErr w:type="spellStart"/>
      <w:r>
        <w:rPr>
          <w:rStyle w:val="None"/>
          <w:rFonts w:ascii="Arial" w:hAnsi="Arial"/>
          <w:spacing w:val="1"/>
          <w:sz w:val="18"/>
          <w:szCs w:val="18"/>
        </w:rPr>
        <w:t>ący</w:t>
      </w:r>
      <w:proofErr w:type="spellEnd"/>
      <w:r>
        <w:rPr>
          <w:rStyle w:val="None"/>
          <w:rFonts w:ascii="Arial" w:hAnsi="Arial"/>
          <w:spacing w:val="1"/>
          <w:sz w:val="18"/>
          <w:szCs w:val="18"/>
        </w:rPr>
        <w:t xml:space="preserve"> do używania, po upływie okresu na jaki Umowa została zawarta, </w:t>
      </w:r>
      <w:proofErr w:type="spellStart"/>
      <w:r>
        <w:rPr>
          <w:rStyle w:val="None"/>
          <w:rFonts w:ascii="Arial" w:hAnsi="Arial"/>
          <w:spacing w:val="1"/>
          <w:sz w:val="18"/>
          <w:szCs w:val="18"/>
        </w:rPr>
        <w:t>zwr</w:t>
      </w:r>
      <w:proofErr w:type="spellEnd"/>
      <w:r>
        <w:rPr>
          <w:rStyle w:val="None"/>
          <w:rFonts w:ascii="Arial" w:hAnsi="Arial"/>
          <w:spacing w:val="1"/>
          <w:sz w:val="18"/>
          <w:szCs w:val="18"/>
          <w:lang w:val="es-ES_tradnl"/>
        </w:rPr>
        <w:t>ó</w:t>
      </w:r>
      <w:r>
        <w:rPr>
          <w:rStyle w:val="None"/>
          <w:rFonts w:ascii="Arial" w:hAnsi="Arial"/>
          <w:spacing w:val="1"/>
          <w:sz w:val="18"/>
          <w:szCs w:val="18"/>
        </w:rPr>
        <w:t xml:space="preserve">ci urządzenie w stanie niepogorszonym, z wyjątkiem zużycia wynikającego z bieżącej eksploatacji lub </w:t>
      </w:r>
      <w:proofErr w:type="spellStart"/>
      <w:r>
        <w:rPr>
          <w:rStyle w:val="None"/>
          <w:rFonts w:ascii="Arial" w:hAnsi="Arial"/>
          <w:spacing w:val="1"/>
          <w:sz w:val="18"/>
          <w:szCs w:val="18"/>
        </w:rPr>
        <w:t>zwr</w:t>
      </w:r>
      <w:proofErr w:type="spellEnd"/>
      <w:r>
        <w:rPr>
          <w:rStyle w:val="None"/>
          <w:rFonts w:ascii="Arial" w:hAnsi="Arial"/>
          <w:spacing w:val="1"/>
          <w:sz w:val="18"/>
          <w:szCs w:val="18"/>
          <w:lang w:val="es-ES_tradnl"/>
        </w:rPr>
        <w:t>ó</w:t>
      </w:r>
      <w:r>
        <w:rPr>
          <w:rStyle w:val="None"/>
          <w:rFonts w:ascii="Arial" w:hAnsi="Arial"/>
          <w:spacing w:val="1"/>
          <w:sz w:val="18"/>
          <w:szCs w:val="18"/>
        </w:rPr>
        <w:t>ci gdy wygaśnie Umowa sprzedaży</w:t>
      </w:r>
    </w:p>
    <w:p w14:paraId="4BCB72F7" w14:textId="77777777" w:rsidR="00556645" w:rsidRDefault="00556645" w:rsidP="00556645">
      <w:pPr>
        <w:numPr>
          <w:ilvl w:val="0"/>
          <w:numId w:val="54"/>
        </w:numPr>
        <w:shd w:val="clear" w:color="auto" w:fill="FFFFFF"/>
        <w:tabs>
          <w:tab w:val="left" w:pos="2340"/>
          <w:tab w:val="left" w:leader="dot" w:pos="7027"/>
        </w:tabs>
        <w:spacing w:line="250" w:lineRule="exact"/>
        <w:ind w:right="403"/>
        <w:rPr>
          <w:rFonts w:ascii="Arial" w:hAnsi="Arial"/>
          <w:sz w:val="18"/>
          <w:szCs w:val="18"/>
        </w:rPr>
      </w:pPr>
      <w:r>
        <w:rPr>
          <w:rStyle w:val="None"/>
          <w:rFonts w:ascii="Arial" w:hAnsi="Arial"/>
          <w:spacing w:val="-2"/>
          <w:sz w:val="18"/>
          <w:szCs w:val="18"/>
        </w:rPr>
        <w:t xml:space="preserve">Zwrot urządzenia zostanie dokonany na podstawie protokołu </w:t>
      </w:r>
      <w:r>
        <w:rPr>
          <w:rStyle w:val="None"/>
          <w:rFonts w:ascii="Arial" w:hAnsi="Arial"/>
          <w:spacing w:val="-1"/>
          <w:sz w:val="18"/>
          <w:szCs w:val="18"/>
        </w:rPr>
        <w:t>przekazania.</w:t>
      </w:r>
    </w:p>
    <w:p w14:paraId="57064997" w14:textId="77777777" w:rsidR="00556645" w:rsidRDefault="00556645" w:rsidP="00556645">
      <w:pPr>
        <w:jc w:val="center"/>
        <w:rPr>
          <w:rStyle w:val="None"/>
          <w:rFonts w:eastAsia="Arial" w:cs="Arial"/>
          <w:b/>
          <w:bCs/>
        </w:rPr>
      </w:pPr>
      <w:r>
        <w:rPr>
          <w:rStyle w:val="None"/>
          <w:rFonts w:ascii="Arial" w:hAnsi="Arial"/>
          <w:b/>
          <w:bCs/>
          <w:sz w:val="18"/>
          <w:szCs w:val="18"/>
        </w:rPr>
        <w:t>§5</w:t>
      </w:r>
    </w:p>
    <w:p w14:paraId="27421A39" w14:textId="77777777" w:rsidR="00556645" w:rsidRDefault="00556645" w:rsidP="00556645">
      <w:pPr>
        <w:jc w:val="center"/>
        <w:rPr>
          <w:rStyle w:val="None"/>
          <w:rFonts w:ascii="Arial" w:eastAsia="Arial" w:hAnsi="Arial" w:cs="Arial"/>
          <w:b/>
          <w:bCs/>
          <w:sz w:val="18"/>
          <w:szCs w:val="18"/>
        </w:rPr>
      </w:pPr>
      <w:r>
        <w:rPr>
          <w:rStyle w:val="None"/>
          <w:rFonts w:ascii="Arial" w:hAnsi="Arial"/>
          <w:b/>
          <w:bCs/>
          <w:sz w:val="18"/>
          <w:szCs w:val="18"/>
        </w:rPr>
        <w:t>Postanowienia końcowe</w:t>
      </w:r>
    </w:p>
    <w:p w14:paraId="2DF4B38E" w14:textId="77777777" w:rsidR="00556645" w:rsidRDefault="00556645" w:rsidP="00556645">
      <w:pPr>
        <w:numPr>
          <w:ilvl w:val="0"/>
          <w:numId w:val="55"/>
        </w:numPr>
        <w:tabs>
          <w:tab w:val="left" w:pos="211"/>
        </w:tabs>
        <w:jc w:val="both"/>
        <w:rPr>
          <w:rFonts w:eastAsia="Arial Unicode MS" w:cs="Arial Unicode MS"/>
        </w:rPr>
      </w:pPr>
      <w:r>
        <w:rPr>
          <w:rStyle w:val="None"/>
          <w:rFonts w:ascii="Arial" w:hAnsi="Arial"/>
          <w:sz w:val="18"/>
          <w:szCs w:val="18"/>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1F9926EE" w14:textId="77777777" w:rsidR="00556645" w:rsidRDefault="00556645" w:rsidP="00556645">
      <w:pPr>
        <w:numPr>
          <w:ilvl w:val="0"/>
          <w:numId w:val="55"/>
        </w:numPr>
        <w:tabs>
          <w:tab w:val="left" w:pos="211"/>
        </w:tabs>
        <w:jc w:val="both"/>
        <w:rPr>
          <w:rFonts w:ascii="Arial" w:hAnsi="Arial"/>
          <w:b/>
          <w:bCs/>
          <w:sz w:val="18"/>
          <w:szCs w:val="18"/>
        </w:rPr>
      </w:pPr>
      <w:r>
        <w:rPr>
          <w:rStyle w:val="None"/>
          <w:rFonts w:ascii="Arial" w:hAnsi="Arial"/>
          <w:sz w:val="18"/>
          <w:szCs w:val="18"/>
        </w:rPr>
        <w:t>Ewentualne kwestie sporne wynikłe w trakcie realizacji niniejszej Umowy Strony rozstrzygać będą polubownie.</w:t>
      </w:r>
    </w:p>
    <w:p w14:paraId="517731DB" w14:textId="77777777" w:rsidR="00556645" w:rsidRDefault="00556645" w:rsidP="00556645">
      <w:pPr>
        <w:numPr>
          <w:ilvl w:val="0"/>
          <w:numId w:val="55"/>
        </w:numPr>
        <w:tabs>
          <w:tab w:val="left" w:pos="211"/>
        </w:tabs>
        <w:jc w:val="both"/>
        <w:rPr>
          <w:rFonts w:ascii="Arial" w:hAnsi="Arial"/>
          <w:sz w:val="18"/>
          <w:szCs w:val="18"/>
        </w:rPr>
      </w:pPr>
      <w:r>
        <w:rPr>
          <w:rStyle w:val="None"/>
          <w:rFonts w:ascii="Arial" w:hAnsi="Arial"/>
          <w:sz w:val="18"/>
          <w:szCs w:val="18"/>
        </w:rPr>
        <w:t>W przypadku nie dojścia do porozumienia spory będą rozstrzygane przez są</w:t>
      </w:r>
      <w:r>
        <w:rPr>
          <w:rStyle w:val="None"/>
          <w:rFonts w:ascii="Arial" w:hAnsi="Arial"/>
          <w:sz w:val="18"/>
          <w:szCs w:val="18"/>
          <w:lang w:val="en-US"/>
        </w:rPr>
        <w:t>d w</w:t>
      </w:r>
      <w:proofErr w:type="spellStart"/>
      <w:r>
        <w:rPr>
          <w:rStyle w:val="None"/>
          <w:rFonts w:ascii="Arial" w:hAnsi="Arial"/>
          <w:sz w:val="18"/>
          <w:szCs w:val="18"/>
        </w:rPr>
        <w:t>łaściwy</w:t>
      </w:r>
      <w:proofErr w:type="spellEnd"/>
      <w:r>
        <w:rPr>
          <w:rStyle w:val="None"/>
          <w:rFonts w:ascii="Arial" w:hAnsi="Arial"/>
          <w:sz w:val="18"/>
          <w:szCs w:val="18"/>
        </w:rPr>
        <w:t xml:space="preserve"> dla siedziby Zamawiającego.</w:t>
      </w:r>
    </w:p>
    <w:p w14:paraId="64C07DA4" w14:textId="77777777" w:rsidR="00556645" w:rsidRDefault="00556645" w:rsidP="00556645">
      <w:pPr>
        <w:numPr>
          <w:ilvl w:val="0"/>
          <w:numId w:val="55"/>
        </w:numPr>
        <w:tabs>
          <w:tab w:val="left" w:pos="211"/>
        </w:tabs>
        <w:jc w:val="both"/>
        <w:rPr>
          <w:rFonts w:ascii="Arial" w:hAnsi="Arial"/>
          <w:sz w:val="18"/>
          <w:szCs w:val="18"/>
        </w:rPr>
      </w:pPr>
      <w:r>
        <w:rPr>
          <w:rStyle w:val="None"/>
          <w:rFonts w:ascii="Arial" w:hAnsi="Arial"/>
          <w:sz w:val="18"/>
          <w:szCs w:val="18"/>
        </w:rPr>
        <w:t>W sprawach nieuregulowanych niniejszą umową stosuje się przepisy Kodeksu cywilnego oraz ustawy o zakładach opieki zdrowotnej.</w:t>
      </w:r>
    </w:p>
    <w:p w14:paraId="47A0E9AC" w14:textId="77777777" w:rsidR="00556645" w:rsidRDefault="00556645" w:rsidP="00556645">
      <w:pPr>
        <w:numPr>
          <w:ilvl w:val="0"/>
          <w:numId w:val="55"/>
        </w:numPr>
        <w:tabs>
          <w:tab w:val="left" w:pos="211"/>
        </w:tabs>
        <w:jc w:val="both"/>
        <w:rPr>
          <w:rFonts w:ascii="Arial" w:hAnsi="Arial"/>
          <w:sz w:val="18"/>
          <w:szCs w:val="18"/>
        </w:rPr>
      </w:pPr>
      <w:r>
        <w:rPr>
          <w:rStyle w:val="None"/>
          <w:rFonts w:ascii="Arial" w:hAnsi="Arial"/>
          <w:sz w:val="18"/>
          <w:szCs w:val="18"/>
        </w:rPr>
        <w:t xml:space="preserve">Umowa została sporządzona w </w:t>
      </w:r>
      <w:proofErr w:type="spellStart"/>
      <w:r>
        <w:rPr>
          <w:rStyle w:val="None"/>
          <w:rFonts w:ascii="Arial" w:hAnsi="Arial"/>
          <w:sz w:val="18"/>
          <w:szCs w:val="18"/>
        </w:rPr>
        <w:t>dw</w:t>
      </w:r>
      <w:proofErr w:type="spellEnd"/>
      <w:r>
        <w:rPr>
          <w:rStyle w:val="None"/>
          <w:rFonts w:ascii="Arial" w:hAnsi="Arial"/>
          <w:sz w:val="18"/>
          <w:szCs w:val="18"/>
          <w:lang w:val="es-ES_tradnl"/>
        </w:rPr>
        <w:t>ó</w:t>
      </w:r>
      <w:proofErr w:type="spellStart"/>
      <w:r>
        <w:rPr>
          <w:rStyle w:val="None"/>
          <w:rFonts w:ascii="Arial" w:hAnsi="Arial"/>
          <w:sz w:val="18"/>
          <w:szCs w:val="18"/>
        </w:rPr>
        <w:t>ch</w:t>
      </w:r>
      <w:proofErr w:type="spellEnd"/>
      <w:r>
        <w:rPr>
          <w:rStyle w:val="None"/>
          <w:rFonts w:ascii="Arial" w:hAnsi="Arial"/>
          <w:sz w:val="18"/>
          <w:szCs w:val="18"/>
        </w:rPr>
        <w:t xml:space="preserve"> jednobrzmiących egzemplarzach, po jednym dla każdej  ze Stron.</w:t>
      </w:r>
    </w:p>
    <w:p w14:paraId="0331574F" w14:textId="77777777" w:rsidR="00556645" w:rsidRDefault="00556645" w:rsidP="00556645">
      <w:pPr>
        <w:rPr>
          <w:rStyle w:val="None"/>
          <w:rFonts w:eastAsia="Arial" w:cs="Arial"/>
        </w:rPr>
      </w:pPr>
    </w:p>
    <w:p w14:paraId="16EF33CA" w14:textId="77777777" w:rsidR="00556645" w:rsidRDefault="00556645" w:rsidP="00556645">
      <w:pPr>
        <w:rPr>
          <w:rStyle w:val="None"/>
          <w:rFonts w:ascii="Arial" w:eastAsia="Arial" w:hAnsi="Arial" w:cs="Arial"/>
          <w:sz w:val="18"/>
          <w:szCs w:val="18"/>
        </w:rPr>
      </w:pPr>
      <w:r>
        <w:rPr>
          <w:rStyle w:val="None"/>
          <w:rFonts w:ascii="Arial" w:eastAsia="Arial" w:hAnsi="Arial" w:cs="Arial"/>
          <w:sz w:val="18"/>
          <w:szCs w:val="18"/>
        </w:rPr>
        <w:tab/>
      </w:r>
      <w:r>
        <w:rPr>
          <w:rStyle w:val="None"/>
          <w:rFonts w:ascii="Arial" w:eastAsia="Arial" w:hAnsi="Arial" w:cs="Arial"/>
          <w:sz w:val="18"/>
          <w:szCs w:val="18"/>
        </w:rPr>
        <w:tab/>
      </w:r>
      <w:r>
        <w:rPr>
          <w:rStyle w:val="None"/>
          <w:rFonts w:ascii="Arial" w:eastAsia="Arial" w:hAnsi="Arial" w:cs="Arial"/>
          <w:sz w:val="18"/>
          <w:szCs w:val="18"/>
        </w:rPr>
        <w:tab/>
      </w:r>
      <w:r>
        <w:rPr>
          <w:rStyle w:val="None"/>
          <w:rFonts w:ascii="Arial" w:eastAsia="Arial" w:hAnsi="Arial" w:cs="Arial"/>
          <w:sz w:val="18"/>
          <w:szCs w:val="18"/>
        </w:rPr>
        <w:tab/>
      </w:r>
      <w:r>
        <w:rPr>
          <w:rStyle w:val="None"/>
          <w:rFonts w:ascii="Arial" w:eastAsia="Arial" w:hAnsi="Arial" w:cs="Arial"/>
          <w:sz w:val="18"/>
          <w:szCs w:val="18"/>
        </w:rPr>
        <w:tab/>
      </w:r>
      <w:r>
        <w:rPr>
          <w:rStyle w:val="None"/>
          <w:rFonts w:ascii="Arial" w:eastAsia="Arial" w:hAnsi="Arial" w:cs="Arial"/>
          <w:sz w:val="18"/>
          <w:szCs w:val="18"/>
        </w:rPr>
        <w:tab/>
      </w:r>
      <w:r>
        <w:rPr>
          <w:rStyle w:val="None"/>
          <w:rFonts w:ascii="Arial" w:eastAsia="Arial" w:hAnsi="Arial" w:cs="Arial"/>
          <w:sz w:val="18"/>
          <w:szCs w:val="18"/>
        </w:rPr>
        <w:tab/>
      </w:r>
      <w:r>
        <w:rPr>
          <w:rStyle w:val="None"/>
          <w:rFonts w:ascii="Arial" w:eastAsia="Arial" w:hAnsi="Arial" w:cs="Arial"/>
          <w:sz w:val="18"/>
          <w:szCs w:val="18"/>
        </w:rPr>
        <w:tab/>
      </w:r>
    </w:p>
    <w:p w14:paraId="71A287CD" w14:textId="77777777" w:rsidR="00556645" w:rsidRDefault="00556645" w:rsidP="00556645">
      <w:pPr>
        <w:ind w:left="360" w:hanging="360"/>
        <w:rPr>
          <w:rStyle w:val="None"/>
          <w:rFonts w:ascii="Arial" w:eastAsia="Arial" w:hAnsi="Arial" w:cs="Arial"/>
          <w:b/>
          <w:bCs/>
          <w:spacing w:val="40"/>
          <w:sz w:val="18"/>
          <w:szCs w:val="18"/>
        </w:rPr>
      </w:pPr>
      <w:r>
        <w:rPr>
          <w:rStyle w:val="None"/>
          <w:rFonts w:ascii="Arial" w:hAnsi="Arial"/>
          <w:b/>
          <w:bCs/>
          <w:spacing w:val="40"/>
          <w:sz w:val="18"/>
          <w:szCs w:val="18"/>
          <w:lang w:val="da-DK"/>
        </w:rPr>
        <w:t>BIOR</w:t>
      </w:r>
      <w:r>
        <w:rPr>
          <w:rStyle w:val="None"/>
          <w:rFonts w:ascii="Arial" w:hAnsi="Arial"/>
          <w:b/>
          <w:bCs/>
          <w:spacing w:val="40"/>
          <w:sz w:val="18"/>
          <w:szCs w:val="18"/>
        </w:rPr>
        <w:t>Ą</w:t>
      </w:r>
      <w:r>
        <w:rPr>
          <w:rStyle w:val="None"/>
          <w:rFonts w:ascii="Arial" w:hAnsi="Arial"/>
          <w:b/>
          <w:bCs/>
          <w:spacing w:val="40"/>
          <w:sz w:val="18"/>
          <w:szCs w:val="18"/>
          <w:lang w:val="en-US"/>
        </w:rPr>
        <w:t>CY</w:t>
      </w:r>
      <w:r>
        <w:rPr>
          <w:rStyle w:val="None"/>
          <w:rFonts w:ascii="Arial" w:hAnsi="Arial"/>
          <w:b/>
          <w:bCs/>
          <w:spacing w:val="40"/>
          <w:sz w:val="18"/>
          <w:szCs w:val="18"/>
          <w:lang w:val="en-US"/>
        </w:rPr>
        <w:tab/>
      </w:r>
      <w:r>
        <w:rPr>
          <w:rStyle w:val="None"/>
          <w:rFonts w:ascii="Arial" w:hAnsi="Arial"/>
          <w:b/>
          <w:bCs/>
          <w:spacing w:val="40"/>
          <w:sz w:val="18"/>
          <w:szCs w:val="18"/>
          <w:lang w:val="en-US"/>
        </w:rPr>
        <w:tab/>
      </w:r>
      <w:r>
        <w:rPr>
          <w:rStyle w:val="None"/>
          <w:rFonts w:ascii="Arial" w:hAnsi="Arial"/>
          <w:b/>
          <w:bCs/>
          <w:spacing w:val="40"/>
          <w:sz w:val="18"/>
          <w:szCs w:val="18"/>
          <w:lang w:val="en-US"/>
        </w:rPr>
        <w:tab/>
      </w:r>
      <w:r>
        <w:rPr>
          <w:rStyle w:val="None"/>
          <w:rFonts w:ascii="Arial" w:hAnsi="Arial"/>
          <w:b/>
          <w:bCs/>
          <w:spacing w:val="40"/>
          <w:sz w:val="18"/>
          <w:szCs w:val="18"/>
          <w:lang w:val="en-US"/>
        </w:rPr>
        <w:tab/>
      </w:r>
      <w:r>
        <w:rPr>
          <w:rStyle w:val="None"/>
          <w:rFonts w:ascii="Arial" w:hAnsi="Arial"/>
          <w:b/>
          <w:bCs/>
          <w:spacing w:val="40"/>
          <w:sz w:val="18"/>
          <w:szCs w:val="18"/>
          <w:lang w:val="en-US"/>
        </w:rPr>
        <w:tab/>
      </w:r>
      <w:r>
        <w:rPr>
          <w:rStyle w:val="None"/>
          <w:rFonts w:ascii="Arial" w:hAnsi="Arial"/>
          <w:b/>
          <w:bCs/>
          <w:spacing w:val="40"/>
          <w:sz w:val="18"/>
          <w:szCs w:val="18"/>
          <w:lang w:val="en-US"/>
        </w:rPr>
        <w:tab/>
      </w:r>
      <w:r>
        <w:rPr>
          <w:rStyle w:val="None"/>
          <w:rFonts w:ascii="Arial" w:hAnsi="Arial"/>
          <w:b/>
          <w:bCs/>
          <w:spacing w:val="40"/>
          <w:sz w:val="18"/>
          <w:szCs w:val="18"/>
          <w:lang w:val="en-US"/>
        </w:rPr>
        <w:tab/>
      </w:r>
      <w:r>
        <w:rPr>
          <w:rStyle w:val="None"/>
          <w:rFonts w:ascii="Arial" w:hAnsi="Arial"/>
          <w:b/>
          <w:bCs/>
          <w:spacing w:val="40"/>
          <w:sz w:val="18"/>
          <w:szCs w:val="18"/>
          <w:lang w:val="en-US"/>
        </w:rPr>
        <w:tab/>
      </w:r>
      <w:r>
        <w:rPr>
          <w:rStyle w:val="None"/>
          <w:rFonts w:ascii="Arial" w:hAnsi="Arial"/>
          <w:b/>
          <w:bCs/>
          <w:spacing w:val="40"/>
          <w:sz w:val="18"/>
          <w:szCs w:val="18"/>
          <w:lang w:val="en-US"/>
        </w:rPr>
        <w:tab/>
        <w:t xml:space="preserve">                                                 </w:t>
      </w:r>
    </w:p>
    <w:p w14:paraId="0340B5E4" w14:textId="77777777" w:rsidR="00556645" w:rsidRDefault="00556645" w:rsidP="00556645">
      <w:pPr>
        <w:rPr>
          <w:rStyle w:val="None"/>
          <w:rFonts w:ascii="Arial" w:eastAsia="Arial" w:hAnsi="Arial" w:cs="Arial"/>
          <w:b/>
          <w:bCs/>
          <w:spacing w:val="40"/>
          <w:sz w:val="18"/>
          <w:szCs w:val="18"/>
        </w:rPr>
      </w:pPr>
      <w:r>
        <w:rPr>
          <w:rStyle w:val="None"/>
          <w:rFonts w:ascii="Arial" w:hAnsi="Arial"/>
          <w:b/>
          <w:bCs/>
          <w:spacing w:val="40"/>
          <w:sz w:val="18"/>
          <w:szCs w:val="18"/>
          <w:lang w:val="es-ES_tradnl"/>
        </w:rPr>
        <w:t>do u</w:t>
      </w:r>
      <w:proofErr w:type="spellStart"/>
      <w:r>
        <w:rPr>
          <w:rStyle w:val="None"/>
          <w:rFonts w:ascii="Arial" w:hAnsi="Arial"/>
          <w:b/>
          <w:bCs/>
          <w:spacing w:val="40"/>
          <w:sz w:val="18"/>
          <w:szCs w:val="18"/>
        </w:rPr>
        <w:t>żywania</w:t>
      </w:r>
      <w:proofErr w:type="spellEnd"/>
      <w:r>
        <w:rPr>
          <w:rStyle w:val="None"/>
          <w:rFonts w:ascii="Arial" w:hAnsi="Arial"/>
          <w:b/>
          <w:bCs/>
          <w:spacing w:val="40"/>
          <w:sz w:val="18"/>
          <w:szCs w:val="18"/>
        </w:rPr>
        <w:tab/>
      </w:r>
      <w:r>
        <w:rPr>
          <w:rStyle w:val="None"/>
          <w:rFonts w:ascii="Arial" w:hAnsi="Arial"/>
          <w:b/>
          <w:bCs/>
          <w:spacing w:val="40"/>
          <w:sz w:val="18"/>
          <w:szCs w:val="18"/>
        </w:rPr>
        <w:tab/>
      </w:r>
      <w:r>
        <w:rPr>
          <w:rStyle w:val="None"/>
          <w:rFonts w:ascii="Arial" w:hAnsi="Arial"/>
          <w:b/>
          <w:bCs/>
          <w:spacing w:val="40"/>
          <w:sz w:val="18"/>
          <w:szCs w:val="18"/>
        </w:rPr>
        <w:tab/>
      </w:r>
      <w:r>
        <w:rPr>
          <w:rStyle w:val="None"/>
          <w:rFonts w:ascii="Arial" w:hAnsi="Arial"/>
          <w:b/>
          <w:bCs/>
          <w:spacing w:val="40"/>
          <w:sz w:val="18"/>
          <w:szCs w:val="18"/>
        </w:rPr>
        <w:tab/>
        <w:t xml:space="preserve">                              </w:t>
      </w:r>
      <w:r>
        <w:rPr>
          <w:rStyle w:val="None"/>
          <w:rFonts w:ascii="Arial" w:hAnsi="Arial"/>
          <w:b/>
          <w:bCs/>
          <w:spacing w:val="40"/>
          <w:sz w:val="18"/>
          <w:szCs w:val="18"/>
          <w:lang w:val="en-US"/>
        </w:rPr>
        <w:t>U</w:t>
      </w:r>
      <w:r>
        <w:rPr>
          <w:rStyle w:val="None"/>
          <w:rFonts w:ascii="Arial" w:hAnsi="Arial"/>
          <w:b/>
          <w:bCs/>
          <w:spacing w:val="40"/>
          <w:sz w:val="18"/>
          <w:szCs w:val="18"/>
        </w:rPr>
        <w:t>ŻYCZAJĄ</w:t>
      </w:r>
      <w:r>
        <w:rPr>
          <w:rStyle w:val="None"/>
          <w:rFonts w:ascii="Arial" w:hAnsi="Arial"/>
          <w:b/>
          <w:bCs/>
          <w:spacing w:val="40"/>
          <w:sz w:val="18"/>
          <w:szCs w:val="18"/>
          <w:lang w:val="en-US"/>
        </w:rPr>
        <w:t>CY</w:t>
      </w:r>
    </w:p>
    <w:p w14:paraId="648EAD63" w14:textId="77777777" w:rsidR="00556645" w:rsidRDefault="00556645" w:rsidP="00556645">
      <w:pPr>
        <w:rPr>
          <w:rStyle w:val="None"/>
          <w:rFonts w:ascii="Times New Roman" w:eastAsia="Times New Roman" w:hAnsi="Times New Roman" w:cs="Times New Roman"/>
          <w:sz w:val="20"/>
          <w:szCs w:val="20"/>
        </w:rPr>
      </w:pPr>
    </w:p>
    <w:p w14:paraId="509EACB2" w14:textId="77777777" w:rsidR="00556645" w:rsidRDefault="00556645" w:rsidP="00556645">
      <w:pPr>
        <w:ind w:left="57" w:right="57"/>
        <w:rPr>
          <w:rStyle w:val="None"/>
          <w:rFonts w:ascii="Arial" w:eastAsia="Arial" w:hAnsi="Arial" w:cs="Arial"/>
          <w:b/>
          <w:bCs/>
          <w:i/>
          <w:iCs/>
          <w:sz w:val="18"/>
          <w:szCs w:val="18"/>
        </w:rPr>
      </w:pPr>
    </w:p>
    <w:p w14:paraId="72541190" w14:textId="77777777" w:rsidR="00556645" w:rsidRDefault="00556645" w:rsidP="00556645">
      <w:pPr>
        <w:suppressAutoHyphens/>
        <w:ind w:right="57"/>
        <w:jc w:val="both"/>
        <w:rPr>
          <w:rFonts w:ascii="Calibri" w:eastAsia="Arial Unicode MS" w:hAnsi="Calibri" w:cs="Arial Unicode MS"/>
        </w:rPr>
      </w:pPr>
      <w:r>
        <w:rPr>
          <w:rStyle w:val="None"/>
          <w:rFonts w:ascii="Arial" w:eastAsia="Arial" w:hAnsi="Arial" w:cs="Arial"/>
          <w:b/>
          <w:bCs/>
          <w:sz w:val="18"/>
          <w:szCs w:val="18"/>
        </w:rPr>
        <w:tab/>
      </w:r>
      <w:r>
        <w:rPr>
          <w:rStyle w:val="None"/>
          <w:rFonts w:ascii="Arial" w:eastAsia="Arial" w:hAnsi="Arial" w:cs="Arial"/>
          <w:b/>
          <w:bCs/>
          <w:sz w:val="18"/>
          <w:szCs w:val="18"/>
        </w:rPr>
        <w:tab/>
      </w:r>
      <w:r>
        <w:rPr>
          <w:rStyle w:val="None"/>
          <w:rFonts w:ascii="Arial" w:eastAsia="Arial" w:hAnsi="Arial" w:cs="Arial"/>
          <w:b/>
          <w:bCs/>
          <w:sz w:val="18"/>
          <w:szCs w:val="18"/>
        </w:rPr>
        <w:tab/>
      </w:r>
      <w:r>
        <w:rPr>
          <w:rStyle w:val="None"/>
          <w:rFonts w:ascii="Arial" w:eastAsia="Arial" w:hAnsi="Arial" w:cs="Arial"/>
          <w:b/>
          <w:bCs/>
          <w:sz w:val="18"/>
          <w:szCs w:val="18"/>
        </w:rPr>
        <w:tab/>
      </w:r>
      <w:r>
        <w:rPr>
          <w:rStyle w:val="None"/>
          <w:rFonts w:ascii="Arial" w:eastAsia="Arial" w:hAnsi="Arial" w:cs="Arial"/>
          <w:b/>
          <w:bCs/>
          <w:sz w:val="18"/>
          <w:szCs w:val="18"/>
        </w:rPr>
        <w:tab/>
      </w:r>
      <w:r>
        <w:rPr>
          <w:rStyle w:val="None"/>
          <w:rFonts w:ascii="Arial" w:eastAsia="Arial" w:hAnsi="Arial" w:cs="Arial"/>
          <w:b/>
          <w:bCs/>
          <w:sz w:val="18"/>
          <w:szCs w:val="18"/>
        </w:rPr>
        <w:tab/>
      </w:r>
    </w:p>
    <w:p w14:paraId="23A228B9" w14:textId="77777777" w:rsidR="00556645" w:rsidRPr="00B63890" w:rsidRDefault="00556645" w:rsidP="00684AB1">
      <w:pPr>
        <w:jc w:val="center"/>
        <w:rPr>
          <w:rFonts w:ascii="Arial" w:eastAsia="Times New Roman" w:hAnsi="Arial" w:cs="Arial"/>
          <w:b/>
          <w:sz w:val="18"/>
          <w:szCs w:val="18"/>
          <w:lang w:eastAsia="pl-PL"/>
        </w:rPr>
      </w:pPr>
    </w:p>
    <w:sectPr w:rsidR="00556645"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10B52FF9"/>
    <w:multiLevelType w:val="hybridMultilevel"/>
    <w:tmpl w:val="50DC6040"/>
    <w:numStyleLink w:val="ImportedStyle43"/>
  </w:abstractNum>
  <w:abstractNum w:abstractNumId="11" w15:restartNumberingAfterBreak="0">
    <w:nsid w:val="11C2755C"/>
    <w:multiLevelType w:val="hybridMultilevel"/>
    <w:tmpl w:val="DEB68BA2"/>
    <w:numStyleLink w:val="ImportedStyle5"/>
  </w:abstractNum>
  <w:abstractNum w:abstractNumId="12" w15:restartNumberingAfterBreak="0">
    <w:nsid w:val="11C7224E"/>
    <w:multiLevelType w:val="multilevel"/>
    <w:tmpl w:val="FF8AF80E"/>
    <w:numStyleLink w:val="ImportedStyle7"/>
  </w:abstractNum>
  <w:abstractNum w:abstractNumId="13" w15:restartNumberingAfterBreak="0">
    <w:nsid w:val="11F04F16"/>
    <w:multiLevelType w:val="hybridMultilevel"/>
    <w:tmpl w:val="A9362506"/>
    <w:styleLink w:val="ImportedStyle6"/>
    <w:lvl w:ilvl="0" w:tplc="D3D41DE2">
      <w:start w:val="1"/>
      <w:numFmt w:val="decimal"/>
      <w:lvlText w:val="%1."/>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DDB62A66">
      <w:start w:val="1"/>
      <w:numFmt w:val="decimal"/>
      <w:lvlText w:val="%2."/>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D7AA0D5A">
      <w:start w:val="1"/>
      <w:numFmt w:val="decimal"/>
      <w:lvlText w:val="%3."/>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9408976C">
      <w:start w:val="1"/>
      <w:numFmt w:val="decimal"/>
      <w:lvlText w:val="%4."/>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8102D2F4">
      <w:start w:val="1"/>
      <w:numFmt w:val="decimal"/>
      <w:lvlText w:val="%5."/>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829283CA">
      <w:start w:val="1"/>
      <w:numFmt w:val="decimal"/>
      <w:lvlText w:val="%6."/>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49DA8246">
      <w:start w:val="1"/>
      <w:numFmt w:val="decimal"/>
      <w:lvlText w:val="%7."/>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1BEC6EBA">
      <w:start w:val="1"/>
      <w:numFmt w:val="decimal"/>
      <w:lvlText w:val="%8."/>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4F9229B0">
      <w:start w:val="1"/>
      <w:numFmt w:val="decimal"/>
      <w:lvlText w:val="%9."/>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4" w15:restartNumberingAfterBreak="0">
    <w:nsid w:val="1402544B"/>
    <w:multiLevelType w:val="hybridMultilevel"/>
    <w:tmpl w:val="FF24B2CE"/>
    <w:numStyleLink w:val="ImportedStyle42"/>
  </w:abstractNum>
  <w:abstractNum w:abstractNumId="15"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6"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7" w15:restartNumberingAfterBreak="0">
    <w:nsid w:val="1BFC5646"/>
    <w:multiLevelType w:val="hybridMultilevel"/>
    <w:tmpl w:val="ED685202"/>
    <w:numStyleLink w:val="ImportedStyle40"/>
  </w:abstractNum>
  <w:abstractNum w:abstractNumId="18"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6C46410"/>
    <w:multiLevelType w:val="hybridMultilevel"/>
    <w:tmpl w:val="29E6DEE6"/>
    <w:styleLink w:val="ImportedStyle37"/>
    <w:lvl w:ilvl="0" w:tplc="9DF435A2">
      <w:start w:val="1"/>
      <w:numFmt w:val="decimal"/>
      <w:lvlText w:val="%1."/>
      <w:lvlJc w:val="left"/>
      <w:pPr>
        <w:tabs>
          <w:tab w:val="num" w:pos="295"/>
          <w:tab w:val="left" w:pos="528"/>
          <w:tab w:val="left" w:pos="720"/>
          <w:tab w:val="left" w:pos="1440"/>
        </w:tabs>
        <w:ind w:left="487" w:hanging="487"/>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EC68DF18">
      <w:start w:val="1"/>
      <w:numFmt w:val="decimal"/>
      <w:lvlText w:val="%2."/>
      <w:lvlJc w:val="left"/>
      <w:pPr>
        <w:tabs>
          <w:tab w:val="num" w:pos="528"/>
          <w:tab w:val="left" w:pos="720"/>
          <w:tab w:val="left" w:pos="1440"/>
        </w:tabs>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57E4D56">
      <w:start w:val="1"/>
      <w:numFmt w:val="lowerRoman"/>
      <w:lvlText w:val="%3."/>
      <w:lvlJc w:val="left"/>
      <w:pPr>
        <w:tabs>
          <w:tab w:val="left" w:pos="528"/>
          <w:tab w:val="left" w:pos="720"/>
          <w:tab w:val="num" w:pos="1440"/>
        </w:tabs>
        <w:ind w:left="1632" w:hanging="47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5BB46444">
      <w:start w:val="1"/>
      <w:numFmt w:val="decimal"/>
      <w:lvlText w:val="%4."/>
      <w:lvlJc w:val="left"/>
      <w:pPr>
        <w:tabs>
          <w:tab w:val="left" w:pos="528"/>
          <w:tab w:val="left" w:pos="720"/>
          <w:tab w:val="left" w:pos="1440"/>
          <w:tab w:val="num" w:pos="2160"/>
        </w:tabs>
        <w:ind w:left="2352" w:hanging="55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AC0A798">
      <w:start w:val="1"/>
      <w:numFmt w:val="lowerLetter"/>
      <w:lvlText w:val="%5."/>
      <w:lvlJc w:val="left"/>
      <w:pPr>
        <w:tabs>
          <w:tab w:val="left" w:pos="528"/>
          <w:tab w:val="left" w:pos="720"/>
          <w:tab w:val="left" w:pos="1440"/>
          <w:tab w:val="num" w:pos="2880"/>
        </w:tabs>
        <w:ind w:left="3072" w:hanging="55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4623296">
      <w:start w:val="1"/>
      <w:numFmt w:val="lowerRoman"/>
      <w:lvlText w:val="%6."/>
      <w:lvlJc w:val="left"/>
      <w:pPr>
        <w:tabs>
          <w:tab w:val="left" w:pos="528"/>
          <w:tab w:val="left" w:pos="720"/>
          <w:tab w:val="left" w:pos="1440"/>
          <w:tab w:val="num" w:pos="3600"/>
        </w:tabs>
        <w:ind w:left="3792" w:hanging="47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3327636">
      <w:start w:val="1"/>
      <w:numFmt w:val="decimal"/>
      <w:lvlText w:val="%7."/>
      <w:lvlJc w:val="left"/>
      <w:pPr>
        <w:tabs>
          <w:tab w:val="left" w:pos="528"/>
          <w:tab w:val="left" w:pos="720"/>
          <w:tab w:val="left" w:pos="1440"/>
          <w:tab w:val="num" w:pos="4320"/>
        </w:tabs>
        <w:ind w:left="4512" w:hanging="55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06E5728">
      <w:start w:val="1"/>
      <w:numFmt w:val="lowerLetter"/>
      <w:lvlText w:val="%8."/>
      <w:lvlJc w:val="left"/>
      <w:pPr>
        <w:tabs>
          <w:tab w:val="left" w:pos="528"/>
          <w:tab w:val="left" w:pos="720"/>
          <w:tab w:val="left" w:pos="1440"/>
          <w:tab w:val="num" w:pos="5040"/>
        </w:tabs>
        <w:ind w:left="5232" w:hanging="55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750A8EA">
      <w:start w:val="1"/>
      <w:numFmt w:val="lowerRoman"/>
      <w:lvlText w:val="%9."/>
      <w:lvlJc w:val="left"/>
      <w:pPr>
        <w:tabs>
          <w:tab w:val="left" w:pos="528"/>
          <w:tab w:val="left" w:pos="720"/>
          <w:tab w:val="left" w:pos="1440"/>
          <w:tab w:val="num" w:pos="5760"/>
        </w:tabs>
        <w:ind w:left="5952" w:hanging="47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4" w15:restartNumberingAfterBreak="0">
    <w:nsid w:val="276A3E14"/>
    <w:multiLevelType w:val="hybridMultilevel"/>
    <w:tmpl w:val="196EF85A"/>
    <w:numStyleLink w:val="ImportedStyle41"/>
  </w:abstractNum>
  <w:abstractNum w:abstractNumId="25" w15:restartNumberingAfterBreak="0">
    <w:nsid w:val="27C15747"/>
    <w:multiLevelType w:val="hybridMultilevel"/>
    <w:tmpl w:val="196EF85A"/>
    <w:styleLink w:val="ImportedStyle41"/>
    <w:lvl w:ilvl="0" w:tplc="3D42682C">
      <w:start w:val="1"/>
      <w:numFmt w:val="decimal"/>
      <w:lvlText w:val="%1."/>
      <w:lvlJc w:val="left"/>
      <w:pPr>
        <w:tabs>
          <w:tab w:val="num" w:pos="284"/>
          <w:tab w:val="left" w:pos="360"/>
        </w:tabs>
        <w:ind w:left="36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C3CE3D26">
      <w:start w:val="1"/>
      <w:numFmt w:val="lowerLetter"/>
      <w:lvlText w:val="%2."/>
      <w:lvlJc w:val="left"/>
      <w:pPr>
        <w:tabs>
          <w:tab w:val="left" w:pos="284"/>
          <w:tab w:val="left" w:pos="360"/>
          <w:tab w:val="num" w:pos="1440"/>
        </w:tabs>
        <w:ind w:left="1516" w:hanging="43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E8C0B62">
      <w:start w:val="1"/>
      <w:numFmt w:val="lowerRoman"/>
      <w:lvlText w:val="%3."/>
      <w:lvlJc w:val="left"/>
      <w:pPr>
        <w:tabs>
          <w:tab w:val="left" w:pos="284"/>
          <w:tab w:val="left" w:pos="360"/>
          <w:tab w:val="num" w:pos="2160"/>
        </w:tabs>
        <w:ind w:left="2236" w:hanging="35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748365C">
      <w:start w:val="1"/>
      <w:numFmt w:val="decimal"/>
      <w:lvlText w:val="%4."/>
      <w:lvlJc w:val="left"/>
      <w:pPr>
        <w:tabs>
          <w:tab w:val="left" w:pos="284"/>
          <w:tab w:val="left" w:pos="360"/>
          <w:tab w:val="num" w:pos="2880"/>
        </w:tabs>
        <w:ind w:left="2956" w:hanging="43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E34C6C4">
      <w:start w:val="1"/>
      <w:numFmt w:val="lowerLetter"/>
      <w:lvlText w:val="%5."/>
      <w:lvlJc w:val="left"/>
      <w:pPr>
        <w:tabs>
          <w:tab w:val="left" w:pos="284"/>
          <w:tab w:val="left" w:pos="360"/>
          <w:tab w:val="num" w:pos="3600"/>
        </w:tabs>
        <w:ind w:left="3676" w:hanging="43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6D8E088">
      <w:start w:val="1"/>
      <w:numFmt w:val="lowerRoman"/>
      <w:lvlText w:val="%6."/>
      <w:lvlJc w:val="left"/>
      <w:pPr>
        <w:tabs>
          <w:tab w:val="left" w:pos="284"/>
          <w:tab w:val="left" w:pos="360"/>
          <w:tab w:val="num" w:pos="4320"/>
        </w:tabs>
        <w:ind w:left="4396" w:hanging="35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F826A82">
      <w:start w:val="1"/>
      <w:numFmt w:val="decimal"/>
      <w:lvlText w:val="%7."/>
      <w:lvlJc w:val="left"/>
      <w:pPr>
        <w:tabs>
          <w:tab w:val="left" w:pos="284"/>
          <w:tab w:val="left" w:pos="360"/>
          <w:tab w:val="num" w:pos="5040"/>
        </w:tabs>
        <w:ind w:left="5116" w:hanging="43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689EEF82">
      <w:start w:val="1"/>
      <w:numFmt w:val="lowerLetter"/>
      <w:lvlText w:val="%8."/>
      <w:lvlJc w:val="left"/>
      <w:pPr>
        <w:tabs>
          <w:tab w:val="left" w:pos="284"/>
          <w:tab w:val="left" w:pos="360"/>
          <w:tab w:val="num" w:pos="5760"/>
        </w:tabs>
        <w:ind w:left="5836" w:hanging="43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CCBCDA0C">
      <w:start w:val="1"/>
      <w:numFmt w:val="lowerRoman"/>
      <w:lvlText w:val="%9."/>
      <w:lvlJc w:val="left"/>
      <w:pPr>
        <w:tabs>
          <w:tab w:val="left" w:pos="284"/>
          <w:tab w:val="left" w:pos="360"/>
          <w:tab w:val="num" w:pos="6480"/>
        </w:tabs>
        <w:ind w:left="6556" w:hanging="35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6"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2EC7462B"/>
    <w:multiLevelType w:val="multilevel"/>
    <w:tmpl w:val="8B84BF10"/>
    <w:lvl w:ilvl="0">
      <w:start w:val="20"/>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ED42F88"/>
    <w:multiLevelType w:val="multilevel"/>
    <w:tmpl w:val="67DA6CC8"/>
    <w:styleLink w:val="ImportedStyle4"/>
    <w:lvl w:ilvl="0">
      <w:start w:val="1"/>
      <w:numFmt w:val="decimal"/>
      <w:lvlText w:val="%1."/>
      <w:lvlJc w:val="left"/>
      <w:pPr>
        <w:ind w:left="2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2."/>
      <w:lvlJc w:val="left"/>
      <w:pPr>
        <w:ind w:left="709"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2.%3."/>
      <w:lvlJc w:val="left"/>
      <w:pPr>
        <w:ind w:left="1789" w:hanging="78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2.%3.%4."/>
      <w:lvlJc w:val="left"/>
      <w:pPr>
        <w:ind w:left="2509" w:hanging="78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2.%3.%4.%5."/>
      <w:lvlJc w:val="left"/>
      <w:pPr>
        <w:ind w:left="3229" w:hanging="78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2.%3.%4.%5.%6."/>
      <w:lvlJc w:val="left"/>
      <w:pPr>
        <w:ind w:left="4309" w:hanging="114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2.%3.%4.%5.%6.%7."/>
      <w:lvlJc w:val="left"/>
      <w:pPr>
        <w:ind w:left="5029" w:hanging="114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2.%3.%4.%5.%6.%7.%8."/>
      <w:lvlJc w:val="left"/>
      <w:pPr>
        <w:ind w:left="6109" w:hanging="150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2.%3.%4.%5.%6.%7.%8.%9."/>
      <w:lvlJc w:val="left"/>
      <w:pPr>
        <w:ind w:left="6829" w:hanging="150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9" w15:restartNumberingAfterBreak="0">
    <w:nsid w:val="31DF6962"/>
    <w:multiLevelType w:val="hybridMultilevel"/>
    <w:tmpl w:val="36387CA2"/>
    <w:numStyleLink w:val="ImportedStyle38"/>
  </w:abstractNum>
  <w:abstractNum w:abstractNumId="30" w15:restartNumberingAfterBreak="0">
    <w:nsid w:val="31E72A62"/>
    <w:multiLevelType w:val="hybridMultilevel"/>
    <w:tmpl w:val="34A2A596"/>
    <w:styleLink w:val="ImportedStyle400"/>
    <w:lvl w:ilvl="0" w:tplc="04581EEC">
      <w:start w:val="1"/>
      <w:numFmt w:val="bullet"/>
      <w:lvlText w:val="−"/>
      <w:lvlJc w:val="left"/>
      <w:pPr>
        <w:tabs>
          <w:tab w:val="num" w:pos="295"/>
          <w:tab w:val="left" w:pos="336"/>
          <w:tab w:val="left" w:pos="720"/>
          <w:tab w:val="left" w:pos="1445"/>
          <w:tab w:val="left" w:leader="dot" w:pos="7358"/>
        </w:tabs>
        <w:ind w:left="1020" w:hanging="102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C542EBDA">
      <w:start w:val="1"/>
      <w:numFmt w:val="bullet"/>
      <w:lvlText w:val="-"/>
      <w:lvlJc w:val="left"/>
      <w:pPr>
        <w:tabs>
          <w:tab w:val="left" w:pos="336"/>
          <w:tab w:val="num" w:pos="720"/>
          <w:tab w:val="left" w:pos="1445"/>
          <w:tab w:val="left" w:leader="dot" w:pos="7358"/>
        </w:tabs>
        <w:ind w:left="1445" w:hanging="1085"/>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C5886CAA">
      <w:start w:val="1"/>
      <w:numFmt w:val="bullet"/>
      <w:lvlText w:val="-"/>
      <w:lvlJc w:val="left"/>
      <w:pPr>
        <w:tabs>
          <w:tab w:val="left" w:pos="336"/>
          <w:tab w:val="left" w:pos="720"/>
          <w:tab w:val="num" w:pos="1080"/>
          <w:tab w:val="left" w:pos="1445"/>
          <w:tab w:val="left" w:leader="dot" w:pos="7358"/>
        </w:tabs>
        <w:ind w:left="1805" w:hanging="1085"/>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3ECA5ACA">
      <w:start w:val="1"/>
      <w:numFmt w:val="bullet"/>
      <w:lvlText w:val="-"/>
      <w:lvlJc w:val="left"/>
      <w:pPr>
        <w:tabs>
          <w:tab w:val="left" w:pos="336"/>
          <w:tab w:val="left" w:pos="720"/>
          <w:tab w:val="num" w:pos="1440"/>
          <w:tab w:val="left" w:leader="dot" w:pos="7358"/>
        </w:tabs>
        <w:ind w:left="2165" w:hanging="1085"/>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69FA2A1C">
      <w:start w:val="1"/>
      <w:numFmt w:val="bullet"/>
      <w:lvlText w:val="-"/>
      <w:lvlJc w:val="left"/>
      <w:pPr>
        <w:tabs>
          <w:tab w:val="left" w:pos="336"/>
          <w:tab w:val="left" w:pos="720"/>
          <w:tab w:val="left" w:pos="1445"/>
          <w:tab w:val="num" w:pos="1800"/>
          <w:tab w:val="left" w:leader="dot" w:pos="7358"/>
        </w:tabs>
        <w:ind w:left="2525" w:hanging="1085"/>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DA0201D8">
      <w:start w:val="1"/>
      <w:numFmt w:val="bullet"/>
      <w:lvlText w:val="-"/>
      <w:lvlJc w:val="left"/>
      <w:pPr>
        <w:tabs>
          <w:tab w:val="left" w:pos="336"/>
          <w:tab w:val="left" w:pos="720"/>
          <w:tab w:val="left" w:pos="1445"/>
          <w:tab w:val="num" w:pos="2160"/>
          <w:tab w:val="left" w:leader="dot" w:pos="7358"/>
        </w:tabs>
        <w:ind w:left="2885" w:hanging="1085"/>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FEE8C2E4">
      <w:start w:val="1"/>
      <w:numFmt w:val="bullet"/>
      <w:lvlText w:val="-"/>
      <w:lvlJc w:val="left"/>
      <w:pPr>
        <w:tabs>
          <w:tab w:val="left" w:pos="336"/>
          <w:tab w:val="left" w:pos="720"/>
          <w:tab w:val="left" w:pos="1445"/>
          <w:tab w:val="num" w:pos="2520"/>
          <w:tab w:val="left" w:leader="dot" w:pos="7358"/>
        </w:tabs>
        <w:ind w:left="3245" w:hanging="1085"/>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3362830E">
      <w:start w:val="1"/>
      <w:numFmt w:val="bullet"/>
      <w:lvlText w:val="-"/>
      <w:lvlJc w:val="left"/>
      <w:pPr>
        <w:tabs>
          <w:tab w:val="left" w:pos="336"/>
          <w:tab w:val="left" w:pos="720"/>
          <w:tab w:val="left" w:pos="1445"/>
          <w:tab w:val="num" w:pos="2880"/>
          <w:tab w:val="left" w:leader="dot" w:pos="7358"/>
        </w:tabs>
        <w:ind w:left="3605" w:hanging="1085"/>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175EBEF2">
      <w:start w:val="1"/>
      <w:numFmt w:val="bullet"/>
      <w:lvlText w:val="-"/>
      <w:lvlJc w:val="left"/>
      <w:pPr>
        <w:tabs>
          <w:tab w:val="left" w:pos="336"/>
          <w:tab w:val="left" w:pos="720"/>
          <w:tab w:val="left" w:pos="1445"/>
          <w:tab w:val="num" w:pos="3240"/>
          <w:tab w:val="left" w:leader="dot" w:pos="7358"/>
        </w:tabs>
        <w:ind w:left="3965" w:hanging="1085"/>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31" w15:restartNumberingAfterBreak="0">
    <w:nsid w:val="325115F6"/>
    <w:multiLevelType w:val="hybridMultilevel"/>
    <w:tmpl w:val="5A12B6B2"/>
    <w:styleLink w:val="ImportedStyle39"/>
    <w:lvl w:ilvl="0" w:tplc="633455E8">
      <w:start w:val="1"/>
      <w:numFmt w:val="decimal"/>
      <w:lvlText w:val="%1."/>
      <w:lvlJc w:val="left"/>
      <w:pPr>
        <w:tabs>
          <w:tab w:val="left" w:pos="57"/>
          <w:tab w:val="left" w:pos="426"/>
        </w:tabs>
        <w:ind w:left="284" w:hanging="284"/>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24F89252">
      <w:start w:val="1"/>
      <w:numFmt w:val="lowerLetter"/>
      <w:lvlText w:val="%2."/>
      <w:lvlJc w:val="left"/>
      <w:pPr>
        <w:tabs>
          <w:tab w:val="left" w:pos="57"/>
          <w:tab w:val="left" w:pos="426"/>
        </w:tabs>
        <w:ind w:left="144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FA897F0">
      <w:start w:val="1"/>
      <w:numFmt w:val="lowerRoman"/>
      <w:lvlText w:val="%3."/>
      <w:lvlJc w:val="left"/>
      <w:pPr>
        <w:tabs>
          <w:tab w:val="left" w:pos="57"/>
          <w:tab w:val="left" w:pos="426"/>
        </w:tabs>
        <w:ind w:left="2160" w:hanging="28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2C69EBA">
      <w:start w:val="1"/>
      <w:numFmt w:val="decimal"/>
      <w:lvlText w:val="%4."/>
      <w:lvlJc w:val="left"/>
      <w:pPr>
        <w:tabs>
          <w:tab w:val="left" w:pos="57"/>
          <w:tab w:val="left" w:pos="426"/>
        </w:tabs>
        <w:ind w:left="288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3946184">
      <w:start w:val="1"/>
      <w:numFmt w:val="lowerLetter"/>
      <w:lvlText w:val="%5."/>
      <w:lvlJc w:val="left"/>
      <w:pPr>
        <w:tabs>
          <w:tab w:val="left" w:pos="57"/>
          <w:tab w:val="left" w:pos="426"/>
        </w:tabs>
        <w:ind w:left="360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68CA6474">
      <w:start w:val="1"/>
      <w:numFmt w:val="lowerRoman"/>
      <w:lvlText w:val="%6."/>
      <w:lvlJc w:val="left"/>
      <w:pPr>
        <w:tabs>
          <w:tab w:val="left" w:pos="57"/>
          <w:tab w:val="left" w:pos="426"/>
        </w:tabs>
        <w:ind w:left="4320" w:hanging="28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A84BB68">
      <w:start w:val="1"/>
      <w:numFmt w:val="decimal"/>
      <w:lvlText w:val="%7."/>
      <w:lvlJc w:val="left"/>
      <w:pPr>
        <w:tabs>
          <w:tab w:val="left" w:pos="57"/>
          <w:tab w:val="left" w:pos="426"/>
        </w:tabs>
        <w:ind w:left="504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08CCFEE0">
      <w:start w:val="1"/>
      <w:numFmt w:val="lowerLetter"/>
      <w:lvlText w:val="%8."/>
      <w:lvlJc w:val="left"/>
      <w:pPr>
        <w:tabs>
          <w:tab w:val="left" w:pos="57"/>
          <w:tab w:val="left" w:pos="426"/>
        </w:tabs>
        <w:ind w:left="576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7FEE32D8">
      <w:start w:val="1"/>
      <w:numFmt w:val="lowerRoman"/>
      <w:lvlText w:val="%9."/>
      <w:lvlJc w:val="left"/>
      <w:pPr>
        <w:tabs>
          <w:tab w:val="left" w:pos="57"/>
          <w:tab w:val="left" w:pos="426"/>
        </w:tabs>
        <w:ind w:left="6480" w:hanging="28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3BE30E8"/>
    <w:multiLevelType w:val="multilevel"/>
    <w:tmpl w:val="FF8AF80E"/>
    <w:styleLink w:val="ImportedStyle7"/>
    <w:lvl w:ilvl="0">
      <w:start w:val="1"/>
      <w:numFmt w:val="decimal"/>
      <w:lvlText w:val="%1."/>
      <w:lvlJc w:val="left"/>
      <w:pPr>
        <w:ind w:left="2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2.%3."/>
      <w:lvlJc w:val="left"/>
      <w:pPr>
        <w:ind w:left="144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2.%3.%4."/>
      <w:lvlJc w:val="left"/>
      <w:pPr>
        <w:ind w:left="180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2.%3.%4.%5."/>
      <w:lvlJc w:val="left"/>
      <w:pPr>
        <w:ind w:left="21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2.%3.%4.%5.%6."/>
      <w:lvlJc w:val="left"/>
      <w:pPr>
        <w:ind w:left="288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2.%3.%4.%5.%6.%7."/>
      <w:lvlJc w:val="left"/>
      <w:pPr>
        <w:ind w:left="324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2.%3.%4.%5.%6.%7.%8."/>
      <w:lvlJc w:val="left"/>
      <w:pPr>
        <w:ind w:left="3960" w:hanging="14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2.%3.%4.%5.%6.%7.%8.%9."/>
      <w:lvlJc w:val="left"/>
      <w:pPr>
        <w:ind w:left="4320" w:hanging="14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4"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35" w15:restartNumberingAfterBreak="0">
    <w:nsid w:val="410A4DFD"/>
    <w:multiLevelType w:val="hybridMultilevel"/>
    <w:tmpl w:val="29E6DEE6"/>
    <w:numStyleLink w:val="ImportedStyle37"/>
  </w:abstractNum>
  <w:abstractNum w:abstractNumId="36"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4C20368"/>
    <w:multiLevelType w:val="hybridMultilevel"/>
    <w:tmpl w:val="982428B2"/>
    <w:styleLink w:val="ImportedStyle36"/>
    <w:lvl w:ilvl="0" w:tplc="ACACE2DE">
      <w:start w:val="1"/>
      <w:numFmt w:val="decimal"/>
      <w:lvlText w:val="%1."/>
      <w:lvlJc w:val="left"/>
      <w:pPr>
        <w:tabs>
          <w:tab w:val="num" w:pos="293"/>
          <w:tab w:val="left" w:pos="2340"/>
          <w:tab w:val="left" w:leader="dot" w:pos="7027"/>
        </w:tabs>
        <w:ind w:left="567"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FC586C36">
      <w:start w:val="1"/>
      <w:numFmt w:val="lowerLetter"/>
      <w:lvlText w:val="%2."/>
      <w:lvlJc w:val="left"/>
      <w:pPr>
        <w:tabs>
          <w:tab w:val="num" w:pos="567"/>
          <w:tab w:val="left" w:pos="2340"/>
          <w:tab w:val="left" w:leader="dot" w:pos="7027"/>
        </w:tabs>
        <w:ind w:left="841" w:hanging="84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B352D108">
      <w:start w:val="1"/>
      <w:numFmt w:val="lowerRoman"/>
      <w:lvlText w:val="%3."/>
      <w:lvlJc w:val="left"/>
      <w:pPr>
        <w:tabs>
          <w:tab w:val="num" w:pos="393"/>
          <w:tab w:val="left" w:pos="2340"/>
          <w:tab w:val="left" w:leader="dot" w:pos="7027"/>
        </w:tabs>
        <w:ind w:left="667" w:hanging="6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A4409D5A">
      <w:start w:val="1"/>
      <w:numFmt w:val="decimal"/>
      <w:lvlText w:val="%4."/>
      <w:lvlJc w:val="left"/>
      <w:pPr>
        <w:tabs>
          <w:tab w:val="left" w:pos="293"/>
          <w:tab w:val="num" w:pos="1107"/>
          <w:tab w:val="left" w:pos="2340"/>
          <w:tab w:val="left" w:leader="dot" w:pos="7027"/>
        </w:tabs>
        <w:ind w:left="1381" w:hanging="84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58E3798">
      <w:start w:val="1"/>
      <w:numFmt w:val="lowerLetter"/>
      <w:lvlText w:val="%5."/>
      <w:lvlJc w:val="left"/>
      <w:pPr>
        <w:tabs>
          <w:tab w:val="left" w:pos="293"/>
          <w:tab w:val="num" w:pos="1827"/>
          <w:tab w:val="left" w:pos="2340"/>
          <w:tab w:val="left" w:leader="dot" w:pos="7027"/>
        </w:tabs>
        <w:ind w:left="2101" w:hanging="84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25C418E8">
      <w:start w:val="1"/>
      <w:numFmt w:val="lowerRoman"/>
      <w:lvlText w:val="%6."/>
      <w:lvlJc w:val="left"/>
      <w:pPr>
        <w:tabs>
          <w:tab w:val="left" w:pos="293"/>
          <w:tab w:val="num" w:pos="2547"/>
          <w:tab w:val="left" w:leader="dot" w:pos="7027"/>
        </w:tabs>
        <w:ind w:left="2821" w:hanging="76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BAAD472">
      <w:start w:val="1"/>
      <w:numFmt w:val="decimal"/>
      <w:lvlText w:val="%7."/>
      <w:lvlJc w:val="left"/>
      <w:pPr>
        <w:tabs>
          <w:tab w:val="left" w:pos="293"/>
          <w:tab w:val="left" w:pos="2340"/>
          <w:tab w:val="num" w:pos="3267"/>
          <w:tab w:val="left" w:leader="dot" w:pos="7027"/>
        </w:tabs>
        <w:ind w:left="3541" w:hanging="84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CBEC540">
      <w:start w:val="1"/>
      <w:numFmt w:val="lowerLetter"/>
      <w:lvlText w:val="%8."/>
      <w:lvlJc w:val="left"/>
      <w:pPr>
        <w:tabs>
          <w:tab w:val="left" w:pos="293"/>
          <w:tab w:val="left" w:pos="2340"/>
          <w:tab w:val="num" w:pos="3987"/>
          <w:tab w:val="left" w:leader="dot" w:pos="7027"/>
        </w:tabs>
        <w:ind w:left="4261" w:hanging="84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25239CA">
      <w:start w:val="1"/>
      <w:numFmt w:val="lowerRoman"/>
      <w:lvlText w:val="%9."/>
      <w:lvlJc w:val="left"/>
      <w:pPr>
        <w:tabs>
          <w:tab w:val="left" w:pos="293"/>
          <w:tab w:val="left" w:pos="2340"/>
          <w:tab w:val="num" w:pos="4707"/>
          <w:tab w:val="left" w:leader="dot" w:pos="7027"/>
        </w:tabs>
        <w:ind w:left="4981" w:hanging="76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9"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40"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492E2D93"/>
    <w:multiLevelType w:val="hybridMultilevel"/>
    <w:tmpl w:val="5A12B6B2"/>
    <w:numStyleLink w:val="ImportedStyle39"/>
  </w:abstractNum>
  <w:abstractNum w:abstractNumId="43" w15:restartNumberingAfterBreak="0">
    <w:nsid w:val="49877D7D"/>
    <w:multiLevelType w:val="hybridMultilevel"/>
    <w:tmpl w:val="982428B2"/>
    <w:numStyleLink w:val="ImportedStyle36"/>
  </w:abstractNum>
  <w:abstractNum w:abstractNumId="44" w15:restartNumberingAfterBreak="0">
    <w:nsid w:val="4AA13C35"/>
    <w:multiLevelType w:val="hybridMultilevel"/>
    <w:tmpl w:val="A9362506"/>
    <w:numStyleLink w:val="ImportedStyle6"/>
  </w:abstractNum>
  <w:abstractNum w:abstractNumId="45" w15:restartNumberingAfterBreak="0">
    <w:nsid w:val="4C702A6B"/>
    <w:multiLevelType w:val="multilevel"/>
    <w:tmpl w:val="0506FEAA"/>
    <w:styleLink w:val="ImportedStyle3"/>
    <w:lvl w:ilvl="0">
      <w:start w:val="1"/>
      <w:numFmt w:val="decimal"/>
      <w:lvlText w:val="%1."/>
      <w:lvlJc w:val="left"/>
      <w:pPr>
        <w:ind w:left="295" w:hanging="29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2."/>
      <w:lvlJc w:val="left"/>
      <w:pPr>
        <w:ind w:left="709" w:hanging="42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2.%3."/>
      <w:lvlJc w:val="left"/>
      <w:pPr>
        <w:ind w:left="1789" w:hanging="78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2.%3.%4."/>
      <w:lvlJc w:val="left"/>
      <w:pPr>
        <w:ind w:left="2509" w:hanging="78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2.%3.%4.%5."/>
      <w:lvlJc w:val="left"/>
      <w:pPr>
        <w:ind w:left="3229" w:hanging="78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2.%3.%4.%5.%6."/>
      <w:lvlJc w:val="left"/>
      <w:pPr>
        <w:ind w:left="4309" w:hanging="114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2.%3.%4.%5.%6.%7."/>
      <w:lvlJc w:val="left"/>
      <w:pPr>
        <w:ind w:left="5029" w:hanging="114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2.%3.%4.%5.%6.%7.%8."/>
      <w:lvlJc w:val="left"/>
      <w:pPr>
        <w:ind w:left="6109" w:hanging="150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2.%3.%4.%5.%6.%7.%8.%9."/>
      <w:lvlJc w:val="left"/>
      <w:pPr>
        <w:ind w:left="6829" w:hanging="1505"/>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6"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15:restartNumberingAfterBreak="0">
    <w:nsid w:val="52635A74"/>
    <w:multiLevelType w:val="hybridMultilevel"/>
    <w:tmpl w:val="C03C4A2A"/>
    <w:numStyleLink w:val="ImportedStyle2"/>
  </w:abstractNum>
  <w:abstractNum w:abstractNumId="48" w15:restartNumberingAfterBreak="0">
    <w:nsid w:val="54697A8D"/>
    <w:multiLevelType w:val="hybridMultilevel"/>
    <w:tmpl w:val="846A7CC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9"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50" w15:restartNumberingAfterBreak="0">
    <w:nsid w:val="58340259"/>
    <w:multiLevelType w:val="multilevel"/>
    <w:tmpl w:val="0506FEAA"/>
    <w:numStyleLink w:val="ImportedStyle3"/>
  </w:abstractNum>
  <w:abstractNum w:abstractNumId="51" w15:restartNumberingAfterBreak="0">
    <w:nsid w:val="58ED3A3B"/>
    <w:multiLevelType w:val="hybridMultilevel"/>
    <w:tmpl w:val="34A2A596"/>
    <w:numStyleLink w:val="ImportedStyle400"/>
  </w:abstractNum>
  <w:abstractNum w:abstractNumId="52"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57" w15:restartNumberingAfterBreak="0">
    <w:nsid w:val="67AD23A9"/>
    <w:multiLevelType w:val="multilevel"/>
    <w:tmpl w:val="67DA6CC8"/>
    <w:numStyleLink w:val="ImportedStyle4"/>
  </w:abstractNum>
  <w:abstractNum w:abstractNumId="58"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60"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62" w15:restartNumberingAfterBreak="0">
    <w:nsid w:val="6ACE302E"/>
    <w:multiLevelType w:val="hybridMultilevel"/>
    <w:tmpl w:val="36387CA2"/>
    <w:styleLink w:val="ImportedStyle38"/>
    <w:lvl w:ilvl="0" w:tplc="BF54A4CC">
      <w:start w:val="1"/>
      <w:numFmt w:val="decimal"/>
      <w:lvlText w:val="%1."/>
      <w:lvlJc w:val="left"/>
      <w:pPr>
        <w:tabs>
          <w:tab w:val="left" w:pos="2340"/>
        </w:tabs>
        <w:ind w:left="36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9889842">
      <w:start w:val="1"/>
      <w:numFmt w:val="decimal"/>
      <w:lvlText w:val="%2."/>
      <w:lvlJc w:val="left"/>
      <w:pPr>
        <w:tabs>
          <w:tab w:val="num" w:pos="720"/>
          <w:tab w:val="left" w:pos="1440"/>
        </w:tabs>
        <w:ind w:left="144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B9C43BAE">
      <w:start w:val="1"/>
      <w:numFmt w:val="lowerRoman"/>
      <w:lvlText w:val="%3."/>
      <w:lvlJc w:val="left"/>
      <w:pPr>
        <w:tabs>
          <w:tab w:val="left" w:pos="720"/>
          <w:tab w:val="num" w:pos="2160"/>
        </w:tabs>
        <w:ind w:left="2880" w:hanging="1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D8C7CA4">
      <w:start w:val="1"/>
      <w:numFmt w:val="decimal"/>
      <w:lvlText w:val="%4."/>
      <w:lvlJc w:val="left"/>
      <w:pPr>
        <w:tabs>
          <w:tab w:val="left" w:pos="720"/>
          <w:tab w:val="left" w:pos="1440"/>
          <w:tab w:val="num" w:pos="2880"/>
        </w:tabs>
        <w:ind w:left="3600" w:hanging="18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570D8C8">
      <w:start w:val="1"/>
      <w:numFmt w:val="lowerLetter"/>
      <w:lvlText w:val="%5."/>
      <w:lvlJc w:val="left"/>
      <w:pPr>
        <w:tabs>
          <w:tab w:val="left" w:pos="720"/>
          <w:tab w:val="left" w:pos="1440"/>
          <w:tab w:val="num" w:pos="3600"/>
        </w:tabs>
        <w:ind w:left="4320" w:hanging="18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BE2EB0A">
      <w:start w:val="1"/>
      <w:numFmt w:val="lowerRoman"/>
      <w:lvlText w:val="%6."/>
      <w:lvlJc w:val="left"/>
      <w:pPr>
        <w:tabs>
          <w:tab w:val="left" w:pos="720"/>
          <w:tab w:val="left" w:pos="1440"/>
          <w:tab w:val="num" w:pos="4320"/>
        </w:tabs>
        <w:ind w:left="5040" w:hanging="1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356DE28">
      <w:start w:val="1"/>
      <w:numFmt w:val="decimal"/>
      <w:lvlText w:val="%7."/>
      <w:lvlJc w:val="left"/>
      <w:pPr>
        <w:tabs>
          <w:tab w:val="left" w:pos="720"/>
          <w:tab w:val="left" w:pos="1440"/>
          <w:tab w:val="num" w:pos="5040"/>
        </w:tabs>
        <w:ind w:left="5760" w:hanging="18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0C62918">
      <w:start w:val="1"/>
      <w:numFmt w:val="lowerLetter"/>
      <w:lvlText w:val="%8."/>
      <w:lvlJc w:val="left"/>
      <w:pPr>
        <w:tabs>
          <w:tab w:val="left" w:pos="720"/>
          <w:tab w:val="left" w:pos="1440"/>
          <w:tab w:val="num" w:pos="5760"/>
        </w:tabs>
        <w:ind w:left="6480" w:hanging="18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06B47D90">
      <w:start w:val="1"/>
      <w:numFmt w:val="lowerRoman"/>
      <w:lvlText w:val="%9."/>
      <w:lvlJc w:val="left"/>
      <w:pPr>
        <w:tabs>
          <w:tab w:val="left" w:pos="720"/>
          <w:tab w:val="left" w:pos="1440"/>
          <w:tab w:val="num" w:pos="6480"/>
        </w:tabs>
        <w:ind w:left="7200" w:hanging="1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3" w15:restartNumberingAfterBreak="0">
    <w:nsid w:val="7246383F"/>
    <w:multiLevelType w:val="hybridMultilevel"/>
    <w:tmpl w:val="FF24B2CE"/>
    <w:styleLink w:val="ImportedStyle42"/>
    <w:lvl w:ilvl="0" w:tplc="35B862C2">
      <w:start w:val="1"/>
      <w:numFmt w:val="decimal"/>
      <w:suff w:val="nothing"/>
      <w:lvlText w:val="%1."/>
      <w:lvlJc w:val="left"/>
      <w:pPr>
        <w:tabs>
          <w:tab w:val="left" w:pos="211"/>
        </w:tabs>
        <w:ind w:left="142" w:hanging="14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F3EFCB2">
      <w:start w:val="1"/>
      <w:numFmt w:val="lowerLetter"/>
      <w:suff w:val="nothing"/>
      <w:lvlText w:val="%2."/>
      <w:lvlJc w:val="left"/>
      <w:pPr>
        <w:tabs>
          <w:tab w:val="left" w:pos="211"/>
        </w:tabs>
        <w:ind w:left="862" w:hanging="14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ECD8B214">
      <w:start w:val="1"/>
      <w:numFmt w:val="lowerRoman"/>
      <w:lvlText w:val="%3."/>
      <w:lvlJc w:val="left"/>
      <w:pPr>
        <w:tabs>
          <w:tab w:val="left" w:pos="211"/>
        </w:tabs>
        <w:ind w:left="1582" w:hanging="60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1D4A2844">
      <w:start w:val="1"/>
      <w:numFmt w:val="decimal"/>
      <w:suff w:val="nothing"/>
      <w:lvlText w:val="%4."/>
      <w:lvlJc w:val="left"/>
      <w:pPr>
        <w:tabs>
          <w:tab w:val="left" w:pos="211"/>
        </w:tabs>
        <w:ind w:left="2302" w:hanging="14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3D4865D8">
      <w:start w:val="1"/>
      <w:numFmt w:val="lowerLetter"/>
      <w:suff w:val="nothing"/>
      <w:lvlText w:val="%5."/>
      <w:lvlJc w:val="left"/>
      <w:pPr>
        <w:tabs>
          <w:tab w:val="left" w:pos="211"/>
        </w:tabs>
        <w:ind w:left="3022" w:hanging="14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8D84024">
      <w:start w:val="1"/>
      <w:numFmt w:val="lowerRoman"/>
      <w:lvlText w:val="%6."/>
      <w:lvlJc w:val="left"/>
      <w:pPr>
        <w:tabs>
          <w:tab w:val="left" w:pos="211"/>
        </w:tabs>
        <w:ind w:left="3742" w:hanging="56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52811EA">
      <w:start w:val="1"/>
      <w:numFmt w:val="decimal"/>
      <w:suff w:val="nothing"/>
      <w:lvlText w:val="%7."/>
      <w:lvlJc w:val="left"/>
      <w:pPr>
        <w:tabs>
          <w:tab w:val="left" w:pos="211"/>
        </w:tabs>
        <w:ind w:left="4462" w:hanging="14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8C2C04C2">
      <w:start w:val="1"/>
      <w:numFmt w:val="lowerLetter"/>
      <w:suff w:val="nothing"/>
      <w:lvlText w:val="%8."/>
      <w:lvlJc w:val="left"/>
      <w:pPr>
        <w:tabs>
          <w:tab w:val="left" w:pos="211"/>
        </w:tabs>
        <w:ind w:left="5182" w:hanging="14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C40C7E16">
      <w:start w:val="1"/>
      <w:numFmt w:val="lowerRoman"/>
      <w:lvlText w:val="%9."/>
      <w:lvlJc w:val="left"/>
      <w:pPr>
        <w:tabs>
          <w:tab w:val="left" w:pos="211"/>
        </w:tabs>
        <w:ind w:left="5902" w:hanging="53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4" w15:restartNumberingAfterBreak="0">
    <w:nsid w:val="76AF7957"/>
    <w:multiLevelType w:val="hybridMultilevel"/>
    <w:tmpl w:val="C03C4A2A"/>
    <w:styleLink w:val="ImportedStyle2"/>
    <w:lvl w:ilvl="0" w:tplc="96AE156A">
      <w:start w:val="1"/>
      <w:numFmt w:val="decimal"/>
      <w:lvlText w:val="%1."/>
      <w:lvlJc w:val="left"/>
      <w:pPr>
        <w:tabs>
          <w:tab w:val="num" w:pos="284"/>
        </w:tabs>
        <w:ind w:left="426" w:hanging="42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D9A62DEA">
      <w:start w:val="1"/>
      <w:numFmt w:val="lowerLetter"/>
      <w:lvlText w:val="%2."/>
      <w:lvlJc w:val="left"/>
      <w:pPr>
        <w:tabs>
          <w:tab w:val="left" w:pos="284"/>
          <w:tab w:val="num" w:pos="1146"/>
        </w:tabs>
        <w:ind w:left="1288" w:hanging="568"/>
      </w:pPr>
      <w:rPr>
        <w:rFonts w:hAnsi="Arial Unicode MS"/>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2" w:tplc="AE4AEE12">
      <w:start w:val="1"/>
      <w:numFmt w:val="lowerLetter"/>
      <w:lvlText w:val="%3."/>
      <w:lvlJc w:val="left"/>
      <w:pPr>
        <w:tabs>
          <w:tab w:val="left" w:pos="284"/>
          <w:tab w:val="num" w:pos="2046"/>
        </w:tabs>
        <w:ind w:left="2188" w:hanging="568"/>
      </w:pPr>
      <w:rPr>
        <w:rFonts w:hAnsi="Arial Unicode MS"/>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3" w:tplc="D36C7732">
      <w:start w:val="1"/>
      <w:numFmt w:val="decimal"/>
      <w:lvlText w:val="%4."/>
      <w:lvlJc w:val="left"/>
      <w:pPr>
        <w:tabs>
          <w:tab w:val="left" w:pos="284"/>
          <w:tab w:val="num" w:pos="2586"/>
        </w:tabs>
        <w:ind w:left="2728" w:hanging="56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2B34BAE2">
      <w:start w:val="1"/>
      <w:numFmt w:val="lowerLetter"/>
      <w:lvlText w:val="%5."/>
      <w:lvlJc w:val="left"/>
      <w:pPr>
        <w:tabs>
          <w:tab w:val="left" w:pos="284"/>
          <w:tab w:val="num" w:pos="3306"/>
        </w:tabs>
        <w:ind w:left="3448" w:hanging="56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68056B4">
      <w:start w:val="1"/>
      <w:numFmt w:val="lowerRoman"/>
      <w:lvlText w:val="%6."/>
      <w:lvlJc w:val="left"/>
      <w:pPr>
        <w:tabs>
          <w:tab w:val="left" w:pos="284"/>
          <w:tab w:val="num" w:pos="4026"/>
        </w:tabs>
        <w:ind w:left="4168" w:hanging="48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3E4BC5C">
      <w:start w:val="1"/>
      <w:numFmt w:val="decimal"/>
      <w:lvlText w:val="%7."/>
      <w:lvlJc w:val="left"/>
      <w:pPr>
        <w:tabs>
          <w:tab w:val="left" w:pos="284"/>
          <w:tab w:val="num" w:pos="4746"/>
        </w:tabs>
        <w:ind w:left="4888" w:hanging="56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0069B6E">
      <w:start w:val="1"/>
      <w:numFmt w:val="lowerLetter"/>
      <w:lvlText w:val="%8."/>
      <w:lvlJc w:val="left"/>
      <w:pPr>
        <w:tabs>
          <w:tab w:val="left" w:pos="284"/>
          <w:tab w:val="num" w:pos="5466"/>
        </w:tabs>
        <w:ind w:left="5608" w:hanging="56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5FE4864">
      <w:start w:val="1"/>
      <w:numFmt w:val="lowerRoman"/>
      <w:lvlText w:val="%9."/>
      <w:lvlJc w:val="left"/>
      <w:pPr>
        <w:tabs>
          <w:tab w:val="left" w:pos="284"/>
          <w:tab w:val="num" w:pos="6186"/>
        </w:tabs>
        <w:ind w:left="6328" w:hanging="48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5" w15:restartNumberingAfterBreak="0">
    <w:nsid w:val="77136AC3"/>
    <w:multiLevelType w:val="hybridMultilevel"/>
    <w:tmpl w:val="ED685202"/>
    <w:styleLink w:val="ImportedStyle40"/>
    <w:lvl w:ilvl="0" w:tplc="B05ADFEE">
      <w:start w:val="1"/>
      <w:numFmt w:val="decimal"/>
      <w:lvlText w:val="%1."/>
      <w:lvlJc w:val="left"/>
      <w:pPr>
        <w:tabs>
          <w:tab w:val="left" w:pos="336"/>
          <w:tab w:val="left" w:leader="dot" w:pos="7358"/>
        </w:tabs>
        <w:ind w:left="211" w:hanging="21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6C5C9B32">
      <w:start w:val="1"/>
      <w:numFmt w:val="decimal"/>
      <w:lvlText w:val="%2."/>
      <w:lvlJc w:val="left"/>
      <w:pPr>
        <w:tabs>
          <w:tab w:val="left" w:pos="336"/>
          <w:tab w:val="left" w:leader="dot" w:pos="7358"/>
        </w:tabs>
        <w:ind w:left="1188" w:hanging="24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282A4E0">
      <w:start w:val="1"/>
      <w:numFmt w:val="lowerRoman"/>
      <w:lvlText w:val="%3."/>
      <w:lvlJc w:val="left"/>
      <w:pPr>
        <w:tabs>
          <w:tab w:val="left" w:pos="336"/>
          <w:tab w:val="left" w:leader="dot" w:pos="7358"/>
        </w:tabs>
        <w:ind w:left="2165"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978445EC">
      <w:start w:val="1"/>
      <w:numFmt w:val="decimal"/>
      <w:lvlText w:val="%4."/>
      <w:lvlJc w:val="left"/>
      <w:pPr>
        <w:tabs>
          <w:tab w:val="left" w:pos="336"/>
          <w:tab w:val="left" w:leader="dot" w:pos="7358"/>
        </w:tabs>
        <w:ind w:left="2885"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CC522098">
      <w:start w:val="1"/>
      <w:numFmt w:val="lowerLetter"/>
      <w:lvlText w:val="%5."/>
      <w:lvlJc w:val="left"/>
      <w:pPr>
        <w:tabs>
          <w:tab w:val="left" w:pos="336"/>
          <w:tab w:val="left" w:leader="dot" w:pos="7358"/>
        </w:tabs>
        <w:ind w:left="3605"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C66B310">
      <w:start w:val="1"/>
      <w:numFmt w:val="lowerRoman"/>
      <w:lvlText w:val="%6."/>
      <w:lvlJc w:val="left"/>
      <w:pPr>
        <w:tabs>
          <w:tab w:val="left" w:pos="336"/>
          <w:tab w:val="left" w:leader="dot" w:pos="7358"/>
        </w:tabs>
        <w:ind w:left="4325"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0EEC9AC">
      <w:start w:val="1"/>
      <w:numFmt w:val="decimal"/>
      <w:lvlText w:val="%7."/>
      <w:lvlJc w:val="left"/>
      <w:pPr>
        <w:tabs>
          <w:tab w:val="left" w:pos="336"/>
          <w:tab w:val="left" w:leader="dot" w:pos="7358"/>
        </w:tabs>
        <w:ind w:left="5045"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67C21A6A">
      <w:start w:val="1"/>
      <w:numFmt w:val="lowerLetter"/>
      <w:lvlText w:val="%8."/>
      <w:lvlJc w:val="left"/>
      <w:pPr>
        <w:tabs>
          <w:tab w:val="left" w:pos="336"/>
          <w:tab w:val="left" w:leader="dot" w:pos="7358"/>
        </w:tabs>
        <w:ind w:left="5765"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C76E246">
      <w:start w:val="1"/>
      <w:numFmt w:val="lowerRoman"/>
      <w:lvlText w:val="%9."/>
      <w:lvlJc w:val="left"/>
      <w:pPr>
        <w:tabs>
          <w:tab w:val="left" w:pos="336"/>
          <w:tab w:val="left" w:leader="dot" w:pos="7358"/>
        </w:tabs>
        <w:ind w:left="6485"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6" w15:restartNumberingAfterBreak="0">
    <w:nsid w:val="77F36E3D"/>
    <w:multiLevelType w:val="hybridMultilevel"/>
    <w:tmpl w:val="DEB68BA2"/>
    <w:styleLink w:val="ImportedStyle5"/>
    <w:lvl w:ilvl="0" w:tplc="5FCC7282">
      <w:start w:val="1"/>
      <w:numFmt w:val="decimal"/>
      <w:lvlText w:val="%1."/>
      <w:lvlJc w:val="left"/>
      <w:pPr>
        <w:tabs>
          <w:tab w:val="left" w:pos="720"/>
        </w:tabs>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68B456AE">
      <w:start w:val="1"/>
      <w:numFmt w:val="lowerLetter"/>
      <w:lvlText w:val="%2."/>
      <w:lvlJc w:val="left"/>
      <w:pPr>
        <w:tabs>
          <w:tab w:val="left" w:pos="720"/>
        </w:tabs>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AAE6C8AA">
      <w:start w:val="1"/>
      <w:numFmt w:val="lowerRoman"/>
      <w:lvlText w:val="%3."/>
      <w:lvlJc w:val="left"/>
      <w:pPr>
        <w:tabs>
          <w:tab w:val="left" w:pos="720"/>
        </w:tabs>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A6A9A1A">
      <w:start w:val="1"/>
      <w:numFmt w:val="decimal"/>
      <w:lvlText w:val="%4."/>
      <w:lvlJc w:val="left"/>
      <w:pPr>
        <w:tabs>
          <w:tab w:val="left" w:pos="720"/>
        </w:tabs>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E121E32">
      <w:start w:val="1"/>
      <w:numFmt w:val="lowerLetter"/>
      <w:lvlText w:val="%5."/>
      <w:lvlJc w:val="left"/>
      <w:pPr>
        <w:tabs>
          <w:tab w:val="left" w:pos="720"/>
        </w:tabs>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E18AD86">
      <w:start w:val="1"/>
      <w:numFmt w:val="lowerRoman"/>
      <w:lvlText w:val="%6."/>
      <w:lvlJc w:val="left"/>
      <w:pPr>
        <w:tabs>
          <w:tab w:val="left" w:pos="720"/>
        </w:tabs>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CD05888">
      <w:start w:val="1"/>
      <w:numFmt w:val="decimal"/>
      <w:lvlText w:val="%7."/>
      <w:lvlJc w:val="left"/>
      <w:pPr>
        <w:tabs>
          <w:tab w:val="left" w:pos="720"/>
        </w:tabs>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D9459CA">
      <w:start w:val="1"/>
      <w:numFmt w:val="lowerLetter"/>
      <w:lvlText w:val="%8."/>
      <w:lvlJc w:val="left"/>
      <w:pPr>
        <w:tabs>
          <w:tab w:val="left" w:pos="720"/>
        </w:tabs>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85C84E4">
      <w:start w:val="1"/>
      <w:numFmt w:val="lowerRoman"/>
      <w:lvlText w:val="%9."/>
      <w:lvlJc w:val="left"/>
      <w:pPr>
        <w:tabs>
          <w:tab w:val="left" w:pos="720"/>
        </w:tabs>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7"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68"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9" w15:restartNumberingAfterBreak="0">
    <w:nsid w:val="7B926F89"/>
    <w:multiLevelType w:val="hybridMultilevel"/>
    <w:tmpl w:val="50DC6040"/>
    <w:styleLink w:val="ImportedStyle43"/>
    <w:lvl w:ilvl="0" w:tplc="14C075A8">
      <w:start w:val="1"/>
      <w:numFmt w:val="decimal"/>
      <w:lvlText w:val="%1."/>
      <w:lvlJc w:val="left"/>
      <w:pPr>
        <w:ind w:left="36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8EA5D92">
      <w:start w:val="1"/>
      <w:numFmt w:val="lowerLetter"/>
      <w:lvlText w:val="%2."/>
      <w:lvlJc w:val="left"/>
      <w:pPr>
        <w:tabs>
          <w:tab w:val="left" w:pos="360"/>
        </w:tabs>
        <w:ind w:left="144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988C6BE">
      <w:start w:val="1"/>
      <w:numFmt w:val="lowerRoman"/>
      <w:lvlText w:val="%3."/>
      <w:lvlJc w:val="left"/>
      <w:pPr>
        <w:tabs>
          <w:tab w:val="left" w:pos="360"/>
        </w:tabs>
        <w:ind w:left="2160"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EF0A0472">
      <w:start w:val="1"/>
      <w:numFmt w:val="decimal"/>
      <w:lvlText w:val="%4."/>
      <w:lvlJc w:val="left"/>
      <w:pPr>
        <w:tabs>
          <w:tab w:val="left" w:pos="360"/>
        </w:tabs>
        <w:ind w:left="288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0EADFE6">
      <w:start w:val="1"/>
      <w:numFmt w:val="lowerLetter"/>
      <w:lvlText w:val="%5."/>
      <w:lvlJc w:val="left"/>
      <w:pPr>
        <w:tabs>
          <w:tab w:val="left" w:pos="360"/>
        </w:tabs>
        <w:ind w:left="360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366A5F2">
      <w:start w:val="1"/>
      <w:numFmt w:val="lowerRoman"/>
      <w:lvlText w:val="%6."/>
      <w:lvlJc w:val="left"/>
      <w:pPr>
        <w:tabs>
          <w:tab w:val="left" w:pos="360"/>
        </w:tabs>
        <w:ind w:left="4320"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D5ABC5E">
      <w:start w:val="1"/>
      <w:numFmt w:val="decimal"/>
      <w:lvlText w:val="%7."/>
      <w:lvlJc w:val="left"/>
      <w:pPr>
        <w:tabs>
          <w:tab w:val="left" w:pos="360"/>
        </w:tabs>
        <w:ind w:left="504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E8DAB132">
      <w:start w:val="1"/>
      <w:numFmt w:val="lowerLetter"/>
      <w:lvlText w:val="%8."/>
      <w:lvlJc w:val="left"/>
      <w:pPr>
        <w:tabs>
          <w:tab w:val="left" w:pos="360"/>
        </w:tabs>
        <w:ind w:left="576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4A82468">
      <w:start w:val="1"/>
      <w:numFmt w:val="lowerRoman"/>
      <w:lvlText w:val="%9."/>
      <w:lvlJc w:val="left"/>
      <w:pPr>
        <w:tabs>
          <w:tab w:val="left" w:pos="360"/>
        </w:tabs>
        <w:ind w:left="6480"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0"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037311011">
    <w:abstractNumId w:val="67"/>
  </w:num>
  <w:num w:numId="2" w16cid:durableId="183638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899201">
    <w:abstractNumId w:val="22"/>
  </w:num>
  <w:num w:numId="4" w16cid:durableId="258803770">
    <w:abstractNumId w:val="15"/>
  </w:num>
  <w:num w:numId="5" w16cid:durableId="1434205420">
    <w:abstractNumId w:val="56"/>
  </w:num>
  <w:num w:numId="6" w16cid:durableId="2047169625">
    <w:abstractNumId w:val="8"/>
  </w:num>
  <w:num w:numId="7" w16cid:durableId="672491873">
    <w:abstractNumId w:val="37"/>
  </w:num>
  <w:num w:numId="8" w16cid:durableId="6058806">
    <w:abstractNumId w:val="21"/>
  </w:num>
  <w:num w:numId="9" w16cid:durableId="1437459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9285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2681291">
    <w:abstractNumId w:val="46"/>
  </w:num>
  <w:num w:numId="12" w16cid:durableId="1511721404">
    <w:abstractNumId w:val="52"/>
  </w:num>
  <w:num w:numId="13" w16cid:durableId="1810904882">
    <w:abstractNumId w:val="26"/>
  </w:num>
  <w:num w:numId="14" w16cid:durableId="1799030272">
    <w:abstractNumId w:val="70"/>
  </w:num>
  <w:num w:numId="15" w16cid:durableId="1085609575">
    <w:abstractNumId w:val="61"/>
  </w:num>
  <w:num w:numId="16" w16cid:durableId="1370452563">
    <w:abstractNumId w:val="53"/>
  </w:num>
  <w:num w:numId="17" w16cid:durableId="1786466532">
    <w:abstractNumId w:val="32"/>
  </w:num>
  <w:num w:numId="18" w16cid:durableId="739710891">
    <w:abstractNumId w:val="39"/>
    <w:lvlOverride w:ilvl="0">
      <w:startOverride w:val="1"/>
    </w:lvlOverride>
    <w:lvlOverride w:ilvl="1"/>
    <w:lvlOverride w:ilvl="2"/>
    <w:lvlOverride w:ilvl="3"/>
    <w:lvlOverride w:ilvl="4"/>
    <w:lvlOverride w:ilvl="5"/>
    <w:lvlOverride w:ilvl="6"/>
    <w:lvlOverride w:ilvl="7"/>
    <w:lvlOverride w:ilvl="8"/>
  </w:num>
  <w:num w:numId="19" w16cid:durableId="1417705272">
    <w:abstractNumId w:val="34"/>
    <w:lvlOverride w:ilvl="0">
      <w:startOverride w:val="1"/>
    </w:lvlOverride>
    <w:lvlOverride w:ilvl="1"/>
    <w:lvlOverride w:ilvl="2"/>
    <w:lvlOverride w:ilvl="3"/>
    <w:lvlOverride w:ilvl="4"/>
    <w:lvlOverride w:ilvl="5"/>
    <w:lvlOverride w:ilvl="6"/>
    <w:lvlOverride w:ilvl="7"/>
    <w:lvlOverride w:ilvl="8"/>
  </w:num>
  <w:num w:numId="20" w16cid:durableId="1458766421">
    <w:abstractNumId w:val="18"/>
  </w:num>
  <w:num w:numId="21" w16cid:durableId="1100687808">
    <w:abstractNumId w:val="58"/>
  </w:num>
  <w:num w:numId="22" w16cid:durableId="765539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80086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5813157">
    <w:abstractNumId w:val="60"/>
  </w:num>
  <w:num w:numId="25" w16cid:durableId="194662304">
    <w:abstractNumId w:val="40"/>
  </w:num>
  <w:num w:numId="26" w16cid:durableId="330060219">
    <w:abstractNumId w:val="27"/>
  </w:num>
  <w:num w:numId="27" w16cid:durableId="59046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844720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97869142">
    <w:abstractNumId w:val="5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62889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7743121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517937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564324">
    <w:abstractNumId w:val="44"/>
    <w:lvlOverride w:ilvl="0">
      <w:lvl w:ilvl="0" w:tplc="214CC652">
        <w:start w:val="1"/>
        <w:numFmt w:val="decimal"/>
        <w:lvlText w:val="%1."/>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EFE85188">
        <w:start w:val="1"/>
        <w:numFmt w:val="decimal"/>
        <w:lvlText w:val="%2."/>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2AF2E542">
        <w:start w:val="1"/>
        <w:numFmt w:val="decimal"/>
        <w:lvlText w:val="%3."/>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ADE4858C">
        <w:start w:val="1"/>
        <w:numFmt w:val="decimal"/>
        <w:lvlText w:val="%4."/>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BD48FF26">
        <w:start w:val="1"/>
        <w:numFmt w:val="decimal"/>
        <w:lvlText w:val="%5."/>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0398521A">
        <w:start w:val="1"/>
        <w:numFmt w:val="decimal"/>
        <w:lvlText w:val="%6."/>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3F889A8A">
        <w:start w:val="1"/>
        <w:numFmt w:val="decimal"/>
        <w:lvlText w:val="%7."/>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50728DFA">
        <w:start w:val="1"/>
        <w:numFmt w:val="decimal"/>
        <w:lvlText w:val="%8."/>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44828480">
        <w:start w:val="1"/>
        <w:numFmt w:val="decimal"/>
        <w:lvlText w:val="%9."/>
        <w:lvlJc w:val="left"/>
        <w:pPr>
          <w:tabs>
            <w:tab w:val="left" w:pos="7938"/>
          </w:tabs>
          <w:ind w:left="284" w:hanging="28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4" w16cid:durableId="1384669681">
    <w:abstractNumId w:val="44"/>
    <w:lvlOverride w:ilvl="0">
      <w:lvl w:ilvl="0" w:tplc="214CC652">
        <w:start w:val="1"/>
        <w:numFmt w:val="decimal"/>
        <w:lvlText w:val="%1."/>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EFE85188">
        <w:start w:val="1"/>
        <w:numFmt w:val="decimal"/>
        <w:lvlText w:val="%2."/>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2AF2E542">
        <w:start w:val="1"/>
        <w:numFmt w:val="decimal"/>
        <w:lvlText w:val="%3."/>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ADE4858C">
        <w:start w:val="1"/>
        <w:numFmt w:val="decimal"/>
        <w:lvlText w:val="%4."/>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BD48FF26">
        <w:start w:val="1"/>
        <w:numFmt w:val="decimal"/>
        <w:lvlText w:val="%5."/>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0398521A">
        <w:start w:val="1"/>
        <w:numFmt w:val="decimal"/>
        <w:lvlText w:val="%6."/>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3F889A8A">
        <w:start w:val="1"/>
        <w:numFmt w:val="decimal"/>
        <w:lvlText w:val="%7."/>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50728DFA">
        <w:start w:val="1"/>
        <w:numFmt w:val="decimal"/>
        <w:lvlText w:val="%8."/>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44828480">
        <w:start w:val="1"/>
        <w:numFmt w:val="decimal"/>
        <w:lvlText w:val="%9."/>
        <w:lvlJc w:val="left"/>
        <w:pPr>
          <w:tabs>
            <w:tab w:val="left" w:pos="7938"/>
          </w:tabs>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5" w16cid:durableId="14308107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9717602">
    <w:abstractNumId w:val="13"/>
  </w:num>
  <w:num w:numId="37" w16cid:durableId="1675574382">
    <w:abstractNumId w:val="28"/>
  </w:num>
  <w:num w:numId="38" w16cid:durableId="715357111">
    <w:abstractNumId w:val="33"/>
  </w:num>
  <w:num w:numId="39" w16cid:durableId="374892320">
    <w:abstractNumId w:val="45"/>
  </w:num>
  <w:num w:numId="40" w16cid:durableId="628974490">
    <w:abstractNumId w:val="64"/>
  </w:num>
  <w:num w:numId="41" w16cid:durableId="388383360">
    <w:abstractNumId w:val="66"/>
  </w:num>
  <w:num w:numId="42" w16cid:durableId="36975107">
    <w:abstractNumId w:val="59"/>
    <w:lvlOverride w:ilvl="0">
      <w:startOverride w:val="1"/>
    </w:lvlOverride>
  </w:num>
  <w:num w:numId="43" w16cid:durableId="18358790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294904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75456483">
    <w:abstractNumId w:val="43"/>
    <w:lvlOverride w:ilvl="0">
      <w:lvl w:ilvl="0" w:tplc="F2CE8DE6">
        <w:start w:val="1"/>
        <w:numFmt w:val="decimal"/>
        <w:lvlText w:val="%1."/>
        <w:lvlJc w:val="left"/>
        <w:pPr>
          <w:tabs>
            <w:tab w:val="left" w:pos="2340"/>
          </w:tabs>
          <w:ind w:left="567"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23BC3640">
        <w:start w:val="1"/>
        <w:numFmt w:val="decimal"/>
        <w:lvlText w:val="%2."/>
        <w:lvlJc w:val="left"/>
        <w:pPr>
          <w:tabs>
            <w:tab w:val="left" w:pos="2340"/>
          </w:tabs>
          <w:ind w:left="567"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C2386F32">
        <w:start w:val="1"/>
        <w:numFmt w:val="decimal"/>
        <w:lvlText w:val="%3."/>
        <w:lvlJc w:val="left"/>
        <w:pPr>
          <w:tabs>
            <w:tab w:val="left" w:pos="2340"/>
          </w:tabs>
          <w:ind w:left="487" w:hanging="48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5266A04E">
        <w:start w:val="1"/>
        <w:numFmt w:val="decimal"/>
        <w:lvlText w:val="%4."/>
        <w:lvlJc w:val="left"/>
        <w:pPr>
          <w:tabs>
            <w:tab w:val="left" w:pos="2340"/>
          </w:tabs>
          <w:ind w:left="1107"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66BE1106">
        <w:start w:val="1"/>
        <w:numFmt w:val="decimal"/>
        <w:lvlText w:val="%5."/>
        <w:lvlJc w:val="left"/>
        <w:pPr>
          <w:tabs>
            <w:tab w:val="left" w:pos="2340"/>
          </w:tabs>
          <w:ind w:left="1827"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79B46C34">
        <w:start w:val="1"/>
        <w:numFmt w:val="decimal"/>
        <w:lvlText w:val="%6."/>
        <w:lvlJc w:val="left"/>
        <w:pPr>
          <w:tabs>
            <w:tab w:val="left" w:pos="293"/>
            <w:tab w:val="left" w:leader="dot" w:pos="7027"/>
          </w:tabs>
          <w:ind w:left="2547" w:hanging="48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9F3C4C92">
        <w:start w:val="1"/>
        <w:numFmt w:val="decimal"/>
        <w:lvlText w:val="%7."/>
        <w:lvlJc w:val="left"/>
        <w:pPr>
          <w:tabs>
            <w:tab w:val="left" w:pos="2340"/>
          </w:tabs>
          <w:ind w:left="3267"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0344C46E">
        <w:start w:val="1"/>
        <w:numFmt w:val="decimal"/>
        <w:lvlText w:val="%8."/>
        <w:lvlJc w:val="left"/>
        <w:pPr>
          <w:tabs>
            <w:tab w:val="left" w:pos="2340"/>
          </w:tabs>
          <w:ind w:left="3987"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69B6DCF2">
        <w:start w:val="1"/>
        <w:numFmt w:val="decimal"/>
        <w:lvlText w:val="%9."/>
        <w:lvlJc w:val="left"/>
        <w:pPr>
          <w:tabs>
            <w:tab w:val="left" w:pos="2340"/>
          </w:tabs>
          <w:ind w:left="4707" w:hanging="48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46" w16cid:durableId="4658598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3132779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359256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463064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481948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76705348">
    <w:abstractNumId w:val="51"/>
    <w:lvlOverride w:ilvl="0"/>
    <w:lvlOverride w:ilvl="1"/>
    <w:lvlOverride w:ilvl="2"/>
    <w:lvlOverride w:ilvl="3"/>
    <w:lvlOverride w:ilvl="4"/>
    <w:lvlOverride w:ilvl="5"/>
    <w:lvlOverride w:ilvl="6"/>
    <w:lvlOverride w:ilvl="7"/>
    <w:lvlOverride w:ilvl="8"/>
  </w:num>
  <w:num w:numId="52" w16cid:durableId="1940675138">
    <w:abstractNumId w:val="17"/>
    <w:lvlOverride w:ilvl="0">
      <w:lvl w:ilvl="0" w:tplc="B9E8970E">
        <w:start w:val="1"/>
        <w:numFmt w:val="decimal"/>
        <w:lvlText w:val="%1."/>
        <w:lvlJc w:val="left"/>
        <w:pPr>
          <w:tabs>
            <w:tab w:val="left" w:pos="336"/>
            <w:tab w:val="left" w:leader="dot" w:pos="7358"/>
          </w:tabs>
          <w:ind w:left="211" w:hanging="21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89C8373C">
        <w:start w:val="1"/>
        <w:numFmt w:val="decimal"/>
        <w:lvlText w:val="%2."/>
        <w:lvlJc w:val="left"/>
        <w:pPr>
          <w:tabs>
            <w:tab w:val="left" w:pos="336"/>
            <w:tab w:val="left" w:leader="dot" w:pos="7358"/>
          </w:tabs>
          <w:ind w:left="1188" w:hanging="246"/>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47283AC0">
        <w:start w:val="1"/>
        <w:numFmt w:val="decimal"/>
        <w:lvlText w:val="%3."/>
        <w:lvlJc w:val="left"/>
        <w:pPr>
          <w:tabs>
            <w:tab w:val="left" w:pos="336"/>
            <w:tab w:val="left" w:leader="dot" w:pos="7358"/>
          </w:tabs>
          <w:ind w:left="2165"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2636354A">
        <w:start w:val="1"/>
        <w:numFmt w:val="decimal"/>
        <w:lvlText w:val="%4."/>
        <w:lvlJc w:val="left"/>
        <w:pPr>
          <w:tabs>
            <w:tab w:val="left" w:pos="336"/>
            <w:tab w:val="left" w:leader="dot" w:pos="7358"/>
          </w:tabs>
          <w:ind w:left="2885"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AB74220C">
        <w:start w:val="1"/>
        <w:numFmt w:val="decimal"/>
        <w:lvlText w:val="%5."/>
        <w:lvlJc w:val="left"/>
        <w:pPr>
          <w:tabs>
            <w:tab w:val="left" w:pos="336"/>
            <w:tab w:val="left" w:leader="dot" w:pos="7358"/>
          </w:tabs>
          <w:ind w:left="3605"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83444D0C">
        <w:start w:val="1"/>
        <w:numFmt w:val="decimal"/>
        <w:lvlText w:val="%6."/>
        <w:lvlJc w:val="left"/>
        <w:pPr>
          <w:tabs>
            <w:tab w:val="left" w:pos="336"/>
            <w:tab w:val="left" w:leader="dot" w:pos="7358"/>
          </w:tabs>
          <w:ind w:left="4325"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135C077E">
        <w:start w:val="1"/>
        <w:numFmt w:val="decimal"/>
        <w:lvlText w:val="%7."/>
        <w:lvlJc w:val="left"/>
        <w:pPr>
          <w:tabs>
            <w:tab w:val="left" w:pos="336"/>
            <w:tab w:val="left" w:leader="dot" w:pos="7358"/>
          </w:tabs>
          <w:ind w:left="5045"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BA002954">
        <w:start w:val="1"/>
        <w:numFmt w:val="decimal"/>
        <w:lvlText w:val="%8."/>
        <w:lvlJc w:val="left"/>
        <w:pPr>
          <w:tabs>
            <w:tab w:val="left" w:pos="336"/>
            <w:tab w:val="left" w:leader="dot" w:pos="7358"/>
          </w:tabs>
          <w:ind w:left="5765"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D666A874">
        <w:start w:val="1"/>
        <w:numFmt w:val="decimal"/>
        <w:lvlText w:val="%9."/>
        <w:lvlJc w:val="left"/>
        <w:pPr>
          <w:tabs>
            <w:tab w:val="left" w:pos="336"/>
            <w:tab w:val="left" w:leader="dot" w:pos="7358"/>
          </w:tabs>
          <w:ind w:left="6485" w:hanging="2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53" w16cid:durableId="183356931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569076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669247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88844191">
    <w:abstractNumId w:val="23"/>
  </w:num>
  <w:num w:numId="57" w16cid:durableId="910698769">
    <w:abstractNumId w:val="25"/>
  </w:num>
  <w:num w:numId="58" w16cid:durableId="605894377">
    <w:abstractNumId w:val="30"/>
  </w:num>
  <w:num w:numId="59" w16cid:durableId="540703100">
    <w:abstractNumId w:val="31"/>
  </w:num>
  <w:num w:numId="60" w16cid:durableId="482164976">
    <w:abstractNumId w:val="38"/>
  </w:num>
  <w:num w:numId="61" w16cid:durableId="323314190">
    <w:abstractNumId w:val="62"/>
  </w:num>
  <w:num w:numId="62" w16cid:durableId="1071267236">
    <w:abstractNumId w:val="63"/>
  </w:num>
  <w:num w:numId="63" w16cid:durableId="358748081">
    <w:abstractNumId w:val="65"/>
  </w:num>
  <w:num w:numId="64" w16cid:durableId="1495606042">
    <w:abstractNumId w:val="6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001AA"/>
    <w:rsid w:val="000250B6"/>
    <w:rsid w:val="0002706F"/>
    <w:rsid w:val="00030A5A"/>
    <w:rsid w:val="00031A5A"/>
    <w:rsid w:val="000342F7"/>
    <w:rsid w:val="00037A98"/>
    <w:rsid w:val="00044A98"/>
    <w:rsid w:val="00054104"/>
    <w:rsid w:val="00056947"/>
    <w:rsid w:val="00057EA4"/>
    <w:rsid w:val="00060BFA"/>
    <w:rsid w:val="00075417"/>
    <w:rsid w:val="00085D6D"/>
    <w:rsid w:val="00087F4D"/>
    <w:rsid w:val="000A33DE"/>
    <w:rsid w:val="000A7998"/>
    <w:rsid w:val="000F52C3"/>
    <w:rsid w:val="001351BE"/>
    <w:rsid w:val="00140AA7"/>
    <w:rsid w:val="001525F5"/>
    <w:rsid w:val="00153B31"/>
    <w:rsid w:val="00172FF6"/>
    <w:rsid w:val="00184C32"/>
    <w:rsid w:val="00186F23"/>
    <w:rsid w:val="001918F1"/>
    <w:rsid w:val="001970AE"/>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16291"/>
    <w:rsid w:val="00324E93"/>
    <w:rsid w:val="00330161"/>
    <w:rsid w:val="00344128"/>
    <w:rsid w:val="00353355"/>
    <w:rsid w:val="003561B6"/>
    <w:rsid w:val="00371603"/>
    <w:rsid w:val="003A4263"/>
    <w:rsid w:val="003D53F0"/>
    <w:rsid w:val="003F61D4"/>
    <w:rsid w:val="00405F22"/>
    <w:rsid w:val="00422558"/>
    <w:rsid w:val="00424139"/>
    <w:rsid w:val="00424675"/>
    <w:rsid w:val="00425E2C"/>
    <w:rsid w:val="00432E6C"/>
    <w:rsid w:val="00453D8E"/>
    <w:rsid w:val="00461DB3"/>
    <w:rsid w:val="00467CC1"/>
    <w:rsid w:val="00474591"/>
    <w:rsid w:val="00476DD4"/>
    <w:rsid w:val="00493648"/>
    <w:rsid w:val="004A1DE5"/>
    <w:rsid w:val="004D03F1"/>
    <w:rsid w:val="004E1063"/>
    <w:rsid w:val="004E17BA"/>
    <w:rsid w:val="004E261C"/>
    <w:rsid w:val="004E4D79"/>
    <w:rsid w:val="004E59C4"/>
    <w:rsid w:val="005028E1"/>
    <w:rsid w:val="0051476A"/>
    <w:rsid w:val="00522FF4"/>
    <w:rsid w:val="00526392"/>
    <w:rsid w:val="00531AE6"/>
    <w:rsid w:val="00545AB2"/>
    <w:rsid w:val="0054726A"/>
    <w:rsid w:val="00552AE7"/>
    <w:rsid w:val="00554EEC"/>
    <w:rsid w:val="00556645"/>
    <w:rsid w:val="00584E10"/>
    <w:rsid w:val="005A4355"/>
    <w:rsid w:val="005B1703"/>
    <w:rsid w:val="005B59DB"/>
    <w:rsid w:val="005E389F"/>
    <w:rsid w:val="005F1656"/>
    <w:rsid w:val="005F1BCA"/>
    <w:rsid w:val="00600260"/>
    <w:rsid w:val="00600696"/>
    <w:rsid w:val="006021EF"/>
    <w:rsid w:val="00604A62"/>
    <w:rsid w:val="006074EE"/>
    <w:rsid w:val="006157E1"/>
    <w:rsid w:val="006206EF"/>
    <w:rsid w:val="00636250"/>
    <w:rsid w:val="00636524"/>
    <w:rsid w:val="00650D6D"/>
    <w:rsid w:val="006570F7"/>
    <w:rsid w:val="00666AA1"/>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47529"/>
    <w:rsid w:val="0096240E"/>
    <w:rsid w:val="0098228D"/>
    <w:rsid w:val="00983A4B"/>
    <w:rsid w:val="00995A2A"/>
    <w:rsid w:val="009A314F"/>
    <w:rsid w:val="009F0C32"/>
    <w:rsid w:val="009F13B2"/>
    <w:rsid w:val="009F21A8"/>
    <w:rsid w:val="009F338B"/>
    <w:rsid w:val="00A12F35"/>
    <w:rsid w:val="00A14103"/>
    <w:rsid w:val="00A16DD0"/>
    <w:rsid w:val="00A37DB9"/>
    <w:rsid w:val="00A5010E"/>
    <w:rsid w:val="00A543C8"/>
    <w:rsid w:val="00A60F63"/>
    <w:rsid w:val="00A77B7F"/>
    <w:rsid w:val="00A93F21"/>
    <w:rsid w:val="00AB0F70"/>
    <w:rsid w:val="00AD4794"/>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C05E24"/>
    <w:rsid w:val="00C21BC7"/>
    <w:rsid w:val="00C25ACD"/>
    <w:rsid w:val="00C5211F"/>
    <w:rsid w:val="00C643A4"/>
    <w:rsid w:val="00C77059"/>
    <w:rsid w:val="00C82C45"/>
    <w:rsid w:val="00C84987"/>
    <w:rsid w:val="00C876E4"/>
    <w:rsid w:val="00C87B97"/>
    <w:rsid w:val="00C901D7"/>
    <w:rsid w:val="00C92664"/>
    <w:rsid w:val="00C950F9"/>
    <w:rsid w:val="00CB1C50"/>
    <w:rsid w:val="00CB7272"/>
    <w:rsid w:val="00CC1E61"/>
    <w:rsid w:val="00CD3DE8"/>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42803"/>
    <w:rsid w:val="00E53523"/>
    <w:rsid w:val="00E73A3A"/>
    <w:rsid w:val="00E74BD3"/>
    <w:rsid w:val="00E86EBA"/>
    <w:rsid w:val="00E92BB9"/>
    <w:rsid w:val="00EB26DD"/>
    <w:rsid w:val="00EB41EE"/>
    <w:rsid w:val="00EC12C6"/>
    <w:rsid w:val="00EC1C9C"/>
    <w:rsid w:val="00ED38DB"/>
    <w:rsid w:val="00EE178D"/>
    <w:rsid w:val="00EF0F60"/>
    <w:rsid w:val="00EF54AE"/>
    <w:rsid w:val="00F06A56"/>
    <w:rsid w:val="00F1249F"/>
    <w:rsid w:val="00F12F6D"/>
    <w:rsid w:val="00F22E33"/>
    <w:rsid w:val="00F27AAB"/>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6"/>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6">
    <w:name w:val="Imported Style 6"/>
    <w:rsid w:val="00424139"/>
    <w:pPr>
      <w:numPr>
        <w:numId w:val="36"/>
      </w:numPr>
    </w:pPr>
  </w:style>
  <w:style w:type="numbering" w:customStyle="1" w:styleId="ImportedStyle4">
    <w:name w:val="Imported Style 4"/>
    <w:rsid w:val="00424139"/>
    <w:pPr>
      <w:numPr>
        <w:numId w:val="37"/>
      </w:numPr>
    </w:pPr>
  </w:style>
  <w:style w:type="numbering" w:customStyle="1" w:styleId="ImportedStyle7">
    <w:name w:val="Imported Style 7"/>
    <w:rsid w:val="00424139"/>
    <w:pPr>
      <w:numPr>
        <w:numId w:val="38"/>
      </w:numPr>
    </w:pPr>
  </w:style>
  <w:style w:type="numbering" w:customStyle="1" w:styleId="ImportedStyle3">
    <w:name w:val="Imported Style 3"/>
    <w:rsid w:val="00424139"/>
    <w:pPr>
      <w:numPr>
        <w:numId w:val="39"/>
      </w:numPr>
    </w:pPr>
  </w:style>
  <w:style w:type="numbering" w:customStyle="1" w:styleId="ImportedStyle2">
    <w:name w:val="Imported Style 2"/>
    <w:rsid w:val="00424139"/>
    <w:pPr>
      <w:numPr>
        <w:numId w:val="40"/>
      </w:numPr>
    </w:pPr>
  </w:style>
  <w:style w:type="numbering" w:customStyle="1" w:styleId="ImportedStyle5">
    <w:name w:val="Imported Style 5"/>
    <w:rsid w:val="00424139"/>
    <w:pPr>
      <w:numPr>
        <w:numId w:val="41"/>
      </w:numPr>
    </w:pPr>
  </w:style>
  <w:style w:type="character" w:customStyle="1" w:styleId="None">
    <w:name w:val="None"/>
    <w:rsid w:val="00556645"/>
  </w:style>
  <w:style w:type="numbering" w:customStyle="1" w:styleId="ImportedStyle37">
    <w:name w:val="Imported Style 37"/>
    <w:rsid w:val="00556645"/>
    <w:pPr>
      <w:numPr>
        <w:numId w:val="56"/>
      </w:numPr>
    </w:pPr>
  </w:style>
  <w:style w:type="numbering" w:customStyle="1" w:styleId="ImportedStyle41">
    <w:name w:val="Imported Style 41"/>
    <w:rsid w:val="00556645"/>
    <w:pPr>
      <w:numPr>
        <w:numId w:val="57"/>
      </w:numPr>
    </w:pPr>
  </w:style>
  <w:style w:type="numbering" w:customStyle="1" w:styleId="ImportedStyle400">
    <w:name w:val="Imported Style 40.0"/>
    <w:rsid w:val="00556645"/>
    <w:pPr>
      <w:numPr>
        <w:numId w:val="58"/>
      </w:numPr>
    </w:pPr>
  </w:style>
  <w:style w:type="numbering" w:customStyle="1" w:styleId="ImportedStyle39">
    <w:name w:val="Imported Style 39"/>
    <w:rsid w:val="00556645"/>
    <w:pPr>
      <w:numPr>
        <w:numId w:val="59"/>
      </w:numPr>
    </w:pPr>
  </w:style>
  <w:style w:type="numbering" w:customStyle="1" w:styleId="ImportedStyle36">
    <w:name w:val="Imported Style 36"/>
    <w:rsid w:val="00556645"/>
    <w:pPr>
      <w:numPr>
        <w:numId w:val="60"/>
      </w:numPr>
    </w:pPr>
  </w:style>
  <w:style w:type="numbering" w:customStyle="1" w:styleId="ImportedStyle38">
    <w:name w:val="Imported Style 38"/>
    <w:rsid w:val="00556645"/>
    <w:pPr>
      <w:numPr>
        <w:numId w:val="61"/>
      </w:numPr>
    </w:pPr>
  </w:style>
  <w:style w:type="numbering" w:customStyle="1" w:styleId="ImportedStyle42">
    <w:name w:val="Imported Style 42"/>
    <w:rsid w:val="00556645"/>
    <w:pPr>
      <w:numPr>
        <w:numId w:val="62"/>
      </w:numPr>
    </w:pPr>
  </w:style>
  <w:style w:type="numbering" w:customStyle="1" w:styleId="ImportedStyle40">
    <w:name w:val="Imported Style 40"/>
    <w:rsid w:val="00556645"/>
    <w:pPr>
      <w:numPr>
        <w:numId w:val="63"/>
      </w:numPr>
    </w:pPr>
  </w:style>
  <w:style w:type="numbering" w:customStyle="1" w:styleId="ImportedStyle43">
    <w:name w:val="Imported Style 43"/>
    <w:rsid w:val="00556645"/>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13</Pages>
  <Words>7618</Words>
  <Characters>45712</Characters>
  <Application>Microsoft Office Word</Application>
  <DocSecurity>0</DocSecurity>
  <Lines>380</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138</cp:revision>
  <cp:lastPrinted>2024-11-18T10:11:00Z</cp:lastPrinted>
  <dcterms:created xsi:type="dcterms:W3CDTF">2023-04-18T09:58:00Z</dcterms:created>
  <dcterms:modified xsi:type="dcterms:W3CDTF">2025-12-29T08:24:00Z</dcterms:modified>
</cp:coreProperties>
</file>