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8D2DC" w14:textId="7F214EBB" w:rsidR="00C21BC7" w:rsidRDefault="00BE7924" w:rsidP="00405F22">
      <w:pPr>
        <w:pStyle w:val="Tekstpodstawowy"/>
        <w:spacing w:before="1"/>
        <w:rPr>
          <w:noProof/>
        </w:rPr>
      </w:pPr>
      <w:bookmarkStart w:id="0" w:name="_Toc35240015"/>
      <w:r>
        <w:rPr>
          <w:noProof/>
        </w:rPr>
        <w:drawing>
          <wp:anchor distT="0" distB="0" distL="114300" distR="114300" simplePos="0" relativeHeight="251661312" behindDoc="0" locked="0" layoutInCell="1" allowOverlap="1" wp14:anchorId="512A24CE" wp14:editId="796947E1">
            <wp:simplePos x="0" y="0"/>
            <wp:positionH relativeFrom="column">
              <wp:posOffset>228600</wp:posOffset>
            </wp:positionH>
            <wp:positionV relativeFrom="paragraph">
              <wp:posOffset>0</wp:posOffset>
            </wp:positionV>
            <wp:extent cx="1109980" cy="706120"/>
            <wp:effectExtent l="0" t="0" r="0" b="0"/>
            <wp:wrapSquare wrapText="bothSides"/>
            <wp:docPr id="85103788" name="Obraz 85103788" descr="Wygenerowany 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ygenerowany obraz"/>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09980" cy="706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461424" w14:textId="77777777" w:rsidR="00BE7924" w:rsidRDefault="00BE7924" w:rsidP="00405F22">
      <w:pPr>
        <w:pStyle w:val="Tekstpodstawowy"/>
        <w:spacing w:before="1"/>
        <w:rPr>
          <w:noProof/>
        </w:rPr>
      </w:pPr>
    </w:p>
    <w:p w14:paraId="212C70BD" w14:textId="57C52AF0" w:rsidR="00BE7924" w:rsidRDefault="00BE7924" w:rsidP="00405F22">
      <w:pPr>
        <w:pStyle w:val="Tekstpodstawowy"/>
        <w:spacing w:before="1"/>
        <w:rPr>
          <w:noProof/>
        </w:rPr>
      </w:pPr>
      <w:r>
        <w:rPr>
          <w:noProof/>
        </w:rPr>
        <mc:AlternateContent>
          <mc:Choice Requires="wpg">
            <w:drawing>
              <wp:anchor distT="0" distB="0" distL="114300" distR="114300" simplePos="0" relativeHeight="251659264" behindDoc="0" locked="0" layoutInCell="1" hidden="0" allowOverlap="1" wp14:anchorId="420D1653" wp14:editId="0B1E3F87">
                <wp:simplePos x="0" y="0"/>
                <wp:positionH relativeFrom="margin">
                  <wp:posOffset>0</wp:posOffset>
                </wp:positionH>
                <wp:positionV relativeFrom="paragraph">
                  <wp:posOffset>-635</wp:posOffset>
                </wp:positionV>
                <wp:extent cx="5883076" cy="567055"/>
                <wp:effectExtent l="0" t="0" r="3810" b="23495"/>
                <wp:wrapNone/>
                <wp:docPr id="1" name="Grupa 1"/>
                <wp:cNvGraphicFramePr/>
                <a:graphic xmlns:a="http://schemas.openxmlformats.org/drawingml/2006/main">
                  <a:graphicData uri="http://schemas.microsoft.com/office/word/2010/wordprocessingGroup">
                    <wpg:wgp>
                      <wpg:cNvGrpSpPr/>
                      <wpg:grpSpPr>
                        <a:xfrm>
                          <a:off x="0" y="0"/>
                          <a:ext cx="5883076" cy="567055"/>
                          <a:chOff x="0" y="228600"/>
                          <a:chExt cx="5744314" cy="628650"/>
                        </a:xfrm>
                      </wpg:grpSpPr>
                      <pic:pic xmlns:pic="http://schemas.openxmlformats.org/drawingml/2006/picture">
                        <pic:nvPicPr>
                          <pic:cNvPr id="103209152" name="Picture 3"/>
                          <pic:cNvPicPr>
                            <a:picLocks noChangeAspect="1"/>
                          </pic:cNvPicPr>
                        </pic:nvPicPr>
                        <pic:blipFill>
                          <a:blip r:embed="rId7" r:link="rId8"/>
                          <a:srcRect/>
                          <a:stretch>
                            <a:fillRect/>
                          </a:stretch>
                        </pic:blipFill>
                        <pic:spPr bwMode="auto">
                          <a:xfrm>
                            <a:off x="3426748" y="228600"/>
                            <a:ext cx="2317566" cy="545465"/>
                          </a:xfrm>
                          <a:prstGeom prst="rect">
                            <a:avLst/>
                          </a:prstGeom>
                          <a:noFill/>
                          <a:ln>
                            <a:noFill/>
                          </a:ln>
                        </pic:spPr>
                      </pic:pic>
                      <wps:wsp>
                        <wps:cNvPr id="672863163" name="Łącznik prosty 672863163"/>
                        <wps:cNvCnPr/>
                        <wps:spPr>
                          <a:xfrm>
                            <a:off x="0" y="857250"/>
                            <a:ext cx="5629275" cy="0"/>
                          </a:xfrm>
                          <a:prstGeom prst="line">
                            <a:avLst/>
                          </a:prstGeom>
                          <a:noFill/>
                          <a:ln w="6350" cap="flat" cmpd="sng" algn="ctr">
                            <a:solidFill>
                              <a:srgbClr val="156082"/>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4B324372" id="Grupa 1" o:spid="_x0000_s1026" style="position:absolute;margin-left:0;margin-top:-.05pt;width:463.25pt;height:44.65pt;z-index:251659264;mso-position-horizontal-relative:margin;mso-width-relative:margin;mso-height-relative:margin" coordorigin=",2286" coordsize="57443,6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4267;top:2286;width:23176;height:5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">
                  <v:imagedata r:id="rId9" r:href="rId10"/>
                </v:shape>
                <v:line id="Łącznik prosty 672863163" o:spid="_x0000_s1028" style="position:absolute;visibility:visible;mso-wrap-style:square" from="0,8572" to="56292,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" strokecolor="#156082" strokeweight=".5pt">
                  <v:stroke joinstyle="miter"/>
                </v:line>
                <w10:wrap anchorx="margin"/>
              </v:group>
            </w:pict>
          </mc:Fallback>
        </mc:AlternateContent>
      </w:r>
    </w:p>
    <w:p w14:paraId="052858B8" w14:textId="3CC22564" w:rsidR="00BE7924" w:rsidRDefault="00BE7924" w:rsidP="00405F22">
      <w:pPr>
        <w:pStyle w:val="Tekstpodstawowy"/>
        <w:spacing w:before="1"/>
        <w:rPr>
          <w:noProof/>
        </w:rPr>
      </w:pPr>
    </w:p>
    <w:p w14:paraId="720B52B7" w14:textId="77777777" w:rsidR="00BE7924" w:rsidRDefault="00BE7924" w:rsidP="00405F22">
      <w:pPr>
        <w:pStyle w:val="Tekstpodstawowy"/>
        <w:spacing w:before="1"/>
        <w:rPr>
          <w:noProof/>
        </w:rPr>
      </w:pPr>
    </w:p>
    <w:p w14:paraId="0BD03A65" w14:textId="77777777" w:rsidR="00BE7924" w:rsidRDefault="00BE7924" w:rsidP="00405F22">
      <w:pPr>
        <w:pStyle w:val="Tekstpodstawowy"/>
        <w:spacing w:before="1"/>
        <w:rPr>
          <w:b/>
          <w:bCs/>
          <w:i/>
          <w:iCs/>
        </w:rPr>
      </w:pP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408CA0B2"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w:t>
      </w:r>
      <w:r w:rsidR="000001AA">
        <w:rPr>
          <w:rFonts w:ascii="Arial" w:eastAsia="Times New Roman" w:hAnsi="Arial" w:cs="Arial"/>
          <w:b/>
          <w:sz w:val="18"/>
          <w:szCs w:val="18"/>
          <w:lang w:eastAsia="pl-PL"/>
        </w:rPr>
        <w:t>5</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dalej „Wykonawcą" reprezentowaną/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470AA4D6"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4045D2">
        <w:rPr>
          <w:rFonts w:ascii="Arial" w:eastAsia="Times New Roman" w:hAnsi="Arial" w:cs="Arial"/>
          <w:snapToGrid w:val="0"/>
          <w:sz w:val="18"/>
          <w:szCs w:val="18"/>
          <w:lang w:eastAsia="pl-PL"/>
        </w:rPr>
        <w:t>1</w:t>
      </w:r>
      <w:r w:rsidR="00A91370">
        <w:rPr>
          <w:rFonts w:ascii="Arial" w:eastAsia="Times New Roman" w:hAnsi="Arial" w:cs="Arial"/>
          <w:snapToGrid w:val="0"/>
          <w:sz w:val="18"/>
          <w:szCs w:val="18"/>
          <w:lang w:eastAsia="pl-PL"/>
        </w:rPr>
        <w:t>23</w:t>
      </w:r>
      <w:r w:rsidRPr="00DB781C">
        <w:rPr>
          <w:rFonts w:ascii="Arial" w:eastAsia="Times New Roman" w:hAnsi="Arial" w:cs="Arial"/>
          <w:snapToGrid w:val="0"/>
          <w:sz w:val="18"/>
          <w:szCs w:val="18"/>
          <w:lang w:eastAsia="pl-PL"/>
        </w:rPr>
        <w:t>/2</w:t>
      </w:r>
      <w:r w:rsidR="000001AA">
        <w:rPr>
          <w:rFonts w:ascii="Arial" w:eastAsia="Times New Roman" w:hAnsi="Arial" w:cs="Arial"/>
          <w:snapToGrid w:val="0"/>
          <w:sz w:val="18"/>
          <w:szCs w:val="18"/>
          <w:lang w:eastAsia="pl-PL"/>
        </w:rPr>
        <w:t>5</w:t>
      </w:r>
      <w:r w:rsidRPr="00DB781C">
        <w:rPr>
          <w:rFonts w:ascii="Arial" w:eastAsia="Times New Roman" w:hAnsi="Arial" w:cs="Arial"/>
          <w:snapToGrid w:val="0"/>
          <w:sz w:val="18"/>
          <w:szCs w:val="18"/>
          <w:lang w:eastAsia="pl-PL"/>
        </w:rPr>
        <w:t xml:space="preserve">,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w:t>
      </w:r>
      <w:proofErr w:type="spellStart"/>
      <w:r w:rsidRPr="00DB781C">
        <w:rPr>
          <w:rFonts w:ascii="Arial" w:eastAsia="Times New Roman" w:hAnsi="Arial" w:cs="Arial"/>
          <w:snapToGrid w:val="0"/>
          <w:sz w:val="18"/>
          <w:szCs w:val="18"/>
          <w:lang w:eastAsia="pl-PL"/>
        </w:rPr>
        <w:t>Pzp</w:t>
      </w:r>
      <w:proofErr w:type="spellEnd"/>
      <w:r w:rsidRPr="00DB781C">
        <w:rPr>
          <w:rFonts w:ascii="Arial" w:eastAsia="Times New Roman" w:hAnsi="Arial" w:cs="Arial"/>
          <w:snapToGrid w:val="0"/>
          <w:sz w:val="18"/>
          <w:szCs w:val="18"/>
          <w:lang w:eastAsia="pl-PL"/>
        </w:rPr>
        <w:t>, (</w:t>
      </w:r>
      <w:proofErr w:type="spellStart"/>
      <w:r w:rsidRPr="00DB781C">
        <w:rPr>
          <w:rFonts w:ascii="Arial" w:eastAsia="Times New Roman" w:hAnsi="Arial" w:cs="Arial"/>
          <w:snapToGrid w:val="0"/>
          <w:sz w:val="18"/>
          <w:szCs w:val="18"/>
          <w:lang w:eastAsia="pl-PL"/>
        </w:rPr>
        <w:t>t.j</w:t>
      </w:r>
      <w:proofErr w:type="spellEnd"/>
      <w:r w:rsidRPr="00DB781C">
        <w:rPr>
          <w:rFonts w:ascii="Arial" w:eastAsia="Times New Roman" w:hAnsi="Arial" w:cs="Arial"/>
          <w:snapToGrid w:val="0"/>
          <w:sz w:val="18"/>
          <w:szCs w:val="18"/>
          <w:lang w:eastAsia="pl-PL"/>
        </w:rPr>
        <w:t>. Dz.U. 202</w:t>
      </w:r>
      <w:r w:rsidR="00172FF6">
        <w:rPr>
          <w:rFonts w:ascii="Arial" w:eastAsia="Times New Roman" w:hAnsi="Arial" w:cs="Arial"/>
          <w:snapToGrid w:val="0"/>
          <w:sz w:val="18"/>
          <w:szCs w:val="18"/>
          <w:lang w:eastAsia="pl-PL"/>
        </w:rPr>
        <w:t>4</w:t>
      </w:r>
      <w:r w:rsidRPr="00DB781C">
        <w:rPr>
          <w:rFonts w:ascii="Arial" w:eastAsia="Times New Roman" w:hAnsi="Arial" w:cs="Arial"/>
          <w:snapToGrid w:val="0"/>
          <w:sz w:val="18"/>
          <w:szCs w:val="18"/>
          <w:lang w:eastAsia="pl-PL"/>
        </w:rPr>
        <w:t xml:space="preserve"> poz. 1</w:t>
      </w:r>
      <w:r w:rsidR="00172FF6">
        <w:rPr>
          <w:rFonts w:ascii="Arial" w:eastAsia="Times New Roman" w:hAnsi="Arial" w:cs="Arial"/>
          <w:snapToGrid w:val="0"/>
          <w:sz w:val="18"/>
          <w:szCs w:val="18"/>
          <w:lang w:eastAsia="pl-PL"/>
        </w:rPr>
        <w:t>320</w:t>
      </w:r>
      <w:r w:rsidRPr="00DB781C">
        <w:rPr>
          <w:rFonts w:ascii="Arial" w:eastAsia="Times New Roman" w:hAnsi="Arial" w:cs="Arial"/>
          <w:snapToGrid w:val="0"/>
          <w:sz w:val="18"/>
          <w:szCs w:val="18"/>
          <w:lang w:eastAsia="pl-PL"/>
        </w:rPr>
        <w:t xml:space="preserve">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738B3981" w:rsidR="00FC49E2" w:rsidRPr="00BC71A7"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353355" w:rsidRPr="00353355">
        <w:rPr>
          <w:rFonts w:ascii="Arial" w:eastAsia="Times New Roman" w:hAnsi="Arial" w:cs="Arial"/>
          <w:b/>
          <w:i/>
          <w:sz w:val="18"/>
          <w:szCs w:val="18"/>
          <w:lang w:eastAsia="pl-PL"/>
        </w:rPr>
        <w:t>dostaw</w:t>
      </w:r>
      <w:r w:rsidR="00FF44E4">
        <w:rPr>
          <w:rFonts w:ascii="Arial" w:eastAsia="Times New Roman" w:hAnsi="Arial" w:cs="Arial"/>
          <w:b/>
          <w:i/>
          <w:sz w:val="18"/>
          <w:szCs w:val="18"/>
          <w:lang w:eastAsia="pl-PL"/>
        </w:rPr>
        <w:t>a</w:t>
      </w:r>
      <w:r w:rsidR="00353355" w:rsidRPr="00353355">
        <w:rPr>
          <w:rFonts w:ascii="Arial" w:eastAsia="Times New Roman" w:hAnsi="Arial" w:cs="Arial"/>
          <w:b/>
          <w:i/>
          <w:sz w:val="18"/>
          <w:szCs w:val="18"/>
          <w:lang w:eastAsia="pl-PL"/>
        </w:rPr>
        <w:t xml:space="preserve"> </w:t>
      </w:r>
      <w:r w:rsidR="00A91370">
        <w:rPr>
          <w:rFonts w:ascii="Arial" w:eastAsia="Times New Roman" w:hAnsi="Arial" w:cs="Arial"/>
          <w:b/>
          <w:i/>
          <w:sz w:val="18"/>
          <w:szCs w:val="18"/>
          <w:lang w:eastAsia="pl-PL"/>
        </w:rPr>
        <w:t>t</w:t>
      </w:r>
      <w:r w:rsidR="00A91370" w:rsidRPr="00A91370">
        <w:rPr>
          <w:rFonts w:ascii="Arial" w:eastAsia="Times New Roman" w:hAnsi="Arial" w:cs="Arial"/>
          <w:b/>
          <w:i/>
          <w:sz w:val="18"/>
          <w:szCs w:val="18"/>
          <w:lang w:eastAsia="pl-PL"/>
        </w:rPr>
        <w:t xml:space="preserve">aśm - </w:t>
      </w:r>
      <w:proofErr w:type="spellStart"/>
      <w:r w:rsidR="00A91370" w:rsidRPr="00A91370">
        <w:rPr>
          <w:rFonts w:ascii="Arial" w:eastAsia="Times New Roman" w:hAnsi="Arial" w:cs="Arial"/>
          <w:b/>
          <w:i/>
          <w:sz w:val="18"/>
          <w:szCs w:val="18"/>
          <w:lang w:eastAsia="pl-PL"/>
        </w:rPr>
        <w:t>beznapięciow</w:t>
      </w:r>
      <w:r w:rsidR="00A91370">
        <w:rPr>
          <w:rFonts w:ascii="Arial" w:eastAsia="Times New Roman" w:hAnsi="Arial" w:cs="Arial"/>
          <w:b/>
          <w:i/>
          <w:sz w:val="18"/>
          <w:szCs w:val="18"/>
          <w:lang w:eastAsia="pl-PL"/>
        </w:rPr>
        <w:t>ego</w:t>
      </w:r>
      <w:proofErr w:type="spellEnd"/>
      <w:r w:rsidR="00A91370" w:rsidRPr="00A91370">
        <w:rPr>
          <w:rFonts w:ascii="Arial" w:eastAsia="Times New Roman" w:hAnsi="Arial" w:cs="Arial"/>
          <w:b/>
          <w:i/>
          <w:sz w:val="18"/>
          <w:szCs w:val="18"/>
          <w:lang w:eastAsia="pl-PL"/>
        </w:rPr>
        <w:t xml:space="preserve"> system</w:t>
      </w:r>
      <w:r w:rsidR="00A91370">
        <w:rPr>
          <w:rFonts w:ascii="Arial" w:eastAsia="Times New Roman" w:hAnsi="Arial" w:cs="Arial"/>
          <w:b/>
          <w:i/>
          <w:sz w:val="18"/>
          <w:szCs w:val="18"/>
          <w:lang w:eastAsia="pl-PL"/>
        </w:rPr>
        <w:t>u</w:t>
      </w:r>
      <w:r w:rsidR="00A91370" w:rsidRPr="00A91370">
        <w:rPr>
          <w:rFonts w:ascii="Arial" w:eastAsia="Times New Roman" w:hAnsi="Arial" w:cs="Arial"/>
          <w:b/>
          <w:i/>
          <w:sz w:val="18"/>
          <w:szCs w:val="18"/>
          <w:lang w:eastAsia="pl-PL"/>
        </w:rPr>
        <w:t xml:space="preserve"> leczenia nietrzymania moczu</w:t>
      </w:r>
      <w:r w:rsidR="00A91370">
        <w:rPr>
          <w:rFonts w:ascii="Arial" w:eastAsia="Times New Roman" w:hAnsi="Arial" w:cs="Arial"/>
          <w:b/>
          <w:i/>
          <w:sz w:val="18"/>
          <w:szCs w:val="18"/>
          <w:lang w:eastAsia="pl-PL"/>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w:t>
      </w:r>
      <w:proofErr w:type="spellStart"/>
      <w:r>
        <w:rPr>
          <w:rFonts w:ascii="Arial" w:eastAsia="Times New Roman" w:hAnsi="Arial" w:cs="Arial"/>
          <w:sz w:val="18"/>
          <w:szCs w:val="18"/>
          <w:lang w:eastAsia="pl-PL"/>
        </w:rPr>
        <w:t>swz</w:t>
      </w:r>
      <w:proofErr w:type="spellEnd"/>
      <w:r>
        <w:rPr>
          <w:rFonts w:ascii="Arial" w:eastAsia="Times New Roman" w:hAnsi="Arial" w:cs="Arial"/>
          <w:sz w:val="18"/>
          <w:szCs w:val="18"/>
          <w:lang w:eastAsia="pl-PL"/>
        </w:rPr>
        <w:t>)</w:t>
      </w:r>
    </w:p>
    <w:p w14:paraId="0B050C2E" w14:textId="3E0D34E0"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4045D2">
        <w:rPr>
          <w:rFonts w:ascii="Arial" w:eastAsia="Times New Roman" w:hAnsi="Arial" w:cs="Arial"/>
          <w:color w:val="000000"/>
          <w:sz w:val="18"/>
          <w:szCs w:val="18"/>
          <w:lang w:eastAsia="pl-PL"/>
        </w:rPr>
        <w:t>1</w:t>
      </w:r>
      <w:r w:rsidR="00A91370">
        <w:rPr>
          <w:rFonts w:ascii="Arial" w:eastAsia="Times New Roman" w:hAnsi="Arial" w:cs="Arial"/>
          <w:color w:val="000000"/>
          <w:sz w:val="18"/>
          <w:szCs w:val="18"/>
          <w:lang w:eastAsia="pl-PL"/>
        </w:rPr>
        <w:t>23</w:t>
      </w:r>
      <w:r w:rsidRPr="00FC49E2">
        <w:rPr>
          <w:rFonts w:ascii="Arial" w:eastAsia="Times New Roman" w:hAnsi="Arial" w:cs="Arial"/>
          <w:color w:val="000000"/>
          <w:sz w:val="18"/>
          <w:szCs w:val="18"/>
          <w:lang w:eastAsia="pl-PL"/>
        </w:rPr>
        <w:t>/2</w:t>
      </w:r>
      <w:r w:rsidR="00140AA7">
        <w:rPr>
          <w:rFonts w:ascii="Arial" w:eastAsia="Times New Roman" w:hAnsi="Arial" w:cs="Arial"/>
          <w:color w:val="000000"/>
          <w:sz w:val="18"/>
          <w:szCs w:val="18"/>
          <w:lang w:eastAsia="pl-PL"/>
        </w:rPr>
        <w:t>5</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253AC92A" w:rsidR="00FC49E2" w:rsidRPr="004D2369" w:rsidRDefault="00FC49E2" w:rsidP="004D2369">
      <w:pPr>
        <w:pStyle w:val="Akapitzlist"/>
        <w:numPr>
          <w:ilvl w:val="0"/>
          <w:numId w:val="6"/>
        </w:numPr>
        <w:tabs>
          <w:tab w:val="clear" w:pos="720"/>
          <w:tab w:val="num" w:pos="0"/>
          <w:tab w:val="left" w:pos="7938"/>
        </w:tabs>
        <w:suppressAutoHyphens/>
        <w:ind w:left="284" w:hanging="284"/>
        <w:jc w:val="both"/>
        <w:rPr>
          <w:rFonts w:ascii="Arial" w:eastAsia="Times New Roman" w:hAnsi="Arial" w:cs="Arial"/>
          <w:b/>
          <w:sz w:val="18"/>
          <w:szCs w:val="18"/>
          <w:lang w:eastAsia="pl-PL"/>
        </w:rPr>
      </w:pPr>
      <w:r w:rsidRPr="004D2369">
        <w:rPr>
          <w:rFonts w:ascii="Arial" w:eastAsia="Times New Roman" w:hAnsi="Arial" w:cs="Arial"/>
          <w:snapToGrid w:val="0"/>
          <w:sz w:val="18"/>
          <w:szCs w:val="18"/>
          <w:lang w:eastAsia="pl-PL"/>
        </w:rPr>
        <w:t xml:space="preserve">Maksymalna wartość nominalna zobowiązania Zamawiającego brutto wynikająca z Umowy, </w:t>
      </w:r>
      <w:r w:rsidRPr="004D2369">
        <w:rPr>
          <w:rFonts w:ascii="Arial" w:eastAsia="Times New Roman" w:hAnsi="Arial" w:cs="Arial"/>
          <w:b/>
          <w:bCs/>
          <w:snapToGrid w:val="0"/>
          <w:sz w:val="18"/>
          <w:szCs w:val="18"/>
          <w:lang w:eastAsia="pl-PL"/>
        </w:rPr>
        <w:t>zwana dalej Wartością Umowy</w:t>
      </w:r>
      <w:r w:rsidRPr="004D2369">
        <w:rPr>
          <w:rFonts w:ascii="Arial" w:eastAsia="Times New Roman" w:hAnsi="Arial" w:cs="Arial"/>
          <w:snapToGrid w:val="0"/>
          <w:sz w:val="18"/>
          <w:szCs w:val="18"/>
          <w:lang w:eastAsia="pl-PL"/>
        </w:rPr>
        <w:t>, wynosi</w:t>
      </w:r>
      <w:r w:rsidRPr="004D2369">
        <w:rPr>
          <w:rFonts w:ascii="Arial" w:eastAsia="Times New Roman" w:hAnsi="Arial" w:cs="Arial"/>
          <w:b/>
          <w:snapToGrid w:val="0"/>
          <w:sz w:val="18"/>
          <w:szCs w:val="18"/>
          <w:lang w:eastAsia="pl-PL"/>
        </w:rPr>
        <w:t xml:space="preserve"> ....................... PLN</w:t>
      </w:r>
      <w:r w:rsidRPr="004D2369">
        <w:rPr>
          <w:rFonts w:ascii="Arial" w:eastAsia="Times New Roman" w:hAnsi="Arial" w:cs="Arial"/>
          <w:snapToGrid w:val="0"/>
          <w:sz w:val="18"/>
          <w:szCs w:val="18"/>
          <w:lang w:eastAsia="pl-PL"/>
        </w:rPr>
        <w:t xml:space="preserve">  /słownie brutto: .................................................. PLN/</w:t>
      </w:r>
    </w:p>
    <w:p w14:paraId="5871D145" w14:textId="77777777" w:rsid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4D2369" w:rsidRDefault="00FC49E2" w:rsidP="001351BE">
      <w:pPr>
        <w:numPr>
          <w:ilvl w:val="0"/>
          <w:numId w:val="6"/>
        </w:numPr>
        <w:suppressAutoHyphens/>
        <w:ind w:left="284" w:hanging="284"/>
        <w:contextualSpacing/>
        <w:rPr>
          <w:rFonts w:ascii="Arial" w:hAnsi="Arial" w:cs="Arial"/>
          <w:kern w:val="2"/>
          <w:sz w:val="18"/>
          <w:szCs w:val="18"/>
          <w14:ligatures w14:val="standardContextual"/>
        </w:rPr>
      </w:pPr>
      <w:r w:rsidRPr="004D2369">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5DEB788A" w14:textId="4105922F" w:rsidR="008B53FE" w:rsidRPr="00773CB4" w:rsidRDefault="00FC49E2" w:rsidP="00773CB4">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nie  wymaga formy pisemnej w postaci aneksu do Umowy.</w:t>
      </w:r>
    </w:p>
    <w:bookmarkEnd w:id="1"/>
    <w:p w14:paraId="3E9DD875" w14:textId="268B1732"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w:t>
      </w:r>
      <w:r w:rsidR="004D2369">
        <w:rPr>
          <w:rFonts w:ascii="Arial" w:eastAsia="Times New Roman" w:hAnsi="Arial" w:cs="Arial"/>
          <w:spacing w:val="-6"/>
          <w:kern w:val="2"/>
          <w:sz w:val="18"/>
          <w:szCs w:val="18"/>
          <w:lang w:eastAsia="pl-PL"/>
          <w14:ligatures w14:val="standardContextual"/>
        </w:rPr>
        <w:t xml:space="preserve"> i 8</w:t>
      </w:r>
      <w:r w:rsidRPr="00FC49E2">
        <w:rPr>
          <w:rFonts w:ascii="Arial" w:eastAsia="Times New Roman" w:hAnsi="Arial" w:cs="Arial"/>
          <w:spacing w:val="-6"/>
          <w:kern w:val="2"/>
          <w:sz w:val="18"/>
          <w:szCs w:val="18"/>
          <w:lang w:eastAsia="pl-PL"/>
          <w14:ligatures w14:val="standardContextual"/>
        </w:rPr>
        <w:t xml:space="preserve">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270E6A5A"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CD4C0E">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3AE5EA5B" w:rsidR="00FC49E2" w:rsidRPr="00FC49E2" w:rsidRDefault="00D91B9D" w:rsidP="00FC49E2">
            <w:pPr>
              <w:contextualSpacing/>
              <w:jc w:val="both"/>
              <w:rPr>
                <w:rFonts w:ascii="Arial" w:eastAsia="Calibri" w:hAnsi="Arial" w:cs="Arial"/>
                <w:b/>
                <w:bCs/>
                <w:sz w:val="18"/>
                <w:szCs w:val="18"/>
              </w:rPr>
            </w:pPr>
            <w:hyperlink r:id="rId11" w:history="1">
              <w:r w:rsidRPr="00BB78CE">
                <w:rPr>
                  <w:rStyle w:val="Hipercze"/>
                  <w:rFonts w:ascii="Arial" w:eastAsia="Calibri" w:hAnsi="Arial" w:cs="Arial"/>
                  <w:sz w:val="18"/>
                  <w:szCs w:val="18"/>
                </w:rPr>
                <w:t>a</w:t>
              </w:r>
              <w:r w:rsidRPr="00BB78CE">
                <w:rPr>
                  <w:rStyle w:val="Hipercze"/>
                  <w:rFonts w:eastAsia="Calibri"/>
                </w:rPr>
                <w:t>pteka</w:t>
              </w:r>
              <w:r w:rsidRPr="00BB78CE">
                <w:rPr>
                  <w:rStyle w:val="Hipercze"/>
                  <w:rFonts w:ascii="Arial" w:eastAsia="Calibri" w:hAnsi="Arial" w:cs="Arial"/>
                  <w:sz w:val="18"/>
                  <w:szCs w:val="18"/>
                </w:rPr>
                <w:t>@szpitalciechanow.com.pl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lastRenderedPageBreak/>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63DF10CE"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12" w:history="1">
        <w:r w:rsidR="00085D6D" w:rsidRPr="00FE38A8">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5E2C9720" w14:textId="77777777" w:rsidR="008B70A7" w:rsidRDefault="008B70A7" w:rsidP="008B70A7">
      <w:pPr>
        <w:numPr>
          <w:ilvl w:val="0"/>
          <w:numId w:val="41"/>
        </w:numPr>
        <w:suppressAutoHyphens/>
        <w:jc w:val="both"/>
        <w:rPr>
          <w:rFonts w:ascii="Arial" w:eastAsia="Times New Roman" w:hAnsi="Arial" w:cs="Arial"/>
          <w:b/>
          <w:sz w:val="18"/>
          <w:szCs w:val="18"/>
          <w:lang w:eastAsia="pl-PL"/>
        </w:rPr>
      </w:pPr>
      <w:r>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6FAE9D16" w14:textId="77777777" w:rsidR="008B70A7" w:rsidRDefault="008B70A7" w:rsidP="008B70A7">
      <w:pPr>
        <w:numPr>
          <w:ilvl w:val="0"/>
          <w:numId w:val="41"/>
        </w:numPr>
        <w:suppressAutoHyphens/>
        <w:jc w:val="both"/>
        <w:rPr>
          <w:rFonts w:ascii="Arial" w:eastAsia="Times New Roman" w:hAnsi="Arial" w:cs="Arial"/>
          <w:b/>
          <w:sz w:val="18"/>
          <w:szCs w:val="18"/>
          <w:lang w:eastAsia="pl-PL"/>
        </w:rPr>
      </w:pPr>
      <w:r>
        <w:rPr>
          <w:rFonts w:ascii="Arial" w:eastAsia="Times New Roman" w:hAnsi="Arial" w:cs="Arial"/>
          <w:i/>
          <w:iCs/>
          <w:sz w:val="18"/>
          <w:szCs w:val="18"/>
          <w:lang w:eastAsia="pl-PL"/>
        </w:rPr>
        <w:t xml:space="preserve">W zakresie rozliczeń związanych z realizacją niniejszej Umowy zastosowanie mają przepisy ustawy z dnia 9 listopada 2018 r. o elektronicznym fakturowaniu w zamówieniach publicznych, koncesjach na roboty budowlane lub usługi oraz partnerstwie publiczno-prywatnym (tj. Dz.U. 2018 poz. 2191 z </w:t>
      </w:r>
      <w:proofErr w:type="spellStart"/>
      <w:r>
        <w:rPr>
          <w:rFonts w:ascii="Arial" w:eastAsia="Times New Roman" w:hAnsi="Arial" w:cs="Arial"/>
          <w:i/>
          <w:iCs/>
          <w:sz w:val="18"/>
          <w:szCs w:val="18"/>
          <w:lang w:eastAsia="pl-PL"/>
        </w:rPr>
        <w:t>póź</w:t>
      </w:r>
      <w:proofErr w:type="spellEnd"/>
      <w:r>
        <w:rPr>
          <w:rFonts w:ascii="Arial" w:eastAsia="Times New Roman" w:hAnsi="Arial" w:cs="Arial"/>
          <w:i/>
          <w:iCs/>
          <w:sz w:val="18"/>
          <w:szCs w:val="18"/>
          <w:lang w:eastAsia="pl-PL"/>
        </w:rPr>
        <w:t xml:space="preserve">. zmianami) oraz ustawy z dnia 11 marca 2004 r. o podatku od towarów i Usług ( Dz.U. 2025 poz. 775, z </w:t>
      </w:r>
      <w:proofErr w:type="spellStart"/>
      <w:r>
        <w:rPr>
          <w:rFonts w:ascii="Arial" w:eastAsia="Times New Roman" w:hAnsi="Arial" w:cs="Arial"/>
          <w:i/>
          <w:iCs/>
          <w:sz w:val="18"/>
          <w:szCs w:val="18"/>
          <w:lang w:eastAsia="pl-PL"/>
        </w:rPr>
        <w:t>póź</w:t>
      </w:r>
      <w:proofErr w:type="spellEnd"/>
      <w:r>
        <w:rPr>
          <w:rFonts w:ascii="Arial" w:eastAsia="Times New Roman" w:hAnsi="Arial" w:cs="Arial"/>
          <w:i/>
          <w:iCs/>
          <w:sz w:val="18"/>
          <w:szCs w:val="18"/>
          <w:lang w:eastAsia="pl-PL"/>
        </w:rPr>
        <w:t>. zmianami) w części dotyczącej faktur ustrukturyzowanych oraz Krajowego Systemu e-Faktur (</w:t>
      </w:r>
      <w:proofErr w:type="spellStart"/>
      <w:r>
        <w:rPr>
          <w:rFonts w:ascii="Arial" w:eastAsia="Times New Roman" w:hAnsi="Arial" w:cs="Arial"/>
          <w:i/>
          <w:iCs/>
          <w:sz w:val="18"/>
          <w:szCs w:val="18"/>
          <w:lang w:eastAsia="pl-PL"/>
        </w:rPr>
        <w:t>KSeF</w:t>
      </w:r>
      <w:proofErr w:type="spellEnd"/>
      <w:r>
        <w:rPr>
          <w:rFonts w:ascii="Arial" w:eastAsia="Times New Roman" w:hAnsi="Arial" w:cs="Arial"/>
          <w:i/>
          <w:iCs/>
          <w:sz w:val="18"/>
          <w:szCs w:val="18"/>
          <w:lang w:eastAsia="pl-PL"/>
        </w:rPr>
        <w:t>).</w:t>
      </w:r>
    </w:p>
    <w:p w14:paraId="18CD3581" w14:textId="77777777" w:rsidR="008B70A7" w:rsidRDefault="008B70A7" w:rsidP="008B70A7">
      <w:pPr>
        <w:suppressAutoHyphens/>
        <w:ind w:left="420"/>
        <w:jc w:val="both"/>
        <w:rPr>
          <w:rFonts w:ascii="Arial" w:eastAsia="Times New Roman" w:hAnsi="Arial" w:cs="Arial"/>
          <w:i/>
          <w:iCs/>
          <w:sz w:val="18"/>
          <w:szCs w:val="18"/>
          <w:lang w:eastAsia="pl-PL"/>
        </w:rPr>
      </w:pPr>
      <w:r>
        <w:rPr>
          <w:rFonts w:ascii="Arial" w:eastAsia="Times New Roman" w:hAnsi="Arial" w:cs="Arial"/>
          <w:i/>
          <w:iCs/>
          <w:sz w:val="18"/>
          <w:szCs w:val="18"/>
          <w:lang w:eastAsia="pl-PL"/>
        </w:rPr>
        <w:t>Zamawiający jest przygotowany do przyjmowania ustrukturyzowanych faktur elektronicznych za pośrednictwem Platformy Elektronicznego Fakturowania (PEF). Wykonawca może wystawiać i przesyłać Zamawiającemu faktury jako faktury ustrukturyzowane przy użyciu PEF, z zachowaniem wymogów wskazanych wyżej ustaw oraz postanowień niniejszej Umowy.</w:t>
      </w:r>
    </w:p>
    <w:p w14:paraId="138A478B" w14:textId="77777777" w:rsidR="008B70A7" w:rsidRDefault="008B70A7" w:rsidP="008B70A7">
      <w:pPr>
        <w:ind w:left="426"/>
        <w:rPr>
          <w:rFonts w:ascii="Arial" w:eastAsia="Times New Roman" w:hAnsi="Arial" w:cs="Arial"/>
          <w:sz w:val="18"/>
          <w:szCs w:val="18"/>
          <w:lang w:eastAsia="pl-PL"/>
        </w:rPr>
      </w:pPr>
      <w:r>
        <w:rPr>
          <w:rFonts w:ascii="Arial" w:eastAsia="Times New Roman" w:hAnsi="Arial" w:cs="Arial"/>
          <w:i/>
          <w:iCs/>
          <w:sz w:val="18"/>
          <w:szCs w:val="18"/>
          <w:lang w:eastAsia="pl-PL"/>
        </w:rPr>
        <w:t>Wykonawca może również wystawiać Zamawiającemu faktury ustrukturyzowane przy użyciu Krajowego Systemu e-Faktur (</w:t>
      </w:r>
      <w:proofErr w:type="spellStart"/>
      <w:r>
        <w:rPr>
          <w:rFonts w:ascii="Arial" w:eastAsia="Times New Roman" w:hAnsi="Arial" w:cs="Arial"/>
          <w:i/>
          <w:iCs/>
          <w:sz w:val="18"/>
          <w:szCs w:val="18"/>
          <w:lang w:eastAsia="pl-PL"/>
        </w:rPr>
        <w:t>KSeF</w:t>
      </w:r>
      <w:proofErr w:type="spellEnd"/>
      <w:r>
        <w:rPr>
          <w:rFonts w:ascii="Arial" w:eastAsia="Times New Roman" w:hAnsi="Arial" w:cs="Arial"/>
          <w:i/>
          <w:iCs/>
          <w:sz w:val="18"/>
          <w:szCs w:val="18"/>
          <w:lang w:eastAsia="pl-PL"/>
        </w:rPr>
        <w:t xml:space="preserve">) na zasadach określonych w ustawie o podatku od towarów i usług. Z dniem powstania po stronie Wykonawcy ustawowego obowiązku wystawiania faktur ustrukturyzowanych przy użyciu </w:t>
      </w:r>
      <w:proofErr w:type="spellStart"/>
      <w:r>
        <w:rPr>
          <w:rFonts w:ascii="Arial" w:eastAsia="Times New Roman" w:hAnsi="Arial" w:cs="Arial"/>
          <w:i/>
          <w:iCs/>
          <w:sz w:val="18"/>
          <w:szCs w:val="18"/>
          <w:lang w:eastAsia="pl-PL"/>
        </w:rPr>
        <w:t>KSeF</w:t>
      </w:r>
      <w:proofErr w:type="spellEnd"/>
      <w:r>
        <w:rPr>
          <w:rFonts w:ascii="Arial" w:eastAsia="Times New Roman" w:hAnsi="Arial" w:cs="Arial"/>
          <w:i/>
          <w:iCs/>
          <w:sz w:val="18"/>
          <w:szCs w:val="18"/>
          <w:lang w:eastAsia="pl-PL"/>
        </w:rPr>
        <w:t xml:space="preserve"> faktury wystawiane na podstawie niniejszej Umowy będą wystawiane i doręczane za pośrednictwem </w:t>
      </w:r>
      <w:proofErr w:type="spellStart"/>
      <w:r>
        <w:rPr>
          <w:rFonts w:ascii="Arial" w:eastAsia="Times New Roman" w:hAnsi="Arial" w:cs="Arial"/>
          <w:i/>
          <w:iCs/>
          <w:sz w:val="18"/>
          <w:szCs w:val="18"/>
          <w:lang w:eastAsia="pl-PL"/>
        </w:rPr>
        <w:t>KSeF</w:t>
      </w:r>
      <w:proofErr w:type="spellEnd"/>
      <w:r>
        <w:rPr>
          <w:rFonts w:ascii="Arial" w:eastAsia="Times New Roman" w:hAnsi="Arial" w:cs="Arial"/>
          <w:i/>
          <w:iCs/>
          <w:sz w:val="18"/>
          <w:szCs w:val="18"/>
          <w:lang w:eastAsia="pl-PL"/>
        </w:rPr>
        <w:t>, zgodnie z aktualnie obowiązującymi przepisami prawa.</w:t>
      </w:r>
    </w:p>
    <w:p w14:paraId="3AE76362" w14:textId="77777777" w:rsidR="008B70A7" w:rsidRDefault="008B70A7" w:rsidP="008B70A7">
      <w:pPr>
        <w:ind w:left="426"/>
        <w:rPr>
          <w:rFonts w:ascii="Arial" w:eastAsia="Times New Roman" w:hAnsi="Arial" w:cs="Arial"/>
          <w:sz w:val="18"/>
          <w:szCs w:val="18"/>
          <w:lang w:eastAsia="pl-PL"/>
        </w:rPr>
      </w:pPr>
      <w:r>
        <w:rPr>
          <w:rFonts w:ascii="Arial" w:eastAsia="Times New Roman" w:hAnsi="Arial" w:cs="Arial"/>
          <w:i/>
          <w:iCs/>
          <w:sz w:val="18"/>
          <w:szCs w:val="18"/>
          <w:lang w:eastAsia="pl-PL"/>
        </w:rPr>
        <w:t xml:space="preserve">Do czasu powstania po stronie Wykonawcy ustawowego obowiązku wystawiania faktur ustrukturyzowanych przy użyciu </w:t>
      </w:r>
      <w:proofErr w:type="spellStart"/>
      <w:r>
        <w:rPr>
          <w:rFonts w:ascii="Arial" w:eastAsia="Times New Roman" w:hAnsi="Arial" w:cs="Arial"/>
          <w:i/>
          <w:iCs/>
          <w:sz w:val="18"/>
          <w:szCs w:val="18"/>
          <w:lang w:eastAsia="pl-PL"/>
        </w:rPr>
        <w:t>KSeF</w:t>
      </w:r>
      <w:proofErr w:type="spellEnd"/>
      <w:r>
        <w:rPr>
          <w:rFonts w:ascii="Arial" w:eastAsia="Times New Roman" w:hAnsi="Arial" w:cs="Arial"/>
          <w:i/>
          <w:iCs/>
          <w:sz w:val="18"/>
          <w:szCs w:val="18"/>
          <w:lang w:eastAsia="pl-PL"/>
        </w:rPr>
        <w:t xml:space="preserve"> dopuszcza się złożenie faktury Zamawiającemu w jednej z następujących form:</w:t>
      </w:r>
    </w:p>
    <w:p w14:paraId="59DC6FCE" w14:textId="77777777" w:rsidR="008B70A7" w:rsidRDefault="008B70A7" w:rsidP="008B70A7">
      <w:pPr>
        <w:pStyle w:val="Akapitzlist"/>
        <w:numPr>
          <w:ilvl w:val="0"/>
          <w:numId w:val="42"/>
        </w:numPr>
        <w:rPr>
          <w:rFonts w:ascii="Arial" w:eastAsia="Times New Roman" w:hAnsi="Arial" w:cs="Arial"/>
          <w:sz w:val="18"/>
          <w:szCs w:val="18"/>
          <w:lang w:eastAsia="pl-PL"/>
        </w:rPr>
      </w:pPr>
      <w:r>
        <w:rPr>
          <w:rFonts w:ascii="Arial" w:eastAsia="Times New Roman" w:hAnsi="Arial" w:cs="Arial"/>
          <w:i/>
          <w:iCs/>
          <w:sz w:val="18"/>
          <w:szCs w:val="18"/>
          <w:lang w:eastAsia="pl-PL"/>
        </w:rPr>
        <w:t>w formie faktury ustrukturyzowanej przesłanej za pośrednictwem Platformy Elektronicznego Fakturowania (PEF),</w:t>
      </w:r>
    </w:p>
    <w:p w14:paraId="78BA1D6E" w14:textId="77777777" w:rsidR="008B70A7" w:rsidRDefault="008B70A7" w:rsidP="008B70A7">
      <w:pPr>
        <w:pStyle w:val="Akapitzlist"/>
        <w:numPr>
          <w:ilvl w:val="0"/>
          <w:numId w:val="42"/>
        </w:numPr>
        <w:rPr>
          <w:rFonts w:ascii="Arial" w:eastAsia="Times New Roman" w:hAnsi="Arial" w:cs="Arial"/>
          <w:sz w:val="18"/>
          <w:szCs w:val="18"/>
          <w:lang w:eastAsia="pl-PL"/>
        </w:rPr>
      </w:pPr>
      <w:r>
        <w:rPr>
          <w:rFonts w:ascii="Arial" w:eastAsia="Times New Roman" w:hAnsi="Arial" w:cs="Arial"/>
          <w:i/>
          <w:iCs/>
          <w:sz w:val="18"/>
          <w:szCs w:val="18"/>
          <w:lang w:eastAsia="pl-PL"/>
        </w:rPr>
        <w:t xml:space="preserve">w formie elektronicznej w postaci pliku PDF, przesłanego na adres poczty e-mail: </w:t>
      </w:r>
      <w:hyperlink r:id="rId13" w:history="1">
        <w:r>
          <w:rPr>
            <w:rStyle w:val="Hipercze"/>
            <w:rFonts w:ascii="Arial" w:eastAsia="Times New Roman" w:hAnsi="Arial" w:cs="Arial"/>
            <w:i/>
            <w:iCs/>
            <w:color w:val="0000FF"/>
            <w:sz w:val="18"/>
            <w:szCs w:val="18"/>
            <w:lang w:eastAsia="pl-PL"/>
          </w:rPr>
          <w:t>faktura@szpitalciechanow.com.pl</w:t>
        </w:r>
      </w:hyperlink>
    </w:p>
    <w:p w14:paraId="1707FEDF" w14:textId="77777777" w:rsidR="008B70A7" w:rsidRDefault="008B70A7" w:rsidP="008B70A7">
      <w:pPr>
        <w:pStyle w:val="Akapitzlist"/>
        <w:numPr>
          <w:ilvl w:val="0"/>
          <w:numId w:val="42"/>
        </w:numPr>
        <w:rPr>
          <w:rFonts w:ascii="Arial" w:eastAsia="Times New Roman" w:hAnsi="Arial" w:cs="Arial"/>
          <w:sz w:val="18"/>
          <w:szCs w:val="18"/>
          <w:lang w:eastAsia="pl-PL"/>
        </w:rPr>
      </w:pPr>
      <w:r>
        <w:rPr>
          <w:rFonts w:ascii="Arial" w:eastAsia="Times New Roman" w:hAnsi="Arial" w:cs="Arial"/>
          <w:i/>
          <w:iCs/>
          <w:sz w:val="18"/>
          <w:szCs w:val="18"/>
          <w:lang w:eastAsia="pl-PL"/>
        </w:rPr>
        <w:t>w formie papierowej, przesłanej pocztą tradycyjną na adres siedziby Odbiorcy/Płatnika faktury wskazany w niniejszej Umowie.</w:t>
      </w:r>
    </w:p>
    <w:p w14:paraId="28C978DF" w14:textId="77777777" w:rsidR="008B70A7" w:rsidRDefault="008B70A7" w:rsidP="008B70A7">
      <w:pPr>
        <w:ind w:left="426"/>
        <w:rPr>
          <w:rFonts w:ascii="Arial" w:eastAsia="Times New Roman" w:hAnsi="Arial" w:cs="Arial"/>
          <w:sz w:val="18"/>
          <w:szCs w:val="18"/>
          <w:lang w:eastAsia="pl-PL"/>
        </w:rPr>
      </w:pPr>
      <w:r>
        <w:rPr>
          <w:rFonts w:ascii="Arial" w:eastAsia="Times New Roman" w:hAnsi="Arial" w:cs="Arial"/>
          <w:i/>
          <w:iCs/>
          <w:sz w:val="18"/>
          <w:szCs w:val="18"/>
          <w:lang w:eastAsia="pl-PL"/>
        </w:rPr>
        <w:t>Strony uznają przesyłanie faktur w formie pliku PDF na wskazany wyżej adres poczty elektronicznej za sposób stosowania faktur elektronicznych w rozumieniu ustawy o podatku od towarów i usług, zapewniający autentyczność pochodzenia, integralność treści oraz czytelność faktury.</w:t>
      </w:r>
    </w:p>
    <w:p w14:paraId="542EBDE8" w14:textId="77777777" w:rsidR="008B70A7" w:rsidRDefault="008B70A7" w:rsidP="008B70A7">
      <w:pPr>
        <w:numPr>
          <w:ilvl w:val="0"/>
          <w:numId w:val="41"/>
        </w:numPr>
        <w:suppressAutoHyphens/>
        <w:jc w:val="both"/>
        <w:rPr>
          <w:rFonts w:ascii="Arial" w:eastAsia="Times New Roman" w:hAnsi="Arial" w:cs="Arial"/>
          <w:b/>
          <w:sz w:val="18"/>
          <w:szCs w:val="18"/>
          <w:lang w:eastAsia="pl-PL"/>
        </w:rPr>
      </w:pPr>
      <w:r>
        <w:rPr>
          <w:rFonts w:ascii="Arial" w:eastAsia="Times New Roman" w:hAnsi="Arial" w:cs="Arial"/>
          <w:sz w:val="18"/>
          <w:szCs w:val="18"/>
          <w:lang w:eastAsia="pl-PL"/>
        </w:rPr>
        <w:t>Za termin zapłaty uważa się termin obciążenia rachunku Zamawiającego.</w:t>
      </w:r>
    </w:p>
    <w:p w14:paraId="20383E48" w14:textId="77777777" w:rsidR="008B70A7" w:rsidRDefault="008B70A7" w:rsidP="008B70A7">
      <w:pPr>
        <w:numPr>
          <w:ilvl w:val="0"/>
          <w:numId w:val="41"/>
        </w:numPr>
        <w:suppressAutoHyphens/>
        <w:jc w:val="both"/>
        <w:rPr>
          <w:rFonts w:ascii="Arial" w:eastAsia="Times New Roman" w:hAnsi="Arial" w:cs="Arial"/>
          <w:b/>
          <w:sz w:val="18"/>
          <w:szCs w:val="18"/>
          <w:lang w:eastAsia="pl-PL"/>
        </w:rPr>
      </w:pPr>
      <w:r>
        <w:rPr>
          <w:rFonts w:ascii="Arial" w:eastAsia="Times New Roman" w:hAnsi="Arial" w:cs="Arial"/>
          <w:sz w:val="18"/>
          <w:szCs w:val="18"/>
          <w:lang w:eastAsia="pl-PL"/>
        </w:rPr>
        <w:t>Rozliczenia między Zamawiającym a Wykonawcą mogą być prowadzone tylko w złotych polskich.</w:t>
      </w:r>
    </w:p>
    <w:p w14:paraId="28BA1132" w14:textId="77777777" w:rsidR="008B70A7" w:rsidRDefault="008B70A7" w:rsidP="008B70A7">
      <w:pPr>
        <w:numPr>
          <w:ilvl w:val="0"/>
          <w:numId w:val="41"/>
        </w:numPr>
        <w:suppressAutoHyphens/>
        <w:jc w:val="both"/>
        <w:rPr>
          <w:rFonts w:ascii="Arial" w:eastAsia="Times New Roman" w:hAnsi="Arial" w:cs="Arial"/>
          <w:b/>
          <w:sz w:val="18"/>
          <w:szCs w:val="18"/>
          <w:lang w:eastAsia="pl-PL"/>
        </w:rPr>
      </w:pPr>
      <w:r>
        <w:rPr>
          <w:rFonts w:ascii="Arial" w:eastAsia="Times New Roman" w:hAnsi="Arial" w:cs="Arial"/>
          <w:sz w:val="18"/>
          <w:szCs w:val="18"/>
          <w:lang w:eastAsia="pl-PL"/>
        </w:rPr>
        <w:lastRenderedPageBreak/>
        <w:t>Wykonawca oświadcza, że opóźnienia w zapłacie za dostarczony towar, nie przekraczające 30 dni, licząc od daty upływu terminu płatności, określonego w   ust. 1,  nie spowodują wstrzymania dostaw towaru lub ich nieterminowości.</w:t>
      </w:r>
    </w:p>
    <w:p w14:paraId="0532781F" w14:textId="77777777" w:rsidR="008B70A7" w:rsidRDefault="008B70A7" w:rsidP="008B70A7">
      <w:pPr>
        <w:numPr>
          <w:ilvl w:val="0"/>
          <w:numId w:val="41"/>
        </w:numPr>
        <w:suppressAutoHyphens/>
        <w:ind w:right="384"/>
        <w:contextualSpacing/>
        <w:jc w:val="both"/>
        <w:rPr>
          <w:rFonts w:ascii="Arial" w:eastAsia="Times New Roman" w:hAnsi="Arial" w:cs="Arial"/>
          <w:sz w:val="18"/>
          <w:szCs w:val="18"/>
          <w:lang w:eastAsia="pl-PL"/>
        </w:rPr>
      </w:pPr>
      <w:r>
        <w:rPr>
          <w:rFonts w:ascii="Arial" w:eastAsia="Times New Roman" w:hAnsi="Arial" w:cs="Arial"/>
          <w:sz w:val="18"/>
          <w:szCs w:val="18"/>
          <w:lang w:eastAsia="pl-PL"/>
        </w:rPr>
        <w:t>Na fakturach Wykonawca zobowiązany jest zamieszczać numer Umowy.</w:t>
      </w:r>
    </w:p>
    <w:p w14:paraId="6D992D73" w14:textId="77777777" w:rsidR="008B70A7" w:rsidRPr="00FC49E2" w:rsidRDefault="008B70A7" w:rsidP="008B70A7">
      <w:pPr>
        <w:suppressAutoHyphens/>
        <w:ind w:left="420"/>
        <w:jc w:val="both"/>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lastRenderedPageBreak/>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proofErr w:type="spellStart"/>
      <w:r w:rsidRPr="00FC49E2">
        <w:rPr>
          <w:rFonts w:ascii="Arial" w:eastAsia="Times New Roman" w:hAnsi="Arial" w:cs="Arial"/>
          <w:b/>
          <w:sz w:val="18"/>
          <w:szCs w:val="18"/>
          <w:lang w:eastAsia="pl-PL"/>
        </w:rPr>
        <w:t>pzp</w:t>
      </w:r>
      <w:proofErr w:type="spellEnd"/>
      <w:r w:rsidRPr="00FC49E2">
        <w:rPr>
          <w:rFonts w:ascii="Arial" w:eastAsia="Times New Roman" w:hAnsi="Arial" w:cs="Arial"/>
          <w:b/>
          <w:sz w:val="18"/>
          <w:szCs w:val="18"/>
          <w:lang w:eastAsia="pl-PL"/>
        </w:rPr>
        <w:t>.</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w:t>
      </w:r>
      <w:proofErr w:type="spellStart"/>
      <w:r w:rsidRPr="00FC49E2">
        <w:rPr>
          <w:rFonts w:ascii="Arial" w:eastAsia="Times New Roman" w:hAnsi="Arial" w:cs="Arial"/>
          <w:color w:val="000000" w:themeColor="text1"/>
          <w:sz w:val="18"/>
          <w:szCs w:val="18"/>
          <w:lang w:eastAsia="zh-CN"/>
        </w:rPr>
        <w:t>pzp</w:t>
      </w:r>
      <w:proofErr w:type="spellEnd"/>
      <w:r w:rsidRPr="00FC49E2">
        <w:rPr>
          <w:rFonts w:ascii="Arial" w:eastAsia="Times New Roman" w:hAnsi="Arial" w:cs="Arial"/>
          <w:color w:val="000000" w:themeColor="text1"/>
          <w:sz w:val="18"/>
          <w:szCs w:val="18"/>
          <w:lang w:eastAsia="zh-CN"/>
        </w:rPr>
        <w:t xml:space="preserve">.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lastRenderedPageBreak/>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w:t>
      </w:r>
      <w:proofErr w:type="spellStart"/>
      <w:r w:rsidRPr="00FC49E2">
        <w:rPr>
          <w:rFonts w:ascii="Arial" w:eastAsia="Times New Roman" w:hAnsi="Arial" w:cs="Arial"/>
          <w:b/>
          <w:sz w:val="18"/>
          <w:szCs w:val="18"/>
          <w:shd w:val="clear" w:color="auto" w:fill="FFFFFF"/>
          <w:lang w:eastAsia="pl-PL"/>
        </w:rPr>
        <w:t>pzp</w:t>
      </w:r>
      <w:proofErr w:type="spellEnd"/>
      <w:r w:rsidRPr="00FC49E2">
        <w:rPr>
          <w:rFonts w:ascii="Arial" w:eastAsia="Times New Roman" w:hAnsi="Arial" w:cs="Arial"/>
          <w:b/>
          <w:sz w:val="18"/>
          <w:szCs w:val="18"/>
          <w:shd w:val="clear" w:color="auto" w:fill="FFFFFF"/>
          <w:lang w:eastAsia="pl-PL"/>
        </w:rPr>
        <w:t xml:space="preserve">]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 xml:space="preserve">nie </w:t>
      </w:r>
      <w:r w:rsidRPr="00FC49E2">
        <w:rPr>
          <w:rFonts w:ascii="Arial" w:eastAsia="Times New Roman" w:hAnsi="Arial" w:cs="Arial"/>
          <w:b/>
          <w:sz w:val="18"/>
          <w:szCs w:val="18"/>
          <w:lang w:eastAsia="zh-CN"/>
        </w:rPr>
        <w:lastRenderedPageBreak/>
        <w:t>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lastRenderedPageBreak/>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5D5DAE30" w14:textId="77777777" w:rsidR="00432E6C" w:rsidRPr="00FC49E2" w:rsidRDefault="00432E6C" w:rsidP="00432E6C">
      <w:pPr>
        <w:suppressAutoHyphens/>
        <w:contextualSpacing/>
        <w:jc w:val="both"/>
        <w:rPr>
          <w:rFonts w:ascii="Arial" w:eastAsia="Times New Roman" w:hAnsi="Arial" w:cs="Arial"/>
          <w:sz w:val="18"/>
          <w:szCs w:val="18"/>
          <w:lang w:eastAsia="zh-CN"/>
        </w:rPr>
      </w:pP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5941D2E" w14:textId="77777777" w:rsidR="00F27AAB" w:rsidRPr="00FC49E2" w:rsidRDefault="00F27AAB" w:rsidP="00F27AAB">
      <w:pPr>
        <w:suppressAutoHyphens/>
        <w:spacing w:after="160" w:line="252" w:lineRule="auto"/>
        <w:contextualSpacing/>
        <w:jc w:val="both"/>
        <w:rPr>
          <w:rFonts w:ascii="Arial" w:eastAsia="Times New Roman" w:hAnsi="Arial" w:cs="Arial"/>
          <w:sz w:val="18"/>
          <w:szCs w:val="18"/>
          <w:lang w:eastAsia="zh-CN"/>
        </w:rPr>
      </w:pP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1431A16D"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A12F35">
        <w:rPr>
          <w:rFonts w:ascii="Arial" w:eastAsia="Times New Roman" w:hAnsi="Arial" w:cs="Arial"/>
          <w:b/>
          <w:sz w:val="18"/>
          <w:szCs w:val="18"/>
          <w:lang w:eastAsia="zh-CN"/>
        </w:rPr>
        <w:t>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09B8C43" w14:textId="008BA6FA" w:rsidR="00FC49E2" w:rsidRPr="00316291"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w:t>
      </w:r>
      <w:proofErr w:type="spellStart"/>
      <w:r w:rsidRPr="00FC49E2">
        <w:rPr>
          <w:rFonts w:ascii="Arial" w:eastAsia="Times New Roman" w:hAnsi="Arial" w:cs="Arial"/>
          <w:sz w:val="18"/>
          <w:szCs w:val="18"/>
          <w:lang w:eastAsia="zh-CN"/>
        </w:rPr>
        <w:t>t.j</w:t>
      </w:r>
      <w:proofErr w:type="spellEnd"/>
      <w:r w:rsidRPr="00FC49E2">
        <w:rPr>
          <w:rFonts w:ascii="Arial" w:eastAsia="Times New Roman" w:hAnsi="Arial" w:cs="Arial"/>
          <w:sz w:val="18"/>
          <w:szCs w:val="18"/>
          <w:lang w:eastAsia="zh-CN"/>
        </w:rPr>
        <w:t>. Dz.U. 202</w:t>
      </w:r>
      <w:r w:rsidR="00D91B9D">
        <w:rPr>
          <w:rFonts w:ascii="Arial" w:eastAsia="Times New Roman" w:hAnsi="Arial" w:cs="Arial"/>
          <w:sz w:val="18"/>
          <w:szCs w:val="18"/>
          <w:lang w:eastAsia="zh-CN"/>
        </w:rPr>
        <w:t>5</w:t>
      </w:r>
      <w:r w:rsidRPr="00FC49E2">
        <w:rPr>
          <w:rFonts w:ascii="Arial" w:eastAsia="Times New Roman" w:hAnsi="Arial" w:cs="Arial"/>
          <w:sz w:val="18"/>
          <w:szCs w:val="18"/>
          <w:lang w:eastAsia="zh-CN"/>
        </w:rPr>
        <w:t xml:space="preserve"> poz. </w:t>
      </w:r>
      <w:r w:rsidR="00D91B9D">
        <w:rPr>
          <w:rFonts w:ascii="Arial" w:eastAsia="Times New Roman" w:hAnsi="Arial" w:cs="Arial"/>
          <w:sz w:val="18"/>
          <w:szCs w:val="18"/>
          <w:lang w:eastAsia="zh-CN"/>
        </w:rPr>
        <w:t>450</w:t>
      </w:r>
      <w:r w:rsidRPr="00FC49E2">
        <w:rPr>
          <w:rFonts w:ascii="Arial" w:eastAsia="Times New Roman" w:hAnsi="Arial" w:cs="Arial"/>
          <w:sz w:val="18"/>
          <w:szCs w:val="18"/>
          <w:lang w:eastAsia="zh-CN"/>
        </w:rPr>
        <w:t xml:space="preserve"> z </w:t>
      </w:r>
      <w:proofErr w:type="spellStart"/>
      <w:r w:rsidRPr="00FC49E2">
        <w:rPr>
          <w:rFonts w:ascii="Arial" w:eastAsia="Times New Roman" w:hAnsi="Arial" w:cs="Arial"/>
          <w:sz w:val="18"/>
          <w:szCs w:val="18"/>
          <w:lang w:eastAsia="zh-CN"/>
        </w:rPr>
        <w:t>póź</w:t>
      </w:r>
      <w:proofErr w:type="spellEnd"/>
      <w:r w:rsidRPr="00FC49E2">
        <w:rPr>
          <w:rFonts w:ascii="Arial" w:eastAsia="Times New Roman" w:hAnsi="Arial" w:cs="Arial"/>
          <w:sz w:val="18"/>
          <w:szCs w:val="18"/>
          <w:lang w:eastAsia="zh-CN"/>
        </w:rPr>
        <w:t xml:space="preserve">. zmianami). Przyjęcie poręczenia za zobowiązania Szpitala </w:t>
      </w:r>
      <w:r w:rsidRPr="00316291">
        <w:rPr>
          <w:rFonts w:ascii="Arial" w:eastAsia="Times New Roman" w:hAnsi="Arial" w:cs="Arial"/>
          <w:sz w:val="18"/>
          <w:szCs w:val="18"/>
          <w:lang w:eastAsia="zh-CN"/>
        </w:rPr>
        <w:t>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0AA1EC0"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6A8D3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7B8F6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DCF1C4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D7CC44E"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683CF7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9BB98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CC8A3F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4679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A902AD"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768EBF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F325912" w14:textId="77777777" w:rsidR="00FC49E2" w:rsidRDefault="00FC49E2" w:rsidP="00FC49E2">
      <w:pPr>
        <w:widowControl w:val="0"/>
        <w:suppressAutoHyphens/>
        <w:jc w:val="both"/>
        <w:rPr>
          <w:rFonts w:ascii="Arial" w:eastAsia="Times New Roman" w:hAnsi="Arial" w:cs="Arial"/>
          <w:b/>
          <w:sz w:val="18"/>
          <w:szCs w:val="18"/>
          <w:lang w:eastAsia="zh-CN"/>
        </w:rPr>
      </w:pPr>
    </w:p>
    <w:p w14:paraId="6FDBAF29" w14:textId="77777777" w:rsidR="00BC558D" w:rsidRDefault="00BC558D" w:rsidP="00FC49E2">
      <w:pPr>
        <w:widowControl w:val="0"/>
        <w:suppressAutoHyphens/>
        <w:jc w:val="both"/>
        <w:rPr>
          <w:rFonts w:ascii="Arial" w:eastAsia="Times New Roman" w:hAnsi="Arial" w:cs="Arial"/>
          <w:b/>
          <w:sz w:val="18"/>
          <w:szCs w:val="18"/>
          <w:lang w:eastAsia="zh-CN"/>
        </w:rPr>
      </w:pPr>
    </w:p>
    <w:p w14:paraId="5A63C929" w14:textId="77777777" w:rsidR="00BC558D" w:rsidRPr="00FC49E2" w:rsidRDefault="00BC558D"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w:t>
      </w:r>
      <w:proofErr w:type="spellStart"/>
      <w:r w:rsidRPr="00FC49E2">
        <w:rPr>
          <w:rFonts w:ascii="Arial" w:eastAsia="Times New Roman" w:hAnsi="Arial" w:cs="Arial"/>
          <w:color w:val="000000"/>
          <w:sz w:val="18"/>
          <w:szCs w:val="18"/>
          <w:lang w:eastAsia="pl-PL"/>
        </w:rPr>
        <w:t>SSzW</w:t>
      </w:r>
      <w:proofErr w:type="spellEnd"/>
      <w:r w:rsidRPr="00FC49E2">
        <w:rPr>
          <w:rFonts w:ascii="Arial" w:eastAsia="Times New Roman" w:hAnsi="Arial" w:cs="Arial"/>
          <w:color w:val="000000"/>
          <w:sz w:val="18"/>
          <w:szCs w:val="18"/>
          <w:lang w:eastAsia="pl-PL"/>
        </w:rPr>
        <w:t xml:space="preserve">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41"/>
    <w:multiLevelType w:val="multilevel"/>
    <w:tmpl w:val="A9B2B64E"/>
    <w:name w:val="WW8Num222"/>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11"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4"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9B3E39"/>
    <w:multiLevelType w:val="multilevel"/>
    <w:tmpl w:val="73805C88"/>
    <w:lvl w:ilvl="0">
      <w:start w:val="2"/>
      <w:numFmt w:val="lowerLetter"/>
      <w:lvlText w:val="%1."/>
      <w:lvlJc w:val="left"/>
      <w:pPr>
        <w:tabs>
          <w:tab w:val="num" w:pos="360"/>
        </w:tabs>
        <w:ind w:left="360" w:hanging="360"/>
      </w:pPr>
      <w:rPr>
        <w:rFonts w:ascii="Arial" w:hAnsi="Arial" w:cs="Arial" w:hint="default"/>
        <w:bCs/>
      </w:rPr>
    </w:lvl>
    <w:lvl w:ilvl="1">
      <w:start w:val="11"/>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7"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54697A8D"/>
    <w:multiLevelType w:val="hybridMultilevel"/>
    <w:tmpl w:val="846A7CC0"/>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4"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5"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608C28EC"/>
    <w:multiLevelType w:val="hybridMultilevel"/>
    <w:tmpl w:val="27404FC8"/>
    <w:lvl w:ilvl="0" w:tplc="D9065C56">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1"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4"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5"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6"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7"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8"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3"/>
  </w:num>
  <w:num w:numId="2" w16cid:durableId="335153428">
    <w:abstractNumId w:val="9"/>
  </w:num>
  <w:num w:numId="3" w16cid:durableId="1037311011">
    <w:abstractNumId w:val="46"/>
  </w:num>
  <w:num w:numId="4" w16cid:durableId="809900807">
    <w:abstractNumId w:val="30"/>
  </w:num>
  <w:num w:numId="5" w16cid:durableId="1462840077">
    <w:abstractNumId w:val="7"/>
  </w:num>
  <w:num w:numId="6" w16cid:durableId="457337865">
    <w:abstractNumId w:val="38"/>
  </w:num>
  <w:num w:numId="7" w16cid:durableId="183638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9"/>
  </w:num>
  <w:num w:numId="9" w16cid:durableId="258803770">
    <w:abstractNumId w:val="13"/>
  </w:num>
  <w:num w:numId="10" w16cid:durableId="1434205420">
    <w:abstractNumId w:val="40"/>
  </w:num>
  <w:num w:numId="11" w16cid:durableId="2047169625">
    <w:abstractNumId w:val="10"/>
  </w:num>
  <w:num w:numId="12" w16cid:durableId="598835131">
    <w:abstractNumId w:val="12"/>
  </w:num>
  <w:num w:numId="13" w16cid:durableId="1841312696">
    <w:abstractNumId w:val="28"/>
  </w:num>
  <w:num w:numId="14" w16cid:durableId="672491873">
    <w:abstractNumId w:val="25"/>
  </w:num>
  <w:num w:numId="15" w16cid:durableId="292102901">
    <w:abstractNumId w:val="41"/>
  </w:num>
  <w:num w:numId="16" w16cid:durableId="6058806">
    <w:abstractNumId w:val="18"/>
  </w:num>
  <w:num w:numId="17" w16cid:durableId="1437459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31"/>
  </w:num>
  <w:num w:numId="20" w16cid:durableId="1511721404">
    <w:abstractNumId w:val="35"/>
  </w:num>
  <w:num w:numId="21" w16cid:durableId="1810904882">
    <w:abstractNumId w:val="21"/>
  </w:num>
  <w:num w:numId="22" w16cid:durableId="1799030272">
    <w:abstractNumId w:val="48"/>
  </w:num>
  <w:num w:numId="23" w16cid:durableId="1085609575">
    <w:abstractNumId w:val="45"/>
  </w:num>
  <w:num w:numId="24" w16cid:durableId="1370452563">
    <w:abstractNumId w:val="36"/>
  </w:num>
  <w:num w:numId="25" w16cid:durableId="961304077">
    <w:abstractNumId w:val="32"/>
  </w:num>
  <w:num w:numId="26" w16cid:durableId="1786466532">
    <w:abstractNumId w:val="22"/>
  </w:num>
  <w:num w:numId="27" w16cid:durableId="739710891">
    <w:abstractNumId w:val="26"/>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3"/>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5"/>
  </w:num>
  <w:num w:numId="30" w16cid:durableId="1100687808">
    <w:abstractNumId w:val="42"/>
  </w:num>
  <w:num w:numId="31" w16cid:durableId="76553917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3"/>
  </w:num>
  <w:num w:numId="34" w16cid:durableId="386338833">
    <w:abstractNumId w:val="14"/>
  </w:num>
  <w:num w:numId="35" w16cid:durableId="1665813157">
    <w:abstractNumId w:val="44"/>
  </w:num>
  <w:num w:numId="36" w16cid:durableId="194662304">
    <w:abstractNumId w:val="27"/>
  </w:num>
  <w:num w:numId="37" w16cid:durableId="366687775">
    <w:abstractNumId w:val="5"/>
    <w:lvlOverride w:ilvl="0">
      <w:startOverride w:val="1"/>
    </w:lvlOverride>
  </w:num>
  <w:num w:numId="38" w16cid:durableId="663360042">
    <w:abstractNumId w:val="4"/>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98258265">
    <w:abstractNumId w:val="20"/>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20948493">
    <w:abstractNumId w:val="6"/>
    <w:lvlOverride w:ilvl="0">
      <w:startOverride w:val="13"/>
    </w:lvlOverride>
    <w:lvlOverride w:ilvl="1">
      <w:startOverride w:val="1"/>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89478738">
    <w:abstractNumId w:val="43"/>
    <w:lvlOverride w:ilvl="0">
      <w:startOverride w:val="1"/>
    </w:lvlOverride>
  </w:num>
  <w:num w:numId="42" w16cid:durableId="137593125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001AA"/>
    <w:rsid w:val="000250B6"/>
    <w:rsid w:val="0002706F"/>
    <w:rsid w:val="00030A5A"/>
    <w:rsid w:val="00031A5A"/>
    <w:rsid w:val="000342F7"/>
    <w:rsid w:val="00037A98"/>
    <w:rsid w:val="00044A98"/>
    <w:rsid w:val="00054104"/>
    <w:rsid w:val="00056947"/>
    <w:rsid w:val="00057EA4"/>
    <w:rsid w:val="00060BFA"/>
    <w:rsid w:val="00075417"/>
    <w:rsid w:val="00085D6D"/>
    <w:rsid w:val="00087F4D"/>
    <w:rsid w:val="000A33DE"/>
    <w:rsid w:val="000A7998"/>
    <w:rsid w:val="000F52C3"/>
    <w:rsid w:val="001351BE"/>
    <w:rsid w:val="00140AA7"/>
    <w:rsid w:val="001525F5"/>
    <w:rsid w:val="00153B31"/>
    <w:rsid w:val="00172FF6"/>
    <w:rsid w:val="00184C32"/>
    <w:rsid w:val="00186F23"/>
    <w:rsid w:val="001918F1"/>
    <w:rsid w:val="001970AE"/>
    <w:rsid w:val="001B0266"/>
    <w:rsid w:val="001B1FFE"/>
    <w:rsid w:val="001C5862"/>
    <w:rsid w:val="001C5DDE"/>
    <w:rsid w:val="001D70C8"/>
    <w:rsid w:val="001E2E2A"/>
    <w:rsid w:val="001E5867"/>
    <w:rsid w:val="0020337E"/>
    <w:rsid w:val="00216083"/>
    <w:rsid w:val="00253CA0"/>
    <w:rsid w:val="002660B6"/>
    <w:rsid w:val="00294A90"/>
    <w:rsid w:val="002A32C8"/>
    <w:rsid w:val="002B3BA0"/>
    <w:rsid w:val="002B42E3"/>
    <w:rsid w:val="002C177D"/>
    <w:rsid w:val="00302035"/>
    <w:rsid w:val="00304088"/>
    <w:rsid w:val="00311C84"/>
    <w:rsid w:val="00316291"/>
    <w:rsid w:val="00330161"/>
    <w:rsid w:val="00344128"/>
    <w:rsid w:val="00353355"/>
    <w:rsid w:val="00371603"/>
    <w:rsid w:val="003A4263"/>
    <w:rsid w:val="003D53F0"/>
    <w:rsid w:val="003F61D4"/>
    <w:rsid w:val="004045D2"/>
    <w:rsid w:val="00405F22"/>
    <w:rsid w:val="00422558"/>
    <w:rsid w:val="00424675"/>
    <w:rsid w:val="00425E2C"/>
    <w:rsid w:val="00432E6C"/>
    <w:rsid w:val="00453D8E"/>
    <w:rsid w:val="00461DB3"/>
    <w:rsid w:val="00467CC1"/>
    <w:rsid w:val="00474591"/>
    <w:rsid w:val="00493648"/>
    <w:rsid w:val="004A1DE5"/>
    <w:rsid w:val="004D03F1"/>
    <w:rsid w:val="004D2369"/>
    <w:rsid w:val="004E1063"/>
    <w:rsid w:val="004E261C"/>
    <w:rsid w:val="004E4D79"/>
    <w:rsid w:val="004E59C4"/>
    <w:rsid w:val="005028E1"/>
    <w:rsid w:val="0051476A"/>
    <w:rsid w:val="00522FF4"/>
    <w:rsid w:val="00526392"/>
    <w:rsid w:val="00531AE6"/>
    <w:rsid w:val="00545AB2"/>
    <w:rsid w:val="0054726A"/>
    <w:rsid w:val="00552AE7"/>
    <w:rsid w:val="00554EEC"/>
    <w:rsid w:val="00584E10"/>
    <w:rsid w:val="005A4355"/>
    <w:rsid w:val="005B1703"/>
    <w:rsid w:val="005B59DB"/>
    <w:rsid w:val="005E389F"/>
    <w:rsid w:val="005F1656"/>
    <w:rsid w:val="005F1BCA"/>
    <w:rsid w:val="00600260"/>
    <w:rsid w:val="00600696"/>
    <w:rsid w:val="006021EF"/>
    <w:rsid w:val="00604A62"/>
    <w:rsid w:val="006206EF"/>
    <w:rsid w:val="00636250"/>
    <w:rsid w:val="00636524"/>
    <w:rsid w:val="006570F7"/>
    <w:rsid w:val="00684AB1"/>
    <w:rsid w:val="00687120"/>
    <w:rsid w:val="006871F4"/>
    <w:rsid w:val="006A1DF5"/>
    <w:rsid w:val="006B59F1"/>
    <w:rsid w:val="006C0EFB"/>
    <w:rsid w:val="006C3842"/>
    <w:rsid w:val="006D3BC3"/>
    <w:rsid w:val="006D6624"/>
    <w:rsid w:val="006D687A"/>
    <w:rsid w:val="00702E74"/>
    <w:rsid w:val="00773CB4"/>
    <w:rsid w:val="007C2585"/>
    <w:rsid w:val="007F663D"/>
    <w:rsid w:val="008006D1"/>
    <w:rsid w:val="00810C98"/>
    <w:rsid w:val="00821E8F"/>
    <w:rsid w:val="00852D55"/>
    <w:rsid w:val="008550B1"/>
    <w:rsid w:val="008714F1"/>
    <w:rsid w:val="008A10FE"/>
    <w:rsid w:val="008B2547"/>
    <w:rsid w:val="008B53FE"/>
    <w:rsid w:val="008B70A7"/>
    <w:rsid w:val="00947529"/>
    <w:rsid w:val="0096240E"/>
    <w:rsid w:val="00983A4B"/>
    <w:rsid w:val="00995A2A"/>
    <w:rsid w:val="009A314F"/>
    <w:rsid w:val="009F0C32"/>
    <w:rsid w:val="009F13B2"/>
    <w:rsid w:val="009F21A8"/>
    <w:rsid w:val="009F338B"/>
    <w:rsid w:val="00A12F35"/>
    <w:rsid w:val="00A14103"/>
    <w:rsid w:val="00A16DD0"/>
    <w:rsid w:val="00A37DB9"/>
    <w:rsid w:val="00A5010E"/>
    <w:rsid w:val="00A77B7F"/>
    <w:rsid w:val="00A91370"/>
    <w:rsid w:val="00A93F21"/>
    <w:rsid w:val="00AB0F70"/>
    <w:rsid w:val="00AD4794"/>
    <w:rsid w:val="00AD6D4E"/>
    <w:rsid w:val="00B14D7A"/>
    <w:rsid w:val="00B267D1"/>
    <w:rsid w:val="00B63890"/>
    <w:rsid w:val="00B70562"/>
    <w:rsid w:val="00B72E1B"/>
    <w:rsid w:val="00B77C51"/>
    <w:rsid w:val="00B81182"/>
    <w:rsid w:val="00B87EFE"/>
    <w:rsid w:val="00BA0D22"/>
    <w:rsid w:val="00BB4A59"/>
    <w:rsid w:val="00BB4B8A"/>
    <w:rsid w:val="00BB62A5"/>
    <w:rsid w:val="00BC479E"/>
    <w:rsid w:val="00BC558D"/>
    <w:rsid w:val="00BC71A7"/>
    <w:rsid w:val="00BE7924"/>
    <w:rsid w:val="00C05E24"/>
    <w:rsid w:val="00C21BC7"/>
    <w:rsid w:val="00C24E58"/>
    <w:rsid w:val="00C25ACD"/>
    <w:rsid w:val="00C5211F"/>
    <w:rsid w:val="00C643A4"/>
    <w:rsid w:val="00C77059"/>
    <w:rsid w:val="00C84987"/>
    <w:rsid w:val="00C876E4"/>
    <w:rsid w:val="00C87B97"/>
    <w:rsid w:val="00C901D7"/>
    <w:rsid w:val="00C92664"/>
    <w:rsid w:val="00C950F9"/>
    <w:rsid w:val="00CB1C50"/>
    <w:rsid w:val="00CB7272"/>
    <w:rsid w:val="00CC1E61"/>
    <w:rsid w:val="00CD4C0E"/>
    <w:rsid w:val="00CE705A"/>
    <w:rsid w:val="00D077CA"/>
    <w:rsid w:val="00D13B20"/>
    <w:rsid w:val="00D25195"/>
    <w:rsid w:val="00D31DD9"/>
    <w:rsid w:val="00D51A0D"/>
    <w:rsid w:val="00D53B69"/>
    <w:rsid w:val="00D755AA"/>
    <w:rsid w:val="00D81D65"/>
    <w:rsid w:val="00D860D6"/>
    <w:rsid w:val="00D91B9D"/>
    <w:rsid w:val="00DB781C"/>
    <w:rsid w:val="00DC0B50"/>
    <w:rsid w:val="00DC27FD"/>
    <w:rsid w:val="00DD69FC"/>
    <w:rsid w:val="00DE1DE1"/>
    <w:rsid w:val="00DF664B"/>
    <w:rsid w:val="00E53523"/>
    <w:rsid w:val="00E73A3A"/>
    <w:rsid w:val="00E74BD3"/>
    <w:rsid w:val="00E86EBA"/>
    <w:rsid w:val="00E92BB9"/>
    <w:rsid w:val="00EB26DD"/>
    <w:rsid w:val="00EB41EE"/>
    <w:rsid w:val="00EC12C6"/>
    <w:rsid w:val="00EE178D"/>
    <w:rsid w:val="00EF0F60"/>
    <w:rsid w:val="00F06A56"/>
    <w:rsid w:val="00F12F6D"/>
    <w:rsid w:val="00F22E33"/>
    <w:rsid w:val="00F27AAB"/>
    <w:rsid w:val="00F364EF"/>
    <w:rsid w:val="00F42727"/>
    <w:rsid w:val="00F5421C"/>
    <w:rsid w:val="00F85D84"/>
    <w:rsid w:val="00FB631F"/>
    <w:rsid w:val="00FC49E2"/>
    <w:rsid w:val="00FD6D25"/>
    <w:rsid w:val="00FE2AFE"/>
    <w:rsid w:val="00FF0388"/>
    <w:rsid w:val="00FF44E4"/>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uiPriority w:val="34"/>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uiPriority w:val="34"/>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672227">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 w:id="200581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szpitalciechanow.com.pl/templates/pcj-jzukim-green/images/footer/logo_mazowsze_stopka.png" TargetMode="External"/><Relationship Id="rId13" Type="http://schemas.openxmlformats.org/officeDocument/2006/relationships/hyperlink" Target="mailto:faktura@szpitalciechanow.com.pl"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zaopatrzenie@szpitalciechanow.com.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apteka@szpitalciechanow.com.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https://szpitalciechanow.com.pl/templates/pcj-jzukim-green/images/footer/logo_mazowsze_stopka.png"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10</Pages>
  <Words>6447</Words>
  <Characters>38685</Characters>
  <Application>Microsoft Office Word</Application>
  <DocSecurity>0</DocSecurity>
  <Lines>322</Lines>
  <Paragraphs>90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Katarzyna Jakimiec</cp:lastModifiedBy>
  <cp:revision>113</cp:revision>
  <cp:lastPrinted>2024-11-18T10:11:00Z</cp:lastPrinted>
  <dcterms:created xsi:type="dcterms:W3CDTF">2023-04-18T09:58:00Z</dcterms:created>
  <dcterms:modified xsi:type="dcterms:W3CDTF">2025-12-29T07:24:00Z</dcterms:modified>
</cp:coreProperties>
</file>