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B0FF1C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1C0CE4">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5414862C"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905A44">
        <w:rPr>
          <w:rFonts w:ascii="Arial" w:eastAsia="Times New Roman" w:hAnsi="Arial" w:cs="Arial"/>
          <w:snapToGrid w:val="0"/>
          <w:sz w:val="18"/>
          <w:szCs w:val="18"/>
          <w:lang w:eastAsia="pl-PL"/>
        </w:rPr>
        <w:t>106</w:t>
      </w:r>
      <w:r w:rsidR="001C0CE4">
        <w:rPr>
          <w:rFonts w:ascii="Arial" w:eastAsia="Times New Roman" w:hAnsi="Arial" w:cs="Arial"/>
          <w:snapToGrid w:val="0"/>
          <w:sz w:val="18"/>
          <w:szCs w:val="18"/>
          <w:lang w:eastAsia="pl-PL"/>
        </w:rPr>
        <w:t>.1</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991DE56"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A5FF8">
        <w:rPr>
          <w:rFonts w:ascii="Arial" w:eastAsia="Times New Roman" w:hAnsi="Arial" w:cs="Arial"/>
          <w:b/>
          <w:i/>
          <w:sz w:val="18"/>
          <w:szCs w:val="18"/>
          <w:lang w:eastAsia="pl-PL"/>
        </w:rPr>
        <w:t xml:space="preserve">sprzętu jednorazowego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5C542BA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05A44">
        <w:rPr>
          <w:rFonts w:ascii="Arial" w:eastAsia="Times New Roman" w:hAnsi="Arial" w:cs="Arial"/>
          <w:color w:val="000000"/>
          <w:sz w:val="18"/>
          <w:szCs w:val="18"/>
          <w:lang w:eastAsia="pl-PL"/>
        </w:rPr>
        <w:t>106</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6C59E60A" w:rsid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r w:rsidR="003D7F75">
        <w:rPr>
          <w:rFonts w:ascii="Arial" w:eastAsia="Times New Roman" w:hAnsi="Arial" w:cs="Arial"/>
          <w:b/>
          <w:sz w:val="18"/>
          <w:szCs w:val="18"/>
          <w:lang w:eastAsia="zh-CN"/>
        </w:rPr>
        <w:t xml:space="preserve"> (dla pakietów 1,2 i 3)</w:t>
      </w:r>
    </w:p>
    <w:p w14:paraId="1FE870ED" w14:textId="2B9432EE" w:rsidR="003D7F75" w:rsidRPr="003D7F75" w:rsidRDefault="003D7F75" w:rsidP="00C7787C">
      <w:pPr>
        <w:pStyle w:val="Akapitzlist"/>
        <w:ind w:left="360"/>
        <w:rPr>
          <w:rFonts w:ascii="Arial" w:eastAsia="Times New Roman" w:hAnsi="Arial" w:cs="Arial"/>
          <w:b/>
          <w:sz w:val="18"/>
          <w:szCs w:val="18"/>
          <w:lang w:eastAsia="zh-CN"/>
        </w:rPr>
      </w:pPr>
      <w:r w:rsidRPr="003D7F75">
        <w:rPr>
          <w:rFonts w:ascii="Arial" w:eastAsia="Times New Roman" w:hAnsi="Arial" w:cs="Arial"/>
          <w:b/>
          <w:sz w:val="18"/>
          <w:szCs w:val="18"/>
          <w:lang w:eastAsia="zh-CN"/>
        </w:rPr>
        <w:t xml:space="preserve">Umowa obowiązuje w okresie </w:t>
      </w:r>
      <w:r>
        <w:rPr>
          <w:rFonts w:ascii="Arial" w:eastAsia="Times New Roman" w:hAnsi="Arial" w:cs="Arial"/>
          <w:b/>
          <w:sz w:val="18"/>
          <w:szCs w:val="18"/>
          <w:lang w:eastAsia="zh-CN"/>
        </w:rPr>
        <w:t>12</w:t>
      </w:r>
      <w:r w:rsidRPr="003D7F75">
        <w:rPr>
          <w:rFonts w:ascii="Arial" w:eastAsia="Times New Roman" w:hAnsi="Arial" w:cs="Arial"/>
          <w:b/>
          <w:sz w:val="18"/>
          <w:szCs w:val="18"/>
          <w:lang w:eastAsia="zh-CN"/>
        </w:rPr>
        <w:t xml:space="preserve"> miesięcy od daty jej zawarcia (dla pakiet</w:t>
      </w:r>
      <w:r>
        <w:rPr>
          <w:rFonts w:ascii="Arial" w:eastAsia="Times New Roman" w:hAnsi="Arial" w:cs="Arial"/>
          <w:b/>
          <w:sz w:val="18"/>
          <w:szCs w:val="18"/>
          <w:lang w:eastAsia="zh-CN"/>
        </w:rPr>
        <w:t>u 4</w:t>
      </w:r>
      <w:r w:rsidRPr="003D7F75">
        <w:rPr>
          <w:rFonts w:ascii="Arial" w:eastAsia="Times New Roman" w:hAnsi="Arial" w:cs="Arial"/>
          <w:b/>
          <w:sz w:val="18"/>
          <w:szCs w:val="18"/>
          <w:lang w:eastAsia="zh-CN"/>
        </w:rPr>
        <w:t>)</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xml:space="preserve">. Odbioru dokonuje osoba upoważniona. Przedstawiciel zamawiającego  w chwili odbioru zobowiązany jest do zbadania, </w:t>
      </w:r>
      <w:r w:rsidRPr="00FC49E2">
        <w:rPr>
          <w:rFonts w:ascii="Arial" w:eastAsia="Calibri" w:hAnsi="Arial" w:cs="Arial"/>
          <w:sz w:val="18"/>
          <w:szCs w:val="18"/>
        </w:rPr>
        <w:lastRenderedPageBreak/>
        <w:t>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w:t>
      </w:r>
      <w:r w:rsidRPr="00FC49E2">
        <w:rPr>
          <w:rFonts w:ascii="Arial" w:eastAsia="Times New Roman" w:hAnsi="Arial" w:cs="Arial"/>
          <w:sz w:val="18"/>
          <w:szCs w:val="18"/>
          <w:lang w:eastAsia="zh-CN"/>
        </w:rPr>
        <w:lastRenderedPageBreak/>
        <w:t xml:space="preserve">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0CE4"/>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D7F75"/>
    <w:rsid w:val="003F61D4"/>
    <w:rsid w:val="00405F22"/>
    <w:rsid w:val="00422558"/>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24FF"/>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E4496"/>
    <w:rsid w:val="007F663D"/>
    <w:rsid w:val="008006D1"/>
    <w:rsid w:val="00810C98"/>
    <w:rsid w:val="00821E8F"/>
    <w:rsid w:val="00852D55"/>
    <w:rsid w:val="008550B1"/>
    <w:rsid w:val="008714F1"/>
    <w:rsid w:val="008A10FE"/>
    <w:rsid w:val="008B2547"/>
    <w:rsid w:val="008B53FE"/>
    <w:rsid w:val="00905A44"/>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7787C"/>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6204</Words>
  <Characters>37225</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82</cp:revision>
  <cp:lastPrinted>2022-05-05T08:32:00Z</cp:lastPrinted>
  <dcterms:created xsi:type="dcterms:W3CDTF">2023-04-18T09:58:00Z</dcterms:created>
  <dcterms:modified xsi:type="dcterms:W3CDTF">2026-01-12T09:01:00Z</dcterms:modified>
</cp:coreProperties>
</file>