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AE481" w14:textId="77777777" w:rsidR="00637B52" w:rsidRDefault="00637B52" w:rsidP="00637B52">
      <w:bookmarkStart w:id="0" w:name="_Toc35240015"/>
    </w:p>
    <w:p w14:paraId="733CF0CB" w14:textId="77777777" w:rsidR="00637B52" w:rsidRDefault="00637B52" w:rsidP="00637B52">
      <w:r>
        <w:rPr>
          <w:noProof/>
        </w:rPr>
        <w:drawing>
          <wp:anchor distT="0" distB="0" distL="114300" distR="114300" simplePos="0" relativeHeight="251660288" behindDoc="0" locked="0" layoutInCell="1" allowOverlap="1" wp14:anchorId="67E13CD6" wp14:editId="46E7D3AE">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EE83FA" w14:textId="77777777" w:rsidR="00637B52" w:rsidRDefault="00637B52" w:rsidP="00637B52">
      <w:pPr>
        <w:rPr>
          <w:rFonts w:eastAsia="Arial" w:cs="Arial"/>
          <w:szCs w:val="18"/>
        </w:rPr>
      </w:pPr>
    </w:p>
    <w:p w14:paraId="7049B468" w14:textId="77777777" w:rsidR="00637B52" w:rsidRDefault="00637B52" w:rsidP="00637B52">
      <w:pPr>
        <w:rPr>
          <w:rFonts w:eastAsia="Arial" w:cs="Arial"/>
          <w:szCs w:val="18"/>
        </w:rPr>
      </w:pPr>
      <w:r>
        <w:rPr>
          <w:noProof/>
        </w:rPr>
        <mc:AlternateContent>
          <mc:Choice Requires="wpg">
            <w:drawing>
              <wp:anchor distT="0" distB="0" distL="114300" distR="114300" simplePos="0" relativeHeight="251659264" behindDoc="0" locked="0" layoutInCell="1" hidden="0" allowOverlap="1" wp14:anchorId="46B0904E" wp14:editId="7E9CCEDB">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85287A7"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rFonts w:eastAsia="Arial" w:cs="Arial"/>
          <w:szCs w:val="18"/>
        </w:rPr>
        <w:t xml:space="preserve">                                                                                                                                              </w:t>
      </w:r>
    </w:p>
    <w:p w14:paraId="569AE886" w14:textId="77777777" w:rsidR="00637B52" w:rsidRDefault="00637B52" w:rsidP="00637B52">
      <w:pPr>
        <w:jc w:val="right"/>
        <w:rPr>
          <w:rFonts w:eastAsia="Arial" w:cs="Arial"/>
          <w:szCs w:val="18"/>
        </w:rPr>
      </w:pPr>
    </w:p>
    <w:p w14:paraId="0FD74881" w14:textId="77777777" w:rsidR="00637B52" w:rsidRDefault="00637B52" w:rsidP="00637B52">
      <w:pPr>
        <w:jc w:val="right"/>
        <w:rPr>
          <w:rFonts w:eastAsia="Arial" w:cs="Arial"/>
          <w:szCs w:val="18"/>
        </w:rPr>
      </w:pPr>
    </w:p>
    <w:p w14:paraId="51053EF3" w14:textId="77777777" w:rsidR="00637B52" w:rsidRDefault="00637B52" w:rsidP="00637B52">
      <w:pPr>
        <w:jc w:val="right"/>
        <w:rPr>
          <w:rFonts w:eastAsia="Arial" w:cs="Arial"/>
          <w:szCs w:val="18"/>
        </w:rPr>
      </w:pPr>
    </w:p>
    <w:p w14:paraId="4E50178F" w14:textId="6A051E4A" w:rsidR="00C21BC7" w:rsidRDefault="00C21BC7" w:rsidP="00405F22">
      <w:pPr>
        <w:pStyle w:val="Tekstpodstawowy"/>
        <w:spacing w:before="1"/>
        <w:rPr>
          <w:b/>
          <w:bCs/>
          <w:i/>
          <w:iCs/>
        </w:rPr>
      </w:pP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049CE9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AA0265">
        <w:rPr>
          <w:rFonts w:ascii="Arial" w:eastAsia="Times New Roman" w:hAnsi="Arial" w:cs="Arial"/>
          <w:b/>
          <w:sz w:val="18"/>
          <w:szCs w:val="18"/>
          <w:lang w:eastAsia="pl-PL"/>
        </w:rPr>
        <w:t>6</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173918C0"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8357F0">
        <w:rPr>
          <w:rFonts w:ascii="Arial" w:eastAsia="Times New Roman" w:hAnsi="Arial" w:cs="Arial"/>
          <w:snapToGrid w:val="0"/>
          <w:sz w:val="18"/>
          <w:szCs w:val="18"/>
          <w:lang w:eastAsia="pl-PL"/>
        </w:rPr>
        <w:t>125</w:t>
      </w:r>
      <w:r w:rsidR="00AA0265">
        <w:rPr>
          <w:rFonts w:ascii="Arial" w:eastAsia="Times New Roman" w:hAnsi="Arial" w:cs="Arial"/>
          <w:snapToGrid w:val="0"/>
          <w:sz w:val="18"/>
          <w:szCs w:val="18"/>
          <w:lang w:eastAsia="pl-PL"/>
        </w:rPr>
        <w:t>.1</w:t>
      </w:r>
      <w:r w:rsidRPr="00DB781C">
        <w:rPr>
          <w:rFonts w:ascii="Arial" w:eastAsia="Times New Roman" w:hAnsi="Arial" w:cs="Arial"/>
          <w:snapToGrid w:val="0"/>
          <w:sz w:val="18"/>
          <w:szCs w:val="18"/>
          <w:lang w:eastAsia="pl-PL"/>
        </w:rPr>
        <w:t>/2</w:t>
      </w:r>
      <w:r w:rsidR="006757B2">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w:t>
      </w:r>
      <w:r w:rsidR="006757B2">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6757B2">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44A86F45"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8357F0">
        <w:rPr>
          <w:rFonts w:ascii="Arial" w:eastAsia="Times New Roman" w:hAnsi="Arial" w:cs="Arial"/>
          <w:b/>
          <w:i/>
          <w:sz w:val="18"/>
          <w:szCs w:val="18"/>
          <w:lang w:eastAsia="pl-PL"/>
        </w:rPr>
        <w:t>akcesoriów dla Bloku Operacyjnego</w:t>
      </w:r>
      <w:r w:rsidR="00AA5FF8">
        <w:rPr>
          <w:rFonts w:ascii="Arial" w:eastAsia="Times New Roman" w:hAnsi="Arial" w:cs="Arial"/>
          <w:b/>
          <w:i/>
          <w:sz w:val="18"/>
          <w:szCs w:val="18"/>
          <w:lang w:eastAsia="pl-PL"/>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58B423CF"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8357F0">
        <w:rPr>
          <w:rFonts w:ascii="Arial" w:eastAsia="Times New Roman" w:hAnsi="Arial" w:cs="Arial"/>
          <w:color w:val="000000"/>
          <w:sz w:val="18"/>
          <w:szCs w:val="18"/>
          <w:lang w:eastAsia="pl-PL"/>
        </w:rPr>
        <w:t>125</w:t>
      </w:r>
      <w:r w:rsidR="0061651F">
        <w:rPr>
          <w:rFonts w:ascii="Arial" w:eastAsia="Times New Roman" w:hAnsi="Arial" w:cs="Arial"/>
          <w:color w:val="000000"/>
          <w:sz w:val="18"/>
          <w:szCs w:val="18"/>
          <w:lang w:eastAsia="pl-PL"/>
        </w:rPr>
        <w:t>.1</w:t>
      </w:r>
      <w:r w:rsidRPr="00FC49E2">
        <w:rPr>
          <w:rFonts w:ascii="Arial" w:eastAsia="Times New Roman" w:hAnsi="Arial" w:cs="Arial"/>
          <w:color w:val="000000"/>
          <w:sz w:val="18"/>
          <w:szCs w:val="18"/>
          <w:lang w:eastAsia="pl-PL"/>
        </w:rPr>
        <w:t>/2</w:t>
      </w:r>
      <w:r w:rsidR="006757B2">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1351BE">
      <w:pPr>
        <w:suppressAutoHyphens/>
        <w:ind w:left="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3314F530" w:rsidR="008B53FE" w:rsidRPr="00773CB4" w:rsidRDefault="00FC49E2" w:rsidP="00773CB4">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48F6AEC7"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8357F0">
        <w:rPr>
          <w:rFonts w:ascii="Arial" w:eastAsia="Times New Roman" w:hAnsi="Arial" w:cs="Arial"/>
          <w:b/>
          <w:sz w:val="18"/>
          <w:szCs w:val="18"/>
          <w:lang w:eastAsia="zh-CN"/>
        </w:rPr>
        <w:t>12</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06568B3D" w:rsidR="00FC49E2" w:rsidRPr="00FC49E2" w:rsidRDefault="00637B52" w:rsidP="00FC49E2">
            <w:pPr>
              <w:contextualSpacing/>
              <w:jc w:val="both"/>
              <w:rPr>
                <w:rFonts w:ascii="Arial" w:eastAsia="Calibri" w:hAnsi="Arial" w:cs="Arial"/>
                <w:b/>
                <w:bCs/>
                <w:sz w:val="18"/>
                <w:szCs w:val="18"/>
              </w:rPr>
            </w:pPr>
            <w:hyperlink r:id="rId11" w:history="1">
              <w:r w:rsidRPr="00B64D5A">
                <w:rPr>
                  <w:rStyle w:val="Hipercze"/>
                  <w:rFonts w:eastAsia="Calibri"/>
                </w:rPr>
                <w:t>apteka</w:t>
              </w:r>
              <w:r w:rsidRPr="00B64D5A">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7BB4F98"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2" w:history="1">
        <w:r w:rsidR="00637B52" w:rsidRPr="00B64D5A">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FC49E2">
      <w:pPr>
        <w:ind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0CB3B642" w14:textId="77777777" w:rsidR="008357F0" w:rsidRPr="00864F9B" w:rsidRDefault="008357F0" w:rsidP="008357F0">
      <w:pPr>
        <w:numPr>
          <w:ilvl w:val="0"/>
          <w:numId w:val="1"/>
        </w:numPr>
        <w:suppressAutoHyphens/>
        <w:jc w:val="both"/>
        <w:rPr>
          <w:rFonts w:ascii="Arial" w:eastAsia="Times New Roman" w:hAnsi="Arial" w:cs="Arial"/>
          <w:b/>
          <w:sz w:val="18"/>
          <w:szCs w:val="18"/>
          <w:lang w:eastAsia="pl-PL"/>
        </w:rPr>
      </w:pPr>
      <w:r w:rsidRPr="009F67F2">
        <w:rPr>
          <w:rFonts w:ascii="Arial" w:eastAsia="Times New Roman" w:hAnsi="Arial" w:cs="Arial"/>
          <w:i/>
          <w:iCs/>
          <w:sz w:val="18"/>
          <w:szCs w:val="18"/>
          <w:lang w:eastAsia="pl-PL"/>
        </w:rPr>
        <w:t xml:space="preserve">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w:t>
      </w:r>
      <w:proofErr w:type="spellStart"/>
      <w:r w:rsidRPr="009F67F2">
        <w:rPr>
          <w:rFonts w:ascii="Arial" w:eastAsia="Times New Roman" w:hAnsi="Arial" w:cs="Arial"/>
          <w:i/>
          <w:iCs/>
          <w:sz w:val="18"/>
          <w:szCs w:val="18"/>
          <w:lang w:eastAsia="pl-PL"/>
        </w:rPr>
        <w:t>póź</w:t>
      </w:r>
      <w:proofErr w:type="spellEnd"/>
      <w:r w:rsidRPr="009F67F2">
        <w:rPr>
          <w:rFonts w:ascii="Arial" w:eastAsia="Times New Roman" w:hAnsi="Arial" w:cs="Arial"/>
          <w:i/>
          <w:iCs/>
          <w:sz w:val="18"/>
          <w:szCs w:val="18"/>
          <w:lang w:eastAsia="pl-PL"/>
        </w:rPr>
        <w:t xml:space="preserve">. zmianami) oraz ustawy z dnia 11 marca 2004 r. o podatku od towarów i Usług ( Dz.U. 2025 poz. 775, z </w:t>
      </w:r>
      <w:proofErr w:type="spellStart"/>
      <w:r w:rsidRPr="009F67F2">
        <w:rPr>
          <w:rFonts w:ascii="Arial" w:eastAsia="Times New Roman" w:hAnsi="Arial" w:cs="Arial"/>
          <w:i/>
          <w:iCs/>
          <w:sz w:val="18"/>
          <w:szCs w:val="18"/>
          <w:lang w:eastAsia="pl-PL"/>
        </w:rPr>
        <w:t>póź</w:t>
      </w:r>
      <w:proofErr w:type="spellEnd"/>
      <w:r w:rsidRPr="009F67F2">
        <w:rPr>
          <w:rFonts w:ascii="Arial" w:eastAsia="Times New Roman" w:hAnsi="Arial" w:cs="Arial"/>
          <w:i/>
          <w:iCs/>
          <w:sz w:val="18"/>
          <w:szCs w:val="18"/>
          <w:lang w:eastAsia="pl-PL"/>
        </w:rPr>
        <w:t>. zmianami) w części dotyczącej faktur ustrukturyzowanych oraz Krajowego Systemu e-Faktur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w:t>
      </w:r>
    </w:p>
    <w:p w14:paraId="6563C21D" w14:textId="77777777" w:rsidR="008357F0" w:rsidRDefault="008357F0" w:rsidP="008357F0">
      <w:pPr>
        <w:suppressAutoHyphens/>
        <w:ind w:left="420"/>
        <w:jc w:val="both"/>
        <w:rPr>
          <w:rFonts w:ascii="Arial" w:eastAsia="Times New Roman" w:hAnsi="Arial" w:cs="Arial"/>
          <w:i/>
          <w:iCs/>
          <w:sz w:val="18"/>
          <w:szCs w:val="18"/>
          <w:lang w:eastAsia="pl-PL"/>
        </w:rPr>
      </w:pPr>
      <w:r w:rsidRPr="009F67F2">
        <w:rPr>
          <w:rFonts w:ascii="Arial" w:eastAsia="Times New Roman" w:hAnsi="Arial" w:cs="Arial"/>
          <w:i/>
          <w:iCs/>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3F1ABEF5" w14:textId="77777777" w:rsidR="008357F0" w:rsidRPr="009F67F2" w:rsidRDefault="008357F0" w:rsidP="008357F0">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Wykonawca może również wystawiać Zamawiającemu faktury ustrukturyzowane przy użyciu Krajowego Systemu e-Faktur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xml:space="preserve">) na zasadach określonych w ustawie o podatku od towarów i usług. Z dniem powstania po stronie Wykonawcy ustawowego obowiązku wystawiania faktur ustrukturyzowanych przy użyciu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xml:space="preserve"> faktury wystawiane na podstawie niniejszej Umowy będą wystawiane i doręczane za pośrednictwem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zgodnie z aktualnie obowiązującymi przepisami prawa.</w:t>
      </w:r>
    </w:p>
    <w:p w14:paraId="001C907A" w14:textId="77777777" w:rsidR="008357F0" w:rsidRPr="009F67F2" w:rsidRDefault="008357F0" w:rsidP="008357F0">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 xml:space="preserve">Do czasu powstania po stronie Wykonawcy ustawowego obowiązku wystawiania faktur ustrukturyzowanych przy użyciu </w:t>
      </w:r>
      <w:proofErr w:type="spellStart"/>
      <w:r w:rsidRPr="009F67F2">
        <w:rPr>
          <w:rFonts w:ascii="Arial" w:eastAsia="Times New Roman" w:hAnsi="Arial" w:cs="Arial"/>
          <w:i/>
          <w:iCs/>
          <w:sz w:val="18"/>
          <w:szCs w:val="18"/>
          <w:lang w:eastAsia="pl-PL"/>
        </w:rPr>
        <w:t>KSeF</w:t>
      </w:r>
      <w:proofErr w:type="spellEnd"/>
      <w:r w:rsidRPr="009F67F2">
        <w:rPr>
          <w:rFonts w:ascii="Arial" w:eastAsia="Times New Roman" w:hAnsi="Arial" w:cs="Arial"/>
          <w:i/>
          <w:iCs/>
          <w:sz w:val="18"/>
          <w:szCs w:val="18"/>
          <w:lang w:eastAsia="pl-PL"/>
        </w:rPr>
        <w:t xml:space="preserve"> dopuszcza się złożenie faktury Zamawiającemu w jednej z następujących form:</w:t>
      </w:r>
    </w:p>
    <w:p w14:paraId="62DF5922" w14:textId="77777777" w:rsidR="008357F0" w:rsidRPr="00864F9B" w:rsidRDefault="008357F0" w:rsidP="008357F0">
      <w:pPr>
        <w:pStyle w:val="Akapitzlist"/>
        <w:numPr>
          <w:ilvl w:val="0"/>
          <w:numId w:val="41"/>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w formie faktury ustrukturyzowanej przesłanej za pośrednictwem Platformy Elektronicznego Fakturowania (PEF),</w:t>
      </w:r>
    </w:p>
    <w:p w14:paraId="2D6B4BC4" w14:textId="77777777" w:rsidR="008357F0" w:rsidRPr="00864F9B" w:rsidRDefault="008357F0" w:rsidP="008357F0">
      <w:pPr>
        <w:pStyle w:val="Akapitzlist"/>
        <w:numPr>
          <w:ilvl w:val="0"/>
          <w:numId w:val="41"/>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 xml:space="preserve">w formie elektronicznej w postaci pliku PDF, przesłanego na adres poczty e-mail: </w:t>
      </w:r>
      <w:hyperlink r:id="rId13" w:history="1">
        <w:r w:rsidRPr="00864F9B">
          <w:rPr>
            <w:rFonts w:ascii="Arial" w:eastAsia="Times New Roman" w:hAnsi="Arial" w:cs="Arial"/>
            <w:i/>
            <w:iCs/>
            <w:color w:val="0000FF"/>
            <w:sz w:val="18"/>
            <w:szCs w:val="18"/>
            <w:u w:val="single"/>
            <w:lang w:eastAsia="pl-PL"/>
          </w:rPr>
          <w:t>faktura@szpitalciechanow.com.pl</w:t>
        </w:r>
      </w:hyperlink>
    </w:p>
    <w:p w14:paraId="08465AF9" w14:textId="77777777" w:rsidR="008357F0" w:rsidRPr="00864F9B" w:rsidRDefault="008357F0" w:rsidP="008357F0">
      <w:pPr>
        <w:pStyle w:val="Akapitzlist"/>
        <w:numPr>
          <w:ilvl w:val="0"/>
          <w:numId w:val="41"/>
        </w:numPr>
        <w:rPr>
          <w:rFonts w:ascii="Arial" w:eastAsia="Times New Roman" w:hAnsi="Arial" w:cs="Arial"/>
          <w:sz w:val="18"/>
          <w:szCs w:val="18"/>
          <w:lang w:eastAsia="pl-PL"/>
        </w:rPr>
      </w:pPr>
      <w:r w:rsidRPr="00864F9B">
        <w:rPr>
          <w:rFonts w:ascii="Arial" w:eastAsia="Times New Roman" w:hAnsi="Arial" w:cs="Arial"/>
          <w:i/>
          <w:iCs/>
          <w:sz w:val="18"/>
          <w:szCs w:val="18"/>
          <w:lang w:eastAsia="pl-PL"/>
        </w:rPr>
        <w:t>w formie papierowej, przesłanej pocztą tradycyjną na adres siedziby Odbiorcy/Płatnika faktury wskazany w niniejszej Umowie.</w:t>
      </w:r>
    </w:p>
    <w:p w14:paraId="5AB12B91" w14:textId="0A66262A" w:rsidR="00FC49E2" w:rsidRPr="008357F0" w:rsidRDefault="008357F0" w:rsidP="008357F0">
      <w:pPr>
        <w:ind w:left="426"/>
        <w:rPr>
          <w:rFonts w:ascii="Arial" w:eastAsia="Times New Roman" w:hAnsi="Arial" w:cs="Arial"/>
          <w:sz w:val="18"/>
          <w:szCs w:val="18"/>
          <w:lang w:eastAsia="pl-PL"/>
        </w:rPr>
      </w:pPr>
      <w:r w:rsidRPr="009F67F2">
        <w:rPr>
          <w:rFonts w:ascii="Arial" w:eastAsia="Times New Roman" w:hAnsi="Arial" w:cs="Arial"/>
          <w:i/>
          <w:iCs/>
          <w:sz w:val="18"/>
          <w:szCs w:val="18"/>
          <w:lang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r w:rsidR="00FC49E2"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lastRenderedPageBreak/>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lastRenderedPageBreak/>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lastRenderedPageBreak/>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 xml:space="preserve">nie </w:t>
      </w:r>
      <w:r w:rsidRPr="00FC49E2">
        <w:rPr>
          <w:rFonts w:ascii="Arial" w:eastAsia="Times New Roman" w:hAnsi="Arial" w:cs="Arial"/>
          <w:b/>
          <w:sz w:val="18"/>
          <w:szCs w:val="18"/>
          <w:lang w:eastAsia="zh-CN"/>
        </w:rPr>
        <w:lastRenderedPageBreak/>
        <w:t>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A63C929" w14:textId="77777777" w:rsidR="00BC558D" w:rsidRPr="00FC49E2" w:rsidRDefault="00BC558D"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EBAB45A" w14:textId="77777777" w:rsidR="008357F0" w:rsidRDefault="008357F0" w:rsidP="00FC49E2">
      <w:pPr>
        <w:widowControl w:val="0"/>
        <w:suppressAutoHyphens/>
        <w:jc w:val="both"/>
        <w:rPr>
          <w:rFonts w:ascii="Arial" w:eastAsia="Times New Roman" w:hAnsi="Arial" w:cs="Arial"/>
          <w:bCs/>
          <w:sz w:val="18"/>
          <w:szCs w:val="18"/>
          <w:lang w:eastAsia="zh-CN"/>
        </w:rPr>
      </w:pPr>
    </w:p>
    <w:p w14:paraId="2F6231E9" w14:textId="77777777" w:rsidR="008357F0" w:rsidRDefault="008357F0" w:rsidP="00FC49E2">
      <w:pPr>
        <w:widowControl w:val="0"/>
        <w:suppressAutoHyphens/>
        <w:jc w:val="both"/>
        <w:rPr>
          <w:rFonts w:ascii="Arial" w:eastAsia="Times New Roman" w:hAnsi="Arial" w:cs="Arial"/>
          <w:bCs/>
          <w:sz w:val="18"/>
          <w:szCs w:val="18"/>
          <w:lang w:eastAsia="zh-CN"/>
        </w:rPr>
      </w:pPr>
    </w:p>
    <w:p w14:paraId="3A0FC26D" w14:textId="4BA5B6CA"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lastRenderedPageBreak/>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8357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7"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54697A8D"/>
    <w:multiLevelType w:val="hybridMultilevel"/>
    <w:tmpl w:val="846A7CC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5"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1"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4"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6"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7"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3"/>
  </w:num>
  <w:num w:numId="2" w16cid:durableId="335153428">
    <w:abstractNumId w:val="9"/>
  </w:num>
  <w:num w:numId="3" w16cid:durableId="1037311011">
    <w:abstractNumId w:val="46"/>
  </w:num>
  <w:num w:numId="4" w16cid:durableId="809900807">
    <w:abstractNumId w:val="30"/>
  </w:num>
  <w:num w:numId="5" w16cid:durableId="1462840077">
    <w:abstractNumId w:val="7"/>
  </w:num>
  <w:num w:numId="6" w16cid:durableId="457337865">
    <w:abstractNumId w:val="38"/>
  </w:num>
  <w:num w:numId="7" w16cid:durableId="1836385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9"/>
  </w:num>
  <w:num w:numId="9" w16cid:durableId="258803770">
    <w:abstractNumId w:val="13"/>
  </w:num>
  <w:num w:numId="10" w16cid:durableId="1434205420">
    <w:abstractNumId w:val="40"/>
  </w:num>
  <w:num w:numId="11" w16cid:durableId="2047169625">
    <w:abstractNumId w:val="10"/>
  </w:num>
  <w:num w:numId="12" w16cid:durableId="598835131">
    <w:abstractNumId w:val="12"/>
  </w:num>
  <w:num w:numId="13" w16cid:durableId="1841312696">
    <w:abstractNumId w:val="28"/>
  </w:num>
  <w:num w:numId="14" w16cid:durableId="672491873">
    <w:abstractNumId w:val="25"/>
  </w:num>
  <w:num w:numId="15" w16cid:durableId="292102901">
    <w:abstractNumId w:val="41"/>
  </w:num>
  <w:num w:numId="16" w16cid:durableId="6058806">
    <w:abstractNumId w:val="18"/>
  </w:num>
  <w:num w:numId="17" w16cid:durableId="1437459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1"/>
  </w:num>
  <w:num w:numId="20" w16cid:durableId="1511721404">
    <w:abstractNumId w:val="35"/>
  </w:num>
  <w:num w:numId="21" w16cid:durableId="1810904882">
    <w:abstractNumId w:val="21"/>
  </w:num>
  <w:num w:numId="22" w16cid:durableId="1799030272">
    <w:abstractNumId w:val="48"/>
  </w:num>
  <w:num w:numId="23" w16cid:durableId="1085609575">
    <w:abstractNumId w:val="45"/>
  </w:num>
  <w:num w:numId="24" w16cid:durableId="1370452563">
    <w:abstractNumId w:val="36"/>
  </w:num>
  <w:num w:numId="25" w16cid:durableId="961304077">
    <w:abstractNumId w:val="32"/>
  </w:num>
  <w:num w:numId="26" w16cid:durableId="1786466532">
    <w:abstractNumId w:val="22"/>
  </w:num>
  <w:num w:numId="27" w16cid:durableId="739710891">
    <w:abstractNumId w:val="26"/>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3"/>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5"/>
  </w:num>
  <w:num w:numId="30" w16cid:durableId="1100687808">
    <w:abstractNumId w:val="42"/>
  </w:num>
  <w:num w:numId="31" w16cid:durableId="76553917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3"/>
  </w:num>
  <w:num w:numId="34" w16cid:durableId="386338833">
    <w:abstractNumId w:val="14"/>
  </w:num>
  <w:num w:numId="35" w16cid:durableId="1665813157">
    <w:abstractNumId w:val="44"/>
  </w:num>
  <w:num w:numId="36" w16cid:durableId="194662304">
    <w:abstractNumId w:val="27"/>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11384528">
    <w:abstractNumId w:val="3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4104"/>
    <w:rsid w:val="00056947"/>
    <w:rsid w:val="00057EA4"/>
    <w:rsid w:val="00075417"/>
    <w:rsid w:val="00075B32"/>
    <w:rsid w:val="00087F4D"/>
    <w:rsid w:val="000A33DE"/>
    <w:rsid w:val="000A7998"/>
    <w:rsid w:val="000B16FE"/>
    <w:rsid w:val="000F52C3"/>
    <w:rsid w:val="00116385"/>
    <w:rsid w:val="001351BE"/>
    <w:rsid w:val="001433F5"/>
    <w:rsid w:val="001525F5"/>
    <w:rsid w:val="00153B31"/>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53355"/>
    <w:rsid w:val="00371603"/>
    <w:rsid w:val="003A4263"/>
    <w:rsid w:val="003A6AED"/>
    <w:rsid w:val="003D53F0"/>
    <w:rsid w:val="003F61D4"/>
    <w:rsid w:val="00405F22"/>
    <w:rsid w:val="00422558"/>
    <w:rsid w:val="00425E2C"/>
    <w:rsid w:val="00432E6C"/>
    <w:rsid w:val="004368A9"/>
    <w:rsid w:val="00453D8E"/>
    <w:rsid w:val="00461DB3"/>
    <w:rsid w:val="00467CC1"/>
    <w:rsid w:val="00474591"/>
    <w:rsid w:val="00493648"/>
    <w:rsid w:val="004A1DE5"/>
    <w:rsid w:val="004D03F1"/>
    <w:rsid w:val="004D17F3"/>
    <w:rsid w:val="004E1063"/>
    <w:rsid w:val="004E261C"/>
    <w:rsid w:val="004E4D79"/>
    <w:rsid w:val="004E59C4"/>
    <w:rsid w:val="005028E1"/>
    <w:rsid w:val="0051476A"/>
    <w:rsid w:val="00522FF4"/>
    <w:rsid w:val="00526392"/>
    <w:rsid w:val="00531AE6"/>
    <w:rsid w:val="00545AB2"/>
    <w:rsid w:val="0054726A"/>
    <w:rsid w:val="00552AE7"/>
    <w:rsid w:val="00554EEC"/>
    <w:rsid w:val="00584E10"/>
    <w:rsid w:val="00590D89"/>
    <w:rsid w:val="005A4355"/>
    <w:rsid w:val="005B1703"/>
    <w:rsid w:val="005B59DB"/>
    <w:rsid w:val="005E389F"/>
    <w:rsid w:val="005F1656"/>
    <w:rsid w:val="005F1BCA"/>
    <w:rsid w:val="00600260"/>
    <w:rsid w:val="00600696"/>
    <w:rsid w:val="006021EF"/>
    <w:rsid w:val="00604A62"/>
    <w:rsid w:val="0061651F"/>
    <w:rsid w:val="006206EF"/>
    <w:rsid w:val="00636250"/>
    <w:rsid w:val="00637B52"/>
    <w:rsid w:val="006570F7"/>
    <w:rsid w:val="006757B2"/>
    <w:rsid w:val="00684AB1"/>
    <w:rsid w:val="00687120"/>
    <w:rsid w:val="006871F4"/>
    <w:rsid w:val="006A1DF5"/>
    <w:rsid w:val="006B59F1"/>
    <w:rsid w:val="006C0EFB"/>
    <w:rsid w:val="006C3842"/>
    <w:rsid w:val="006D3BC3"/>
    <w:rsid w:val="006D6624"/>
    <w:rsid w:val="006D687A"/>
    <w:rsid w:val="00702E74"/>
    <w:rsid w:val="00773CB4"/>
    <w:rsid w:val="007C2585"/>
    <w:rsid w:val="007F663D"/>
    <w:rsid w:val="008006D1"/>
    <w:rsid w:val="00810C98"/>
    <w:rsid w:val="00821E8F"/>
    <w:rsid w:val="008357F0"/>
    <w:rsid w:val="00852D55"/>
    <w:rsid w:val="008550B1"/>
    <w:rsid w:val="008714F1"/>
    <w:rsid w:val="008A10FE"/>
    <w:rsid w:val="008B2547"/>
    <w:rsid w:val="008B53FE"/>
    <w:rsid w:val="00905A44"/>
    <w:rsid w:val="00947529"/>
    <w:rsid w:val="00961635"/>
    <w:rsid w:val="0096240E"/>
    <w:rsid w:val="00977718"/>
    <w:rsid w:val="00983A4B"/>
    <w:rsid w:val="00995A2A"/>
    <w:rsid w:val="009A314F"/>
    <w:rsid w:val="009F0C32"/>
    <w:rsid w:val="009F21A8"/>
    <w:rsid w:val="009F338B"/>
    <w:rsid w:val="00A12F35"/>
    <w:rsid w:val="00A14103"/>
    <w:rsid w:val="00A16DD0"/>
    <w:rsid w:val="00A37DB9"/>
    <w:rsid w:val="00A5010E"/>
    <w:rsid w:val="00A77B7F"/>
    <w:rsid w:val="00A93F21"/>
    <w:rsid w:val="00AA0265"/>
    <w:rsid w:val="00AA5FF8"/>
    <w:rsid w:val="00AB0F70"/>
    <w:rsid w:val="00AD6D4E"/>
    <w:rsid w:val="00B14D7A"/>
    <w:rsid w:val="00B267D1"/>
    <w:rsid w:val="00B63890"/>
    <w:rsid w:val="00B70562"/>
    <w:rsid w:val="00B72E1B"/>
    <w:rsid w:val="00B77C51"/>
    <w:rsid w:val="00B81182"/>
    <w:rsid w:val="00B87EFE"/>
    <w:rsid w:val="00BA0D22"/>
    <w:rsid w:val="00BB4A59"/>
    <w:rsid w:val="00BB4B8A"/>
    <w:rsid w:val="00BB62A5"/>
    <w:rsid w:val="00BC479E"/>
    <w:rsid w:val="00BC558D"/>
    <w:rsid w:val="00BC71A7"/>
    <w:rsid w:val="00BE1777"/>
    <w:rsid w:val="00C05E24"/>
    <w:rsid w:val="00C21BC7"/>
    <w:rsid w:val="00C25ACD"/>
    <w:rsid w:val="00C4481D"/>
    <w:rsid w:val="00C5211F"/>
    <w:rsid w:val="00C643A4"/>
    <w:rsid w:val="00C77059"/>
    <w:rsid w:val="00C84987"/>
    <w:rsid w:val="00C876E4"/>
    <w:rsid w:val="00C87B97"/>
    <w:rsid w:val="00C901D7"/>
    <w:rsid w:val="00C92664"/>
    <w:rsid w:val="00C950F9"/>
    <w:rsid w:val="00CB1C50"/>
    <w:rsid w:val="00CB7272"/>
    <w:rsid w:val="00CC1E61"/>
    <w:rsid w:val="00CD4C0E"/>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86EBA"/>
    <w:rsid w:val="00E92BB9"/>
    <w:rsid w:val="00EB26DD"/>
    <w:rsid w:val="00EB41EE"/>
    <w:rsid w:val="00EC12C6"/>
    <w:rsid w:val="00EE178D"/>
    <w:rsid w:val="00EF0F60"/>
    <w:rsid w:val="00F06A56"/>
    <w:rsid w:val="00F12F6D"/>
    <w:rsid w:val="00F22E33"/>
    <w:rsid w:val="00F27AAB"/>
    <w:rsid w:val="00F3039F"/>
    <w:rsid w:val="00F364EF"/>
    <w:rsid w:val="00F42727"/>
    <w:rsid w:val="00F5421C"/>
    <w:rsid w:val="00F85D84"/>
    <w:rsid w:val="00FB631F"/>
    <w:rsid w:val="00FC49E2"/>
    <w:rsid w:val="00FD6D25"/>
    <w:rsid w:val="00FE2AFE"/>
    <w:rsid w:val="00FF0388"/>
    <w:rsid w:val="00FF44E4"/>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uiPriority w:val="34"/>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faktura@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pteka@szpitalciechanow.com.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pteka@szpitalciechanow.com.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10</Pages>
  <Words>6455</Words>
  <Characters>38733</Characters>
  <Application>Microsoft Office Word</Application>
  <DocSecurity>0</DocSecurity>
  <Lines>322</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83</cp:revision>
  <cp:lastPrinted>2026-01-13T08:24:00Z</cp:lastPrinted>
  <dcterms:created xsi:type="dcterms:W3CDTF">2023-04-18T09:58:00Z</dcterms:created>
  <dcterms:modified xsi:type="dcterms:W3CDTF">2026-01-13T08:25:00Z</dcterms:modified>
</cp:coreProperties>
</file>