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AA6D" w14:textId="41550735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21B0FE8" w14:textId="77777777" w:rsidR="009B6893" w:rsidRDefault="009B6893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DB0D49E" w14:textId="77777777" w:rsidR="009B6893" w:rsidRDefault="009B6893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ADF3EEB" w14:textId="11414121" w:rsidR="009B6893" w:rsidRDefault="009B6893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F6C422B" wp14:editId="4733216B">
            <wp:extent cx="1109980" cy="706120"/>
            <wp:effectExtent l="0" t="0" r="0" b="0"/>
            <wp:docPr id="85103788" name="Obraz 1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3788" name="Obraz 85103788" descr="Wygenerowany obraz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09DFA7" wp14:editId="01D5DE9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82640" cy="681990"/>
                <wp:effectExtent l="0" t="0" r="3810" b="2286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681990"/>
                          <a:chOff x="0" y="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8819613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60478926" name="Łącznik prosty 760478926"/>
                        <wps:cNvCnPr/>
                        <wps:spPr>
                          <a:xfrm>
                            <a:off x="0" y="6286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766F3D" id="Grupa 1" o:spid="_x0000_s1026" style="position:absolute;margin-left:0;margin-top:-.05pt;width:463.2pt;height:53.7pt;z-index:251659264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">
                  <v:imagedata r:id="rId8" r:href="rId9"/>
                </v:shape>
                <v:line id="Łącznik prosty 760478926" o:spid="_x0000_s1028" style="position:absolute;visibility:visible;mso-wrap-style:square" from="0,6286" to="56292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" strokecolor="#156082" strokeweight=".5pt">
                  <v:stroke joinstyle="miter"/>
                </v:line>
              </v:group>
            </w:pict>
          </mc:Fallback>
        </mc:AlternateContent>
      </w:r>
    </w:p>
    <w:p w14:paraId="3D9AB574" w14:textId="77777777" w:rsidR="009B6893" w:rsidRDefault="009B6893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6653F2E9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F96AFAA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9B6893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9B6893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1D91AF3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B6893">
        <w:rPr>
          <w:rFonts w:ascii="Arial" w:eastAsia="Times New Roman" w:hAnsi="Arial" w:cs="Arial"/>
          <w:sz w:val="18"/>
          <w:szCs w:val="18"/>
          <w:lang w:eastAsia="pl-PL"/>
        </w:rPr>
        <w:t>05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9B6893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AD92A7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906F7B">
        <w:rPr>
          <w:rFonts w:ascii="Arial" w:hAnsi="Arial" w:cs="Arial"/>
          <w:b/>
          <w:bCs/>
          <w:sz w:val="18"/>
          <w:szCs w:val="18"/>
        </w:rPr>
        <w:t xml:space="preserve">odczynników </w:t>
      </w:r>
      <w:r w:rsidR="00A70A6D">
        <w:rPr>
          <w:rFonts w:ascii="Arial" w:hAnsi="Arial" w:cs="Arial"/>
          <w:b/>
          <w:bCs/>
          <w:sz w:val="18"/>
          <w:szCs w:val="18"/>
        </w:rPr>
        <w:t xml:space="preserve">dla Zakładu Patomorfologii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906F7B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EB3AF22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5165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5165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Default="00584E10" w:rsidP="003B7CEC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B7CEC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3B7CEC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3B7CEC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3B7CEC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B7CEC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 w:rsidRPr="003B7CEC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3B7CEC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 w:rsidRPr="003B7CEC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3B7CEC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 w:rsidRPr="003B7CE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3B7CEC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 w:rsidRPr="003B7CEC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C2227FD" w14:textId="77777777" w:rsidR="00AF7897" w:rsidRPr="003B7CEC" w:rsidRDefault="00AF7897" w:rsidP="00AF7897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200A8B">
      <w:pPr>
        <w:numPr>
          <w:ilvl w:val="0"/>
          <w:numId w:val="2"/>
        </w:numPr>
        <w:tabs>
          <w:tab w:val="clear" w:pos="420"/>
          <w:tab w:val="num" w:pos="284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3840A1AA" w14:textId="77777777" w:rsidR="00200A8B" w:rsidRPr="00DD041A" w:rsidRDefault="00200A8B" w:rsidP="00200A8B">
      <w:pPr>
        <w:pStyle w:val="Akapitzlist"/>
        <w:numPr>
          <w:ilvl w:val="0"/>
          <w:numId w:val="37"/>
        </w:numPr>
        <w:suppressAutoHyphens/>
        <w:ind w:left="284" w:hanging="284"/>
        <w:rPr>
          <w:rFonts w:ascii="Arial" w:eastAsia="Calibri" w:hAnsi="Arial" w:cs="Arial"/>
          <w:sz w:val="18"/>
          <w:szCs w:val="18"/>
        </w:rPr>
      </w:pPr>
      <w:bookmarkStart w:id="2" w:name="_Hlk216372783"/>
      <w:bookmarkStart w:id="3" w:name="_Hlk216374361"/>
      <w:bookmarkStart w:id="4" w:name="_Hlk216376226"/>
      <w:r w:rsidRPr="00DD041A">
        <w:rPr>
          <w:rFonts w:ascii="Arial" w:eastAsia="Calibri" w:hAnsi="Arial" w:cs="Arial"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</w:t>
      </w:r>
      <w:proofErr w:type="spellStart"/>
      <w:r w:rsidRPr="00DD041A">
        <w:rPr>
          <w:rFonts w:ascii="Arial" w:eastAsia="Calibri" w:hAnsi="Arial" w:cs="Arial"/>
          <w:sz w:val="18"/>
          <w:szCs w:val="18"/>
        </w:rPr>
        <w:t>póź</w:t>
      </w:r>
      <w:proofErr w:type="spellEnd"/>
      <w:r w:rsidRPr="00DD041A">
        <w:rPr>
          <w:rFonts w:ascii="Arial" w:eastAsia="Calibri" w:hAnsi="Arial" w:cs="Arial"/>
          <w:sz w:val="18"/>
          <w:szCs w:val="18"/>
        </w:rPr>
        <w:t xml:space="preserve">. zmianami) oraz ustawy z dnia 11 marca 2004 r. o podatku od towarów i Usług ( Dz.U. 2025 poz. 775, z </w:t>
      </w:r>
      <w:proofErr w:type="spellStart"/>
      <w:r w:rsidRPr="00DD041A">
        <w:rPr>
          <w:rFonts w:ascii="Arial" w:eastAsia="Calibri" w:hAnsi="Arial" w:cs="Arial"/>
          <w:sz w:val="18"/>
          <w:szCs w:val="18"/>
        </w:rPr>
        <w:t>póź</w:t>
      </w:r>
      <w:proofErr w:type="spellEnd"/>
      <w:r w:rsidRPr="00DD041A">
        <w:rPr>
          <w:rFonts w:ascii="Arial" w:eastAsia="Calibri" w:hAnsi="Arial" w:cs="Arial"/>
          <w:sz w:val="18"/>
          <w:szCs w:val="18"/>
        </w:rPr>
        <w:t xml:space="preserve">. zmianami) w części dotyczącej faktur ustrukturyzowanych oraz </w:t>
      </w:r>
      <w:bookmarkStart w:id="5" w:name="_Hlk216374010"/>
      <w:r w:rsidRPr="00DD041A">
        <w:rPr>
          <w:rFonts w:ascii="Arial" w:eastAsia="Calibri" w:hAnsi="Arial" w:cs="Arial"/>
          <w:sz w:val="18"/>
          <w:szCs w:val="18"/>
        </w:rPr>
        <w:t>Krajowego Systemu e-Faktur (</w:t>
      </w:r>
      <w:proofErr w:type="spellStart"/>
      <w:r w:rsidRPr="00DD041A">
        <w:rPr>
          <w:rFonts w:ascii="Arial" w:eastAsia="Calibri" w:hAnsi="Arial" w:cs="Arial"/>
          <w:sz w:val="18"/>
          <w:szCs w:val="18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</w:rPr>
        <w:t>).</w:t>
      </w:r>
      <w:bookmarkEnd w:id="5"/>
    </w:p>
    <w:bookmarkEnd w:id="2"/>
    <w:bookmarkEnd w:id="3"/>
    <w:p w14:paraId="2286D817" w14:textId="77777777" w:rsidR="00200A8B" w:rsidRPr="00DD041A" w:rsidRDefault="00200A8B" w:rsidP="00200A8B">
      <w:pPr>
        <w:pStyle w:val="Akapitzlist"/>
        <w:numPr>
          <w:ilvl w:val="0"/>
          <w:numId w:val="40"/>
        </w:numPr>
        <w:ind w:left="709" w:hanging="425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2A1CC253" w14:textId="77777777" w:rsidR="00200A8B" w:rsidRPr="00DD041A" w:rsidRDefault="00200A8B" w:rsidP="00200A8B">
      <w:pPr>
        <w:pStyle w:val="Akapitzlist"/>
        <w:numPr>
          <w:ilvl w:val="0"/>
          <w:numId w:val="40"/>
        </w:numPr>
        <w:ind w:left="709" w:hanging="425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>Wykonawca może również wystawiać Zamawiającemu faktury ustrukturyzowane przy użyciu Krajowego Systemu e-Faktur (</w:t>
      </w:r>
      <w:proofErr w:type="spellStart"/>
      <w:r w:rsidRPr="00DD041A">
        <w:rPr>
          <w:rFonts w:ascii="Arial" w:eastAsia="Calibri" w:hAnsi="Arial" w:cs="Arial"/>
          <w:sz w:val="18"/>
          <w:szCs w:val="18"/>
          <w:lang w:eastAsia="pl-PL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) na zasadach określonych w ustawie o podatku od towarów i usług. Z dniem powstania po stronie Wykonawcy ustawowego obowiązku wystawiania faktur ustrukturyzowanych przy użyciu </w:t>
      </w:r>
      <w:proofErr w:type="spellStart"/>
      <w:r w:rsidRPr="00DD041A">
        <w:rPr>
          <w:rFonts w:ascii="Arial" w:eastAsia="Calibri" w:hAnsi="Arial" w:cs="Arial"/>
          <w:sz w:val="18"/>
          <w:szCs w:val="18"/>
          <w:lang w:eastAsia="pl-PL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 faktury wystawiane na podstawie niniejszej Umowy będą wystawiane i doręczane za pośrednictwem </w:t>
      </w:r>
      <w:proofErr w:type="spellStart"/>
      <w:r w:rsidRPr="00DD041A">
        <w:rPr>
          <w:rFonts w:ascii="Arial" w:eastAsia="Calibri" w:hAnsi="Arial" w:cs="Arial"/>
          <w:sz w:val="18"/>
          <w:szCs w:val="18"/>
          <w:lang w:eastAsia="pl-PL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  <w:lang w:eastAsia="pl-PL"/>
        </w:rPr>
        <w:t>, zgodnie z aktualnie obowiązującymi przepisami prawa.</w:t>
      </w:r>
    </w:p>
    <w:p w14:paraId="2C57A712" w14:textId="77777777" w:rsidR="00200A8B" w:rsidRDefault="00200A8B" w:rsidP="00200A8B">
      <w:pPr>
        <w:pStyle w:val="Akapitzlist"/>
        <w:numPr>
          <w:ilvl w:val="0"/>
          <w:numId w:val="40"/>
        </w:numPr>
        <w:ind w:left="709" w:hanging="425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>Fakturę ustrukturyzowaną uznaje się za wystawioną w dniu jej przesłania do Krajowego Systemu e-Faktur.</w:t>
      </w:r>
    </w:p>
    <w:p w14:paraId="39B12ADE" w14:textId="77777777" w:rsidR="00200A8B" w:rsidRPr="00DD041A" w:rsidRDefault="00200A8B" w:rsidP="00200A8B">
      <w:pPr>
        <w:pStyle w:val="Akapitzlist"/>
        <w:numPr>
          <w:ilvl w:val="0"/>
          <w:numId w:val="40"/>
        </w:numPr>
        <w:ind w:left="709" w:hanging="425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W przypadku awarii systemu </w:t>
      </w:r>
      <w:proofErr w:type="spellStart"/>
      <w:r w:rsidRPr="00DD041A">
        <w:rPr>
          <w:rFonts w:ascii="Arial" w:eastAsia="Calibri" w:hAnsi="Arial" w:cs="Arial"/>
          <w:sz w:val="18"/>
          <w:szCs w:val="18"/>
          <w:lang w:eastAsia="pl-PL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 uniemożliwiającej wystawienie faktury, dopuszcza się wystawienie faktury w formie rezerwowej, zgodnie z przepisami przejściowymi i komunikatami Ministerstwa Finansów. </w:t>
      </w:r>
    </w:p>
    <w:p w14:paraId="5CC64B82" w14:textId="77777777" w:rsidR="00200A8B" w:rsidRPr="00DD041A" w:rsidRDefault="00200A8B" w:rsidP="00200A8B">
      <w:pPr>
        <w:pStyle w:val="Akapitzlist"/>
        <w:numPr>
          <w:ilvl w:val="0"/>
          <w:numId w:val="40"/>
        </w:numPr>
        <w:ind w:left="709" w:hanging="425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Strony zobowiązują się do niezwłocznego informowania się nawzajem o wszelkich zmianach danych identyfikacyjnych niezbędnych do prawidłowego funkcjonowania </w:t>
      </w:r>
      <w:proofErr w:type="spellStart"/>
      <w:r w:rsidRPr="00DD041A">
        <w:rPr>
          <w:rFonts w:ascii="Arial" w:eastAsia="Calibri" w:hAnsi="Arial" w:cs="Arial"/>
          <w:sz w:val="18"/>
          <w:szCs w:val="18"/>
          <w:lang w:eastAsia="pl-PL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  <w:lang w:eastAsia="pl-PL"/>
        </w:rPr>
        <w:t>.</w:t>
      </w:r>
    </w:p>
    <w:p w14:paraId="3E4B914B" w14:textId="77777777" w:rsidR="00200A8B" w:rsidRPr="00DD041A" w:rsidRDefault="00200A8B" w:rsidP="00200A8B">
      <w:pPr>
        <w:pStyle w:val="Akapitzlist"/>
        <w:numPr>
          <w:ilvl w:val="0"/>
          <w:numId w:val="40"/>
        </w:numPr>
        <w:ind w:left="709" w:hanging="425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Do czasu powstania po stronie Wykonawcy ustawowego obowiązku wystawiania faktur ustrukturyzowanych przy użyciu </w:t>
      </w:r>
      <w:proofErr w:type="spellStart"/>
      <w:r w:rsidRPr="00DD041A">
        <w:rPr>
          <w:rFonts w:ascii="Arial" w:eastAsia="Calibri" w:hAnsi="Arial" w:cs="Arial"/>
          <w:sz w:val="18"/>
          <w:szCs w:val="18"/>
          <w:lang w:eastAsia="pl-PL"/>
        </w:rPr>
        <w:t>KSeF</w:t>
      </w:r>
      <w:proofErr w:type="spellEnd"/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 dopuszcza się złożenie faktury Zamawiającemu w jednej z następujących form:</w:t>
      </w:r>
    </w:p>
    <w:p w14:paraId="7411C6A1" w14:textId="77777777" w:rsidR="00200A8B" w:rsidRPr="00DD041A" w:rsidRDefault="00200A8B" w:rsidP="00200A8B">
      <w:pPr>
        <w:numPr>
          <w:ilvl w:val="0"/>
          <w:numId w:val="38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68FE0D44" w14:textId="77777777" w:rsidR="00200A8B" w:rsidRPr="00DD041A" w:rsidRDefault="00200A8B" w:rsidP="00200A8B">
      <w:pPr>
        <w:numPr>
          <w:ilvl w:val="0"/>
          <w:numId w:val="39"/>
        </w:numPr>
        <w:ind w:left="993" w:hanging="284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0" w:history="1">
        <w:r w:rsidRPr="00DD041A">
          <w:rPr>
            <w:rFonts w:ascii="Arial" w:eastAsia="Calibri" w:hAnsi="Arial" w:cs="Arial"/>
            <w:color w:val="0000FF"/>
            <w:sz w:val="18"/>
            <w:szCs w:val="18"/>
            <w:u w:val="single"/>
            <w:lang w:eastAsia="pl-PL"/>
          </w:rPr>
          <w:t>…………………………………………………………………………</w:t>
        </w:r>
      </w:hyperlink>
    </w:p>
    <w:p w14:paraId="754FD06D" w14:textId="77777777" w:rsidR="00200A8B" w:rsidRPr="00DD041A" w:rsidRDefault="00200A8B" w:rsidP="00200A8B">
      <w:pPr>
        <w:numPr>
          <w:ilvl w:val="0"/>
          <w:numId w:val="39"/>
        </w:numPr>
        <w:tabs>
          <w:tab w:val="num" w:pos="851"/>
        </w:tabs>
        <w:ind w:left="993" w:hanging="284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11FBE6ED" w14:textId="77777777" w:rsidR="00200A8B" w:rsidRPr="00DD041A" w:rsidRDefault="00200A8B" w:rsidP="00200A8B">
      <w:pPr>
        <w:ind w:left="709"/>
        <w:rPr>
          <w:rFonts w:ascii="Arial" w:eastAsia="Calibri" w:hAnsi="Arial" w:cs="Arial"/>
          <w:sz w:val="18"/>
          <w:szCs w:val="18"/>
          <w:lang w:eastAsia="pl-PL"/>
        </w:rPr>
      </w:pPr>
      <w:r w:rsidRPr="00DD041A">
        <w:rPr>
          <w:rFonts w:ascii="Arial" w:eastAsia="Calibri" w:hAnsi="Arial" w:cs="Arial"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4"/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7D26F9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</w:t>
      </w:r>
      <w:r w:rsidR="006E3400">
        <w:rPr>
          <w:rFonts w:ascii="Arial" w:eastAsia="Times New Roman" w:hAnsi="Arial" w:cs="Arial"/>
          <w:sz w:val="18"/>
          <w:szCs w:val="18"/>
          <w:lang w:eastAsia="pl-PL"/>
        </w:rPr>
        <w:t xml:space="preserve"> zgodnej z aktualnie obowiązującymi ustaleniami na terenie Siedziby Zamawiającego.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6876FFEC" w14:textId="77777777" w:rsidR="000C1CDE" w:rsidRDefault="000C1CDE" w:rsidP="000C1CDE">
      <w:pPr>
        <w:shd w:val="clear" w:color="auto" w:fill="FFFFFF"/>
        <w:ind w:left="426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33844F79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1" w:history="1">
        <w:r w:rsidR="00FB326E" w:rsidRPr="00416B9A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6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343E1DF" w14:textId="77777777" w:rsidR="00F63D42" w:rsidRDefault="00F63D42" w:rsidP="00F63D42">
      <w:pPr>
        <w:autoSpaceDE w:val="0"/>
        <w:autoSpaceDN w:val="0"/>
        <w:adjustRightInd w:val="0"/>
        <w:ind w:left="85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0BD637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2532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5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2532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450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43BF4"/>
    <w:multiLevelType w:val="hybridMultilevel"/>
    <w:tmpl w:val="037E6154"/>
    <w:lvl w:ilvl="0" w:tplc="11CAD2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1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1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5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30"/>
  </w:num>
  <w:num w:numId="3" w16cid:durableId="438961086">
    <w:abstractNumId w:val="7"/>
  </w:num>
  <w:num w:numId="4" w16cid:durableId="1981572368">
    <w:abstractNumId w:val="34"/>
  </w:num>
  <w:num w:numId="5" w16cid:durableId="1573852208">
    <w:abstractNumId w:val="20"/>
  </w:num>
  <w:num w:numId="6" w16cid:durableId="412051474">
    <w:abstractNumId w:val="19"/>
  </w:num>
  <w:num w:numId="7" w16cid:durableId="1119254301">
    <w:abstractNumId w:val="5"/>
  </w:num>
  <w:num w:numId="8" w16cid:durableId="559025216">
    <w:abstractNumId w:val="24"/>
  </w:num>
  <w:num w:numId="9" w16cid:durableId="628556759">
    <w:abstractNumId w:val="29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7"/>
  </w:num>
  <w:num w:numId="13" w16cid:durableId="1315403981">
    <w:abstractNumId w:val="9"/>
  </w:num>
  <w:num w:numId="14" w16cid:durableId="2022851798">
    <w:abstractNumId w:val="23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1"/>
  </w:num>
  <w:num w:numId="17" w16cid:durableId="1228152902">
    <w:abstractNumId w:val="25"/>
  </w:num>
  <w:num w:numId="18" w16cid:durableId="690572791">
    <w:abstractNumId w:val="23"/>
  </w:num>
  <w:num w:numId="19" w16cid:durableId="295794013">
    <w:abstractNumId w:val="4"/>
  </w:num>
  <w:num w:numId="20" w16cid:durableId="1822848264">
    <w:abstractNumId w:val="26"/>
  </w:num>
  <w:num w:numId="21" w16cid:durableId="1851336201">
    <w:abstractNumId w:val="22"/>
  </w:num>
  <w:num w:numId="22" w16cid:durableId="1288506321">
    <w:abstractNumId w:val="8"/>
  </w:num>
  <w:num w:numId="23" w16cid:durableId="1429540960">
    <w:abstractNumId w:val="0"/>
  </w:num>
  <w:num w:numId="24" w16cid:durableId="236020848">
    <w:abstractNumId w:val="35"/>
  </w:num>
  <w:num w:numId="25" w16cid:durableId="713038366">
    <w:abstractNumId w:val="11"/>
  </w:num>
  <w:num w:numId="26" w16cid:durableId="1836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6"/>
  </w:num>
  <w:num w:numId="28" w16cid:durableId="2050369935">
    <w:abstractNumId w:val="15"/>
  </w:num>
  <w:num w:numId="29" w16cid:durableId="19181295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3"/>
  </w:num>
  <w:num w:numId="31" w16cid:durableId="14434979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2"/>
  </w:num>
  <w:num w:numId="34" w16cid:durableId="468866197">
    <w:abstractNumId w:val="12"/>
  </w:num>
  <w:num w:numId="35" w16cid:durableId="1597522714">
    <w:abstractNumId w:val="31"/>
    <w:lvlOverride w:ilvl="0">
      <w:startOverride w:val="1"/>
    </w:lvlOverride>
  </w:num>
  <w:num w:numId="36" w16cid:durableId="538515390">
    <w:abstractNumId w:val="6"/>
  </w:num>
  <w:num w:numId="37" w16cid:durableId="509370699">
    <w:abstractNumId w:val="18"/>
  </w:num>
  <w:num w:numId="38" w16cid:durableId="1584417674">
    <w:abstractNumId w:val="32"/>
  </w:num>
  <w:num w:numId="39" w16cid:durableId="1474710900">
    <w:abstractNumId w:val="14"/>
  </w:num>
  <w:num w:numId="40" w16cid:durableId="1371800415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6FBF"/>
    <w:rsid w:val="00030A5A"/>
    <w:rsid w:val="00035666"/>
    <w:rsid w:val="00050207"/>
    <w:rsid w:val="00056947"/>
    <w:rsid w:val="0006729E"/>
    <w:rsid w:val="00080789"/>
    <w:rsid w:val="000815AC"/>
    <w:rsid w:val="000A7998"/>
    <w:rsid w:val="000C1CDE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00A8B"/>
    <w:rsid w:val="00216083"/>
    <w:rsid w:val="002532FB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0CB5"/>
    <w:rsid w:val="00344128"/>
    <w:rsid w:val="00372862"/>
    <w:rsid w:val="003B7CEC"/>
    <w:rsid w:val="003D3005"/>
    <w:rsid w:val="003E35AD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6E3400"/>
    <w:rsid w:val="00710CD7"/>
    <w:rsid w:val="00723E56"/>
    <w:rsid w:val="00755437"/>
    <w:rsid w:val="00767C18"/>
    <w:rsid w:val="00795457"/>
    <w:rsid w:val="007B40D0"/>
    <w:rsid w:val="00810C98"/>
    <w:rsid w:val="00815F44"/>
    <w:rsid w:val="00821E8F"/>
    <w:rsid w:val="00823393"/>
    <w:rsid w:val="00853E85"/>
    <w:rsid w:val="008550B1"/>
    <w:rsid w:val="0085747F"/>
    <w:rsid w:val="00861C35"/>
    <w:rsid w:val="008B2547"/>
    <w:rsid w:val="008D3704"/>
    <w:rsid w:val="008F183C"/>
    <w:rsid w:val="00906F7B"/>
    <w:rsid w:val="009217C0"/>
    <w:rsid w:val="009A314F"/>
    <w:rsid w:val="009B4318"/>
    <w:rsid w:val="009B6893"/>
    <w:rsid w:val="00A23315"/>
    <w:rsid w:val="00A31AB8"/>
    <w:rsid w:val="00A37DB9"/>
    <w:rsid w:val="00A70A6D"/>
    <w:rsid w:val="00AB0F70"/>
    <w:rsid w:val="00AB4FB5"/>
    <w:rsid w:val="00AB6DA4"/>
    <w:rsid w:val="00AD6D4E"/>
    <w:rsid w:val="00AF7897"/>
    <w:rsid w:val="00B267D1"/>
    <w:rsid w:val="00B63C91"/>
    <w:rsid w:val="00B8048A"/>
    <w:rsid w:val="00B81182"/>
    <w:rsid w:val="00B908E5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EC1BD1"/>
    <w:rsid w:val="00F06A56"/>
    <w:rsid w:val="00F20CAE"/>
    <w:rsid w:val="00F22E33"/>
    <w:rsid w:val="00F34721"/>
    <w:rsid w:val="00F35745"/>
    <w:rsid w:val="00F364EF"/>
    <w:rsid w:val="00F37E1E"/>
    <w:rsid w:val="00F5028F"/>
    <w:rsid w:val="00F51651"/>
    <w:rsid w:val="00F63D42"/>
    <w:rsid w:val="00F86212"/>
    <w:rsid w:val="00F95DC4"/>
    <w:rsid w:val="00FB326E"/>
    <w:rsid w:val="00FB631F"/>
    <w:rsid w:val="00FC0703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200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zaopatrzenie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1855</Words>
  <Characters>11134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54</cp:revision>
  <cp:lastPrinted>2023-11-09T08:48:00Z</cp:lastPrinted>
  <dcterms:created xsi:type="dcterms:W3CDTF">2023-10-13T11:22:00Z</dcterms:created>
  <dcterms:modified xsi:type="dcterms:W3CDTF">2026-01-22T07:15:00Z</dcterms:modified>
</cp:coreProperties>
</file>