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E481" w14:textId="2A665EAB" w:rsidR="00637B52" w:rsidRDefault="002A003C" w:rsidP="00637B52">
      <w:pPr>
        <w:rPr>
          <w:rFonts w:ascii="Arial" w:hAnsi="Arial" w:cs="Arial"/>
          <w:i/>
          <w:iCs/>
          <w:sz w:val="20"/>
          <w:szCs w:val="20"/>
        </w:rPr>
      </w:pPr>
      <w:bookmarkStart w:id="0" w:name="_Toc35240015"/>
      <w:r w:rsidRPr="002A003C">
        <w:rPr>
          <w:rFonts w:ascii="Arial" w:hAnsi="Arial" w:cs="Arial"/>
          <w:i/>
          <w:iCs/>
          <w:sz w:val="20"/>
          <w:szCs w:val="20"/>
        </w:rPr>
        <w:t>Załącznik nr 3- projekt umowy dostawy</w:t>
      </w:r>
    </w:p>
    <w:p w14:paraId="1F8AFFCE" w14:textId="77777777" w:rsidR="00793A95" w:rsidRDefault="00793A95" w:rsidP="00637B52">
      <w:pPr>
        <w:rPr>
          <w:rFonts w:ascii="Arial" w:hAnsi="Arial" w:cs="Arial"/>
          <w:i/>
          <w:iCs/>
          <w:sz w:val="20"/>
          <w:szCs w:val="20"/>
        </w:rPr>
      </w:pPr>
    </w:p>
    <w:p w14:paraId="14EFB062" w14:textId="77777777" w:rsidR="00793A95" w:rsidRPr="002A003C" w:rsidRDefault="00793A95" w:rsidP="00637B52">
      <w:pPr>
        <w:rPr>
          <w:rFonts w:ascii="Arial" w:hAnsi="Arial" w:cs="Arial"/>
          <w:i/>
          <w:iCs/>
          <w:sz w:val="20"/>
          <w:szCs w:val="20"/>
        </w:rPr>
      </w:pPr>
    </w:p>
    <w:p w14:paraId="733CF0CB" w14:textId="77777777" w:rsidR="00637B52" w:rsidRDefault="00637B52" w:rsidP="00637B52">
      <w:r>
        <w:rPr>
          <w:noProof/>
        </w:rPr>
        <w:drawing>
          <wp:anchor distT="0" distB="0" distL="114300" distR="114300" simplePos="0" relativeHeight="251660288" behindDoc="0" locked="0" layoutInCell="1" allowOverlap="1" wp14:anchorId="67E13CD6" wp14:editId="46E7D3AE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E83FA" w14:textId="77777777" w:rsidR="00637B52" w:rsidRDefault="00637B52" w:rsidP="00637B52">
      <w:pPr>
        <w:rPr>
          <w:rFonts w:eastAsia="Arial" w:cs="Arial"/>
          <w:szCs w:val="18"/>
        </w:rPr>
      </w:pPr>
    </w:p>
    <w:p w14:paraId="7049B468" w14:textId="77777777" w:rsidR="00637B52" w:rsidRDefault="00637B52" w:rsidP="00637B52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6B0904E" wp14:editId="7E9CCEDB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287A7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569AE886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0FD74881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51053EF3" w14:textId="77777777" w:rsidR="00637B52" w:rsidRDefault="00637B52" w:rsidP="00637B52">
      <w:pPr>
        <w:jc w:val="right"/>
        <w:rPr>
          <w:rFonts w:eastAsia="Arial" w:cs="Arial"/>
          <w:szCs w:val="18"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049CE9F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</w:t>
      </w:r>
      <w:r w:rsidR="00AA0265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F3F929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EC9696A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151549426"/>
    </w:p>
    <w:p w14:paraId="4FDDDE80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Podstawa zawarcia Umowy</w:t>
      </w:r>
    </w:p>
    <w:p w14:paraId="0DADA9EC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A5C78E8" w14:textId="173918C0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8357F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125</w:t>
      </w:r>
      <w:r w:rsidR="00AA02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.1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6757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2B42E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(t.j. Dz.U. 202</w:t>
      </w:r>
      <w:r w:rsidR="006757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1</w:t>
      </w:r>
      <w:r w:rsidR="006757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320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289742A3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DE41F56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Forma i data zawartej Umowy</w:t>
      </w:r>
    </w:p>
    <w:p w14:paraId="439301F4" w14:textId="77777777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DA75A1" w14:textId="7E3BAC31" w:rsidR="00DB781C" w:rsidRPr="00DB781C" w:rsidRDefault="00DB781C" w:rsidP="00DB781C">
      <w:pPr>
        <w:pStyle w:val="Akapitzlist"/>
        <w:numPr>
          <w:ilvl w:val="0"/>
          <w:numId w:val="36"/>
        </w:numPr>
        <w:ind w:left="284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elektronicznym.</w:t>
      </w:r>
    </w:p>
    <w:p w14:paraId="3251D0E4" w14:textId="77777777" w:rsid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2.   Datą zawarcia Umowy jest data złożenia oświadczenia woli o jej zawarciu przez ostatnią ze Stron.</w:t>
      </w:r>
    </w:p>
    <w:p w14:paraId="0B4F3BF3" w14:textId="77777777" w:rsid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07C77E91" w:rsidR="00FC49E2" w:rsidRPr="00FC49E2" w:rsidRDefault="00FC49E2" w:rsidP="00DB781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60551941" w:rsidR="00FC49E2" w:rsidRPr="00BC71A7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</w:t>
      </w:r>
      <w:r w:rsidR="00FF44E4">
        <w:rPr>
          <w:rFonts w:ascii="Arial" w:eastAsia="Times New Roman" w:hAnsi="Arial" w:cs="Arial"/>
          <w:b/>
          <w:i/>
          <w:sz w:val="18"/>
          <w:szCs w:val="18"/>
          <w:lang w:eastAsia="pl-PL"/>
        </w:rPr>
        <w:t>a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="002A003C">
        <w:rPr>
          <w:rFonts w:ascii="Arial" w:eastAsia="Times New Roman" w:hAnsi="Arial" w:cs="Arial"/>
          <w:b/>
          <w:i/>
          <w:sz w:val="18"/>
          <w:szCs w:val="18"/>
          <w:lang w:eastAsia="pl-PL"/>
        </w:rPr>
        <w:t>materiałów jednorazowych</w:t>
      </w:r>
      <w:r w:rsidR="008357F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dla Bloku Operacyjnego</w:t>
      </w:r>
      <w:r w:rsidR="00AA5FF8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swz)</w:t>
      </w:r>
    </w:p>
    <w:p w14:paraId="0B050C2E" w14:textId="33EAF7B5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A00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04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A00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77777777" w:rsidR="00FC49E2" w:rsidRPr="00FC49E2" w:rsidRDefault="00FC49E2" w:rsidP="00FC49E2">
      <w:pPr>
        <w:numPr>
          <w:ilvl w:val="0"/>
          <w:numId w:val="6"/>
        </w:numPr>
        <w:tabs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FC49E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FC49E2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1351BE">
      <w:pPr>
        <w:suppressAutoHyphens/>
        <w:ind w:left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5DEB788A" w14:textId="3314F530" w:rsidR="008B53FE" w:rsidRPr="00773CB4" w:rsidRDefault="00FC49E2" w:rsidP="00773CB4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1"/>
    <w:p w14:paraId="3E9DD875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1A0A993B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C959F7">
        <w:rPr>
          <w:rFonts w:ascii="Arial" w:eastAsia="Times New Roman" w:hAnsi="Arial" w:cs="Arial"/>
          <w:b/>
          <w:sz w:val="18"/>
          <w:szCs w:val="18"/>
          <w:lang w:eastAsia="zh-CN"/>
        </w:rPr>
        <w:t>24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7AB82A2B" w:rsidR="00FC49E2" w:rsidRPr="00FC49E2" w:rsidRDefault="00793A95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1" w:history="1">
              <w:r w:rsidRPr="00793A95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zaopatrzenie</w:t>
              </w:r>
              <w:r w:rsidRPr="002547E0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27BB4F98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2" w:history="1">
        <w:r w:rsidR="00637B52" w:rsidRPr="00B64D5A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77777777" w:rsidR="00FC49E2" w:rsidRPr="00FC49E2" w:rsidRDefault="00FC49E2" w:rsidP="00FC49E2">
      <w:pPr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  2, w wysokości ustalonej w aktualnie obowiązującym cenniku.</w:t>
      </w: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0CB3B642" w14:textId="77777777" w:rsidR="008357F0" w:rsidRPr="00864F9B" w:rsidRDefault="008357F0" w:rsidP="008357F0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Krajowego Systemu e-Faktur (KSeF).</w:t>
      </w:r>
    </w:p>
    <w:p w14:paraId="6563C21D" w14:textId="77777777" w:rsidR="008357F0" w:rsidRDefault="008357F0" w:rsidP="008357F0">
      <w:pPr>
        <w:suppressAutoHyphens/>
        <w:ind w:left="420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3F1ABEF5" w14:textId="77777777" w:rsidR="008357F0" w:rsidRPr="009F67F2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001C907A" w14:textId="77777777" w:rsidR="008357F0" w:rsidRPr="009F67F2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62DF5922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2D6B4BC4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3" w:history="1">
        <w:r w:rsidRPr="00864F9B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faktura@szpitalciechanow.com.pl</w:t>
        </w:r>
      </w:hyperlink>
    </w:p>
    <w:p w14:paraId="08465AF9" w14:textId="77777777" w:rsidR="008357F0" w:rsidRPr="00864F9B" w:rsidRDefault="008357F0" w:rsidP="008357F0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5AB12B91" w14:textId="0A66262A" w:rsidR="00FC49E2" w:rsidRPr="008357F0" w:rsidRDefault="008357F0" w:rsidP="008357F0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  <w:r w:rsidR="00FC49E2"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5DA0B0B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2"/>
    <w:p w14:paraId="445E7666" w14:textId="3E9EA774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3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4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4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pzp.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lastRenderedPageBreak/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pzp]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3A9B91A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pzp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042915D1" w14:textId="77777777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10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5D5DAE30" w14:textId="77777777" w:rsidR="00432E6C" w:rsidRPr="00FC49E2" w:rsidRDefault="00432E6C" w:rsidP="00432E6C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10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5941D2E" w14:textId="77777777" w:rsidR="00F27AAB" w:rsidRPr="00FC49E2" w:rsidRDefault="00F27AAB" w:rsidP="00F27AAB">
      <w:p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1431A16D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A12F35">
        <w:rPr>
          <w:rFonts w:ascii="Arial" w:eastAsia="Times New Roman" w:hAnsi="Arial" w:cs="Arial"/>
          <w:b/>
          <w:sz w:val="18"/>
          <w:szCs w:val="18"/>
          <w:lang w:eastAsia="zh-CN"/>
        </w:rPr>
        <w:t>1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25574916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    podmiotu, który Zamawiającego utworzył – w rozumieniu ustawy z dnia 15 kwietnia 2011 r. o działalności  leczniczej  (t.j. Dz.U. 2023 poz. 991, z póź.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A63C929" w14:textId="77777777" w:rsidR="00BC558D" w:rsidRPr="00FC49E2" w:rsidRDefault="00BC558D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83785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EBAB45A" w14:textId="77777777" w:rsidR="008357F0" w:rsidRDefault="008357F0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F6231E9" w14:textId="77777777" w:rsidR="008357F0" w:rsidRDefault="008357F0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3A0FC26D" w14:textId="4BA5B6CA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lastRenderedPageBreak/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SSzW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83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0756CB"/>
    <w:multiLevelType w:val="hybridMultilevel"/>
    <w:tmpl w:val="EB187FE0"/>
    <w:lvl w:ilvl="0" w:tplc="C53068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4697A8D"/>
    <w:multiLevelType w:val="hybridMultilevel"/>
    <w:tmpl w:val="846A7C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1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6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3"/>
  </w:num>
  <w:num w:numId="2" w16cid:durableId="335153428">
    <w:abstractNumId w:val="9"/>
  </w:num>
  <w:num w:numId="3" w16cid:durableId="1037311011">
    <w:abstractNumId w:val="46"/>
  </w:num>
  <w:num w:numId="4" w16cid:durableId="809900807">
    <w:abstractNumId w:val="30"/>
  </w:num>
  <w:num w:numId="5" w16cid:durableId="1462840077">
    <w:abstractNumId w:val="7"/>
  </w:num>
  <w:num w:numId="6" w16cid:durableId="457337865">
    <w:abstractNumId w:val="38"/>
  </w:num>
  <w:num w:numId="7" w16cid:durableId="1836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19"/>
  </w:num>
  <w:num w:numId="9" w16cid:durableId="258803770">
    <w:abstractNumId w:val="13"/>
  </w:num>
  <w:num w:numId="10" w16cid:durableId="1434205420">
    <w:abstractNumId w:val="40"/>
  </w:num>
  <w:num w:numId="11" w16cid:durableId="2047169625">
    <w:abstractNumId w:val="10"/>
  </w:num>
  <w:num w:numId="12" w16cid:durableId="598835131">
    <w:abstractNumId w:val="12"/>
  </w:num>
  <w:num w:numId="13" w16cid:durableId="1841312696">
    <w:abstractNumId w:val="28"/>
  </w:num>
  <w:num w:numId="14" w16cid:durableId="672491873">
    <w:abstractNumId w:val="25"/>
  </w:num>
  <w:num w:numId="15" w16cid:durableId="292102901">
    <w:abstractNumId w:val="41"/>
  </w:num>
  <w:num w:numId="16" w16cid:durableId="6058806">
    <w:abstractNumId w:val="18"/>
  </w:num>
  <w:num w:numId="17" w16cid:durableId="143745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31"/>
  </w:num>
  <w:num w:numId="20" w16cid:durableId="1511721404">
    <w:abstractNumId w:val="35"/>
  </w:num>
  <w:num w:numId="21" w16cid:durableId="1810904882">
    <w:abstractNumId w:val="21"/>
  </w:num>
  <w:num w:numId="22" w16cid:durableId="1799030272">
    <w:abstractNumId w:val="48"/>
  </w:num>
  <w:num w:numId="23" w16cid:durableId="1085609575">
    <w:abstractNumId w:val="45"/>
  </w:num>
  <w:num w:numId="24" w16cid:durableId="1370452563">
    <w:abstractNumId w:val="36"/>
  </w:num>
  <w:num w:numId="25" w16cid:durableId="961304077">
    <w:abstractNumId w:val="32"/>
  </w:num>
  <w:num w:numId="26" w16cid:durableId="1786466532">
    <w:abstractNumId w:val="22"/>
  </w:num>
  <w:num w:numId="27" w16cid:durableId="73971089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5"/>
  </w:num>
  <w:num w:numId="30" w16cid:durableId="1100687808">
    <w:abstractNumId w:val="42"/>
  </w:num>
  <w:num w:numId="31" w16cid:durableId="7655391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3"/>
  </w:num>
  <w:num w:numId="34" w16cid:durableId="386338833">
    <w:abstractNumId w:val="14"/>
  </w:num>
  <w:num w:numId="35" w16cid:durableId="1665813157">
    <w:abstractNumId w:val="44"/>
  </w:num>
  <w:num w:numId="36" w16cid:durableId="194662304">
    <w:abstractNumId w:val="27"/>
  </w:num>
  <w:num w:numId="37" w16cid:durableId="366687775">
    <w:abstractNumId w:val="5"/>
    <w:lvlOverride w:ilvl="0">
      <w:startOverride w:val="1"/>
    </w:lvlOverride>
  </w:num>
  <w:num w:numId="38" w16cid:durableId="663360042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98258265">
    <w:abstractNumId w:val="20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0948493">
    <w:abstractNumId w:val="6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11384528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2706F"/>
    <w:rsid w:val="00030A5A"/>
    <w:rsid w:val="00031A5A"/>
    <w:rsid w:val="000342F7"/>
    <w:rsid w:val="00037A98"/>
    <w:rsid w:val="00044A98"/>
    <w:rsid w:val="00054104"/>
    <w:rsid w:val="00056947"/>
    <w:rsid w:val="00057EA4"/>
    <w:rsid w:val="00075417"/>
    <w:rsid w:val="00075B32"/>
    <w:rsid w:val="00087F4D"/>
    <w:rsid w:val="000A33DE"/>
    <w:rsid w:val="000A7998"/>
    <w:rsid w:val="000B16FE"/>
    <w:rsid w:val="000F52C3"/>
    <w:rsid w:val="00116385"/>
    <w:rsid w:val="001351BE"/>
    <w:rsid w:val="001433F5"/>
    <w:rsid w:val="001525F5"/>
    <w:rsid w:val="00153B31"/>
    <w:rsid w:val="001620EC"/>
    <w:rsid w:val="00184C32"/>
    <w:rsid w:val="00186F23"/>
    <w:rsid w:val="001918F1"/>
    <w:rsid w:val="001B0266"/>
    <w:rsid w:val="001B1FFE"/>
    <w:rsid w:val="001C5862"/>
    <w:rsid w:val="001C5DDE"/>
    <w:rsid w:val="001D70C8"/>
    <w:rsid w:val="001E2E2A"/>
    <w:rsid w:val="001E5867"/>
    <w:rsid w:val="0020337E"/>
    <w:rsid w:val="00216083"/>
    <w:rsid w:val="00253CA0"/>
    <w:rsid w:val="002660B6"/>
    <w:rsid w:val="00294A90"/>
    <w:rsid w:val="002A003C"/>
    <w:rsid w:val="002A32C8"/>
    <w:rsid w:val="002B3BA0"/>
    <w:rsid w:val="002B42E3"/>
    <w:rsid w:val="00302035"/>
    <w:rsid w:val="00304088"/>
    <w:rsid w:val="00311C84"/>
    <w:rsid w:val="00330161"/>
    <w:rsid w:val="00344128"/>
    <w:rsid w:val="00353355"/>
    <w:rsid w:val="00371603"/>
    <w:rsid w:val="003A4263"/>
    <w:rsid w:val="003A6AED"/>
    <w:rsid w:val="003D53F0"/>
    <w:rsid w:val="003F61D4"/>
    <w:rsid w:val="00405F22"/>
    <w:rsid w:val="00422558"/>
    <w:rsid w:val="00425E2C"/>
    <w:rsid w:val="00432E6C"/>
    <w:rsid w:val="004368A9"/>
    <w:rsid w:val="00453D8E"/>
    <w:rsid w:val="00461DB3"/>
    <w:rsid w:val="00467CC1"/>
    <w:rsid w:val="00474591"/>
    <w:rsid w:val="00493648"/>
    <w:rsid w:val="004A1DE5"/>
    <w:rsid w:val="004D03F1"/>
    <w:rsid w:val="004D17F3"/>
    <w:rsid w:val="004E1063"/>
    <w:rsid w:val="004E261C"/>
    <w:rsid w:val="004E4D79"/>
    <w:rsid w:val="004E59C4"/>
    <w:rsid w:val="005028E1"/>
    <w:rsid w:val="0051476A"/>
    <w:rsid w:val="00522FF4"/>
    <w:rsid w:val="00526392"/>
    <w:rsid w:val="00531AE6"/>
    <w:rsid w:val="00545AB2"/>
    <w:rsid w:val="0054726A"/>
    <w:rsid w:val="00552AE7"/>
    <w:rsid w:val="00554EEC"/>
    <w:rsid w:val="00584E10"/>
    <w:rsid w:val="00590D89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651F"/>
    <w:rsid w:val="006206EF"/>
    <w:rsid w:val="00636250"/>
    <w:rsid w:val="00637B52"/>
    <w:rsid w:val="006570F7"/>
    <w:rsid w:val="006757B2"/>
    <w:rsid w:val="00684AB1"/>
    <w:rsid w:val="00687120"/>
    <w:rsid w:val="006871F4"/>
    <w:rsid w:val="006A1DF5"/>
    <w:rsid w:val="006B59F1"/>
    <w:rsid w:val="006C0EFB"/>
    <w:rsid w:val="006C3842"/>
    <w:rsid w:val="006D3BC3"/>
    <w:rsid w:val="006D6624"/>
    <w:rsid w:val="006D687A"/>
    <w:rsid w:val="00702E74"/>
    <w:rsid w:val="00773CB4"/>
    <w:rsid w:val="00793A95"/>
    <w:rsid w:val="007C2585"/>
    <w:rsid w:val="007F663D"/>
    <w:rsid w:val="008006D1"/>
    <w:rsid w:val="00810C98"/>
    <w:rsid w:val="00821E8F"/>
    <w:rsid w:val="008357F0"/>
    <w:rsid w:val="00852D55"/>
    <w:rsid w:val="008550B1"/>
    <w:rsid w:val="008714F1"/>
    <w:rsid w:val="008A10FE"/>
    <w:rsid w:val="008B2547"/>
    <w:rsid w:val="008B53FE"/>
    <w:rsid w:val="00905A44"/>
    <w:rsid w:val="00947529"/>
    <w:rsid w:val="00961635"/>
    <w:rsid w:val="0096240E"/>
    <w:rsid w:val="00977718"/>
    <w:rsid w:val="00983A4B"/>
    <w:rsid w:val="00995A2A"/>
    <w:rsid w:val="009A314F"/>
    <w:rsid w:val="009F0C32"/>
    <w:rsid w:val="009F21A8"/>
    <w:rsid w:val="009F338B"/>
    <w:rsid w:val="00A12F35"/>
    <w:rsid w:val="00A14103"/>
    <w:rsid w:val="00A16DD0"/>
    <w:rsid w:val="00A258E7"/>
    <w:rsid w:val="00A37DB9"/>
    <w:rsid w:val="00A5010E"/>
    <w:rsid w:val="00A77B7F"/>
    <w:rsid w:val="00A93F21"/>
    <w:rsid w:val="00AA0265"/>
    <w:rsid w:val="00AA5FF8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A0D22"/>
    <w:rsid w:val="00BB4A59"/>
    <w:rsid w:val="00BB4B8A"/>
    <w:rsid w:val="00BB62A5"/>
    <w:rsid w:val="00BC479E"/>
    <w:rsid w:val="00BC558D"/>
    <w:rsid w:val="00BC71A7"/>
    <w:rsid w:val="00BE1777"/>
    <w:rsid w:val="00C05E24"/>
    <w:rsid w:val="00C21BC7"/>
    <w:rsid w:val="00C25ACD"/>
    <w:rsid w:val="00C4481D"/>
    <w:rsid w:val="00C5211F"/>
    <w:rsid w:val="00C643A4"/>
    <w:rsid w:val="00C77059"/>
    <w:rsid w:val="00C84987"/>
    <w:rsid w:val="00C876E4"/>
    <w:rsid w:val="00C87B97"/>
    <w:rsid w:val="00C901D7"/>
    <w:rsid w:val="00C92664"/>
    <w:rsid w:val="00C950F9"/>
    <w:rsid w:val="00C959F7"/>
    <w:rsid w:val="00CB1C50"/>
    <w:rsid w:val="00CB7272"/>
    <w:rsid w:val="00CC1E61"/>
    <w:rsid w:val="00CD4C0E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B781C"/>
    <w:rsid w:val="00DC0B50"/>
    <w:rsid w:val="00DC27FD"/>
    <w:rsid w:val="00DD69FC"/>
    <w:rsid w:val="00DE1DE1"/>
    <w:rsid w:val="00DF664B"/>
    <w:rsid w:val="00E53523"/>
    <w:rsid w:val="00E73A3A"/>
    <w:rsid w:val="00E74BD3"/>
    <w:rsid w:val="00E86EBA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27AAB"/>
    <w:rsid w:val="00F3039F"/>
    <w:rsid w:val="00F364EF"/>
    <w:rsid w:val="00F42727"/>
    <w:rsid w:val="00F5421C"/>
    <w:rsid w:val="00F85D84"/>
    <w:rsid w:val="00FB631F"/>
    <w:rsid w:val="00FC49E2"/>
    <w:rsid w:val="00FD6D25"/>
    <w:rsid w:val="00FE2AFE"/>
    <w:rsid w:val="00FF0388"/>
    <w:rsid w:val="00FF44E4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aptek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zaopatrzenie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6464</Words>
  <Characters>38786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86</cp:revision>
  <cp:lastPrinted>2026-01-13T08:24:00Z</cp:lastPrinted>
  <dcterms:created xsi:type="dcterms:W3CDTF">2023-04-18T09:58:00Z</dcterms:created>
  <dcterms:modified xsi:type="dcterms:W3CDTF">2026-01-22T10:07:00Z</dcterms:modified>
</cp:coreProperties>
</file>