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E481" w14:textId="2A665EAB" w:rsidR="00637B52" w:rsidRDefault="002A003C" w:rsidP="00637B52">
      <w:pPr>
        <w:rPr>
          <w:rFonts w:ascii="Arial" w:hAnsi="Arial" w:cs="Arial"/>
          <w:i/>
          <w:iCs/>
          <w:sz w:val="20"/>
          <w:szCs w:val="20"/>
        </w:rPr>
      </w:pPr>
      <w:bookmarkStart w:id="0" w:name="_Toc35240015"/>
      <w:r w:rsidRPr="002A003C">
        <w:rPr>
          <w:rFonts w:ascii="Arial" w:hAnsi="Arial" w:cs="Arial"/>
          <w:i/>
          <w:iCs/>
          <w:sz w:val="20"/>
          <w:szCs w:val="20"/>
        </w:rPr>
        <w:t>Załącznik nr 3- projekt umowy dostawy</w:t>
      </w:r>
    </w:p>
    <w:p w14:paraId="1F8AFFCE" w14:textId="77777777" w:rsidR="00793A95" w:rsidRDefault="00793A95" w:rsidP="00637B52">
      <w:pPr>
        <w:rPr>
          <w:rFonts w:ascii="Arial" w:hAnsi="Arial" w:cs="Arial"/>
          <w:i/>
          <w:iCs/>
          <w:sz w:val="20"/>
          <w:szCs w:val="20"/>
        </w:rPr>
      </w:pPr>
    </w:p>
    <w:p w14:paraId="14EFB062" w14:textId="77777777" w:rsidR="00793A95" w:rsidRPr="002A003C" w:rsidRDefault="00793A95" w:rsidP="00637B52">
      <w:pPr>
        <w:rPr>
          <w:rFonts w:ascii="Arial" w:hAnsi="Arial" w:cs="Arial"/>
          <w:i/>
          <w:iCs/>
          <w:sz w:val="20"/>
          <w:szCs w:val="20"/>
        </w:rPr>
      </w:pPr>
    </w:p>
    <w:p w14:paraId="733CF0CB" w14:textId="77777777" w:rsidR="00637B52" w:rsidRDefault="00637B52" w:rsidP="00637B52">
      <w:r>
        <w:rPr>
          <w:noProof/>
        </w:rPr>
        <w:drawing>
          <wp:anchor distT="0" distB="0" distL="114300" distR="114300" simplePos="0" relativeHeight="251660288" behindDoc="0" locked="0" layoutInCell="1" allowOverlap="1" wp14:anchorId="67E13CD6" wp14:editId="46E7D3AE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E83FA" w14:textId="77777777" w:rsidR="00637B52" w:rsidRDefault="00637B52" w:rsidP="00637B52">
      <w:pPr>
        <w:rPr>
          <w:rFonts w:eastAsia="Arial" w:cs="Arial"/>
          <w:szCs w:val="18"/>
        </w:rPr>
      </w:pPr>
    </w:p>
    <w:p w14:paraId="7049B468" w14:textId="77777777" w:rsidR="00637B52" w:rsidRDefault="00637B52" w:rsidP="00637B52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6B0904E" wp14:editId="7E9CCEDB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287A7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569AE886" w14:textId="77777777" w:rsidR="00637B52" w:rsidRDefault="00637B52" w:rsidP="00637B52">
      <w:pPr>
        <w:jc w:val="right"/>
        <w:rPr>
          <w:rFonts w:eastAsia="Arial" w:cs="Arial"/>
          <w:szCs w:val="18"/>
        </w:rPr>
      </w:pPr>
    </w:p>
    <w:p w14:paraId="0FD74881" w14:textId="77777777" w:rsidR="00637B52" w:rsidRDefault="00637B52" w:rsidP="00637B52">
      <w:pPr>
        <w:jc w:val="right"/>
        <w:rPr>
          <w:rFonts w:eastAsia="Arial" w:cs="Arial"/>
          <w:szCs w:val="18"/>
        </w:rPr>
      </w:pPr>
    </w:p>
    <w:p w14:paraId="51053EF3" w14:textId="77777777" w:rsidR="00637B52" w:rsidRDefault="00637B52" w:rsidP="00637B52">
      <w:pPr>
        <w:jc w:val="right"/>
        <w:rPr>
          <w:rFonts w:eastAsia="Arial" w:cs="Arial"/>
          <w:szCs w:val="18"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bookmarkEnd w:id="0"/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049CE9F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</w:t>
      </w:r>
      <w:r w:rsidR="00AA0265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F3F929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EC9696A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bookmarkStart w:id="1" w:name="_Hlk151549426"/>
    </w:p>
    <w:p w14:paraId="4FDDDE80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Podstawa zawarcia Umowy</w:t>
      </w:r>
    </w:p>
    <w:p w14:paraId="0DADA9EC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A5C78E8" w14:textId="2316C1DA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 w:rsidR="00892D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10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92D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2B42E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Pzp, (t.j. Dz.U. 202</w:t>
      </w:r>
      <w:r w:rsidR="006757B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1</w:t>
      </w:r>
      <w:r w:rsidR="006757B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320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289742A3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DE41F56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Forma i data zawartej Umowy</w:t>
      </w:r>
    </w:p>
    <w:p w14:paraId="439301F4" w14:textId="77777777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8DA75A1" w14:textId="7E3BAC31" w:rsidR="00DB781C" w:rsidRPr="00DB781C" w:rsidRDefault="00DB781C" w:rsidP="00DB781C">
      <w:pPr>
        <w:pStyle w:val="Akapitzlist"/>
        <w:numPr>
          <w:ilvl w:val="0"/>
          <w:numId w:val="36"/>
        </w:numPr>
        <w:ind w:left="284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elektronicznym.</w:t>
      </w:r>
    </w:p>
    <w:p w14:paraId="3251D0E4" w14:textId="77777777" w:rsid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2.   Datą zawarcia Umowy jest data złożenia oświadczenia woli o jej zawarciu przez ostatnią ze Stron.</w:t>
      </w:r>
    </w:p>
    <w:p w14:paraId="0B4F3BF3" w14:textId="77777777" w:rsid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07C77E91" w:rsidR="00FC49E2" w:rsidRPr="00FC49E2" w:rsidRDefault="00FC49E2" w:rsidP="00DB781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1BE1A524" w:rsidR="00FC49E2" w:rsidRPr="00BC71A7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353355" w:rsidRPr="00353355">
        <w:rPr>
          <w:rFonts w:ascii="Arial" w:eastAsia="Times New Roman" w:hAnsi="Arial" w:cs="Arial"/>
          <w:b/>
          <w:i/>
          <w:sz w:val="18"/>
          <w:szCs w:val="18"/>
          <w:lang w:eastAsia="pl-PL"/>
        </w:rPr>
        <w:t>dostaw</w:t>
      </w:r>
      <w:r w:rsidR="00FF44E4">
        <w:rPr>
          <w:rFonts w:ascii="Arial" w:eastAsia="Times New Roman" w:hAnsi="Arial" w:cs="Arial"/>
          <w:b/>
          <w:i/>
          <w:sz w:val="18"/>
          <w:szCs w:val="18"/>
          <w:lang w:eastAsia="pl-PL"/>
        </w:rPr>
        <w:t>a</w:t>
      </w:r>
      <w:r w:rsidR="00353355" w:rsidRPr="0035335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</w:t>
      </w:r>
      <w:r w:rsidR="002A003C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materiałów </w:t>
      </w:r>
      <w:r w:rsidR="00892DFB" w:rsidRPr="00892DFB">
        <w:rPr>
          <w:rFonts w:ascii="Arial" w:eastAsia="Times New Roman" w:hAnsi="Arial" w:cs="Arial"/>
          <w:b/>
          <w:i/>
          <w:sz w:val="18"/>
          <w:szCs w:val="18"/>
          <w:lang w:eastAsia="pl-PL"/>
        </w:rPr>
        <w:t>ortopedycznych do wykonywania zabiegów operacyjnych z zakresu Chirurgii Urazowo-Ortopedycznej</w:t>
      </w:r>
      <w:r w:rsidR="00892DFB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swz)</w:t>
      </w:r>
    </w:p>
    <w:p w14:paraId="0B050C2E" w14:textId="1853C3E0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92D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A003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77777777" w:rsidR="00FC49E2" w:rsidRPr="00FC49E2" w:rsidRDefault="00FC49E2" w:rsidP="00FC49E2">
      <w:pPr>
        <w:numPr>
          <w:ilvl w:val="0"/>
          <w:numId w:val="6"/>
        </w:numPr>
        <w:tabs>
          <w:tab w:val="left" w:pos="7938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FC49E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FC49E2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1351BE">
      <w:pPr>
        <w:suppressAutoHyphens/>
        <w:ind w:left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1936F084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03F0E713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BDD6B8A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5DEB788A" w14:textId="3314F530" w:rsidR="008B53FE" w:rsidRPr="00773CB4" w:rsidRDefault="00FC49E2" w:rsidP="00773CB4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od 4, 5 i 8 nie  wymaga formy pisemnej w postaci aneksu do Umowy.</w:t>
      </w:r>
    </w:p>
    <w:bookmarkEnd w:id="1"/>
    <w:p w14:paraId="3E9DD875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6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50C52D83" w14:textId="1A0A993B" w:rsidR="00FC49E2" w:rsidRPr="00FC49E2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C959F7">
        <w:rPr>
          <w:rFonts w:ascii="Arial" w:eastAsia="Times New Roman" w:hAnsi="Arial" w:cs="Arial"/>
          <w:b/>
          <w:sz w:val="18"/>
          <w:szCs w:val="18"/>
          <w:lang w:eastAsia="zh-CN"/>
        </w:rPr>
        <w:t>24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</w:t>
      </w:r>
    </w:p>
    <w:p w14:paraId="376FDC5F" w14:textId="77777777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7AB82A2B" w:rsidR="00FC49E2" w:rsidRPr="00FC49E2" w:rsidRDefault="00793A95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11" w:history="1">
              <w:r w:rsidRPr="00793A95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zaopatrzenie</w:t>
              </w:r>
              <w:r w:rsidRPr="002547E0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@szpitalciechanow.com.pl</w:t>
              </w:r>
            </w:hyperlink>
            <w:r w:rsidR="00FC49E2" w:rsidRPr="00FC49E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0FDB4EC4" w:rsidR="00FC49E2" w:rsidRPr="00BA0D22" w:rsidRDefault="00FC49E2" w:rsidP="00BA0D22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BA0D22">
        <w:rPr>
          <w:rFonts w:ascii="Arial" w:eastAsia="Calibri" w:hAnsi="Arial" w:cs="Arial"/>
          <w:b/>
          <w:sz w:val="18"/>
          <w:szCs w:val="18"/>
        </w:rPr>
        <w:t>do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="00BA0D22" w:rsidRPr="00BA0D22">
        <w:rPr>
          <w:rFonts w:ascii="Arial" w:eastAsia="Calibri" w:hAnsi="Arial" w:cs="Arial"/>
          <w:sz w:val="18"/>
          <w:szCs w:val="18"/>
        </w:rPr>
        <w:t>5</w:t>
      </w:r>
      <w:r w:rsidRPr="00BA0D22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Pr="00BA0D22">
        <w:rPr>
          <w:rFonts w:ascii="Arial" w:eastAsia="Calibri" w:hAnsi="Arial" w:cs="Arial"/>
          <w:b/>
          <w:sz w:val="18"/>
          <w:szCs w:val="18"/>
        </w:rPr>
        <w:t>roboczych</w:t>
      </w:r>
      <w:r w:rsidRPr="00BA0D22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632161F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2" w:history="1">
        <w:r w:rsidR="00892DFB" w:rsidRPr="004D319C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2BFF70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709" w:right="-108" w:hanging="720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Dostawca towaru zobowiązuje się do wnoszenia opłat za wjazd oraz parkowanie pojazdów samochodowych</w:t>
      </w:r>
    </w:p>
    <w:p w14:paraId="1973AE78" w14:textId="2B9681FD" w:rsidR="00FC49E2" w:rsidRDefault="00FC49E2" w:rsidP="00892DFB">
      <w:pPr>
        <w:ind w:left="284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terenie nieruchomości Zamawiającego zlokalizowanej w Ciechanowie przy ul. Powstańców Wielkopolskich   2, w wysokości ustalonej w aktualnie obowiązującym cenniku.</w:t>
      </w:r>
    </w:p>
    <w:p w14:paraId="38DDE752" w14:textId="11F18537" w:rsidR="00892DFB" w:rsidRPr="000B37BA" w:rsidRDefault="00892DFB" w:rsidP="00892DFB">
      <w:pPr>
        <w:pStyle w:val="Akapitzlist"/>
        <w:numPr>
          <w:ilvl w:val="0"/>
          <w:numId w:val="14"/>
        </w:numPr>
        <w:ind w:left="284" w:right="57" w:hanging="284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B37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związku z obowiązkiem Wykonawcy polegającym na stworzeniu depozytu towaru objętego Umową, Strony ustalają co następuje: </w:t>
      </w:r>
    </w:p>
    <w:p w14:paraId="34000F74" w14:textId="77777777" w:rsidR="00892DFB" w:rsidRPr="00583342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3342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015DA6BE" w14:textId="38C7DF89" w:rsidR="00892DFB" w:rsidRPr="00583342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3342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 xml:space="preserve">jest </w:t>
      </w:r>
      <w:r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……………………</w:t>
      </w:r>
    </w:p>
    <w:p w14:paraId="00D27316" w14:textId="77777777" w:rsidR="00892DFB" w:rsidRPr="00583342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depozytu towaru. </w:t>
      </w:r>
    </w:p>
    <w:p w14:paraId="2495BEFA" w14:textId="77777777" w:rsidR="00892DFB" w:rsidRPr="00CF4E47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3342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3342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3342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1FCC53B3" w14:textId="77777777" w:rsidR="00892DFB" w:rsidRPr="00CF4E47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7CB3C12B" w14:textId="77777777" w:rsidR="00892DFB" w:rsidRPr="00CF4E47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17068D97" w14:textId="77777777" w:rsidR="00892DFB" w:rsidRPr="00CF4E47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71729891" w14:textId="77777777" w:rsidR="00892DFB" w:rsidRPr="00CF4E47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5453F427" w14:textId="77777777" w:rsidR="00892DFB" w:rsidRPr="00CF4E47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33CA5136" w14:textId="77777777" w:rsidR="00892DFB" w:rsidRPr="00CF4E47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739A64AC" w14:textId="77777777" w:rsidR="00892DFB" w:rsidRPr="009D141D" w:rsidRDefault="00892DFB" w:rsidP="00892DFB">
      <w:pPr>
        <w:pStyle w:val="Akapitzlist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CF4E47">
        <w:rPr>
          <w:rFonts w:ascii="Arial" w:eastAsia="Times New Roman" w:hAnsi="Arial" w:cs="Arial"/>
          <w:sz w:val="18"/>
          <w:szCs w:val="18"/>
          <w:lang w:eastAsia="pl-PL"/>
        </w:rPr>
        <w:t>Ewentualne braki lub uszkodzenia towaru stwierdzone w wyniku spisu z natury upoważniają Wykonawcę do wystawienia faktury na brakujący lub uszkodzony towar.</w:t>
      </w:r>
    </w:p>
    <w:p w14:paraId="18F0BEA3" w14:textId="77777777" w:rsidR="00892DFB" w:rsidRDefault="00892DFB" w:rsidP="00892DFB">
      <w:pPr>
        <w:ind w:left="284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63FE08F" w14:textId="77777777" w:rsidR="00892DFB" w:rsidRPr="00FC49E2" w:rsidRDefault="00892DFB" w:rsidP="00892DFB">
      <w:pPr>
        <w:ind w:left="284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673BFD35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15155116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0CB3B642" w14:textId="77777777" w:rsidR="008357F0" w:rsidRPr="00864F9B" w:rsidRDefault="008357F0" w:rsidP="008357F0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</w:t>
      </w: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lastRenderedPageBreak/>
        <w:t>ustawy z dnia 11 marca 2004 r. o podatku od towarów i Usług ( Dz.U. 2025 poz. 775, z póź. zmianami) w części dotyczącej faktur ustrukturyzowanych oraz Krajowego Systemu e-Faktur (KSeF).</w:t>
      </w:r>
    </w:p>
    <w:p w14:paraId="6563C21D" w14:textId="77777777" w:rsidR="008357F0" w:rsidRDefault="008357F0" w:rsidP="008357F0">
      <w:pPr>
        <w:suppressAutoHyphens/>
        <w:ind w:left="420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3F1ABEF5" w14:textId="77777777" w:rsidR="008357F0" w:rsidRPr="009F67F2" w:rsidRDefault="008357F0" w:rsidP="008357F0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001C907A" w14:textId="77777777" w:rsidR="008357F0" w:rsidRPr="009F67F2" w:rsidRDefault="008357F0" w:rsidP="008357F0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62DF5922" w14:textId="77777777" w:rsidR="008357F0" w:rsidRPr="00864F9B" w:rsidRDefault="008357F0" w:rsidP="008357F0">
      <w:pPr>
        <w:pStyle w:val="Akapitzlist"/>
        <w:numPr>
          <w:ilvl w:val="0"/>
          <w:numId w:val="4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2D6B4BC4" w14:textId="77777777" w:rsidR="008357F0" w:rsidRPr="00864F9B" w:rsidRDefault="008357F0" w:rsidP="008357F0">
      <w:pPr>
        <w:pStyle w:val="Akapitzlist"/>
        <w:numPr>
          <w:ilvl w:val="0"/>
          <w:numId w:val="4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13" w:history="1">
        <w:r w:rsidRPr="00864F9B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  <w:lang w:eastAsia="pl-PL"/>
          </w:rPr>
          <w:t>faktura@szpitalciechanow.com.pl</w:t>
        </w:r>
      </w:hyperlink>
    </w:p>
    <w:p w14:paraId="08465AF9" w14:textId="77777777" w:rsidR="008357F0" w:rsidRPr="00864F9B" w:rsidRDefault="008357F0" w:rsidP="008357F0">
      <w:pPr>
        <w:pStyle w:val="Akapitzlist"/>
        <w:numPr>
          <w:ilvl w:val="0"/>
          <w:numId w:val="4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5AB12B91" w14:textId="0A66262A" w:rsidR="00FC49E2" w:rsidRPr="008357F0" w:rsidRDefault="008357F0" w:rsidP="008357F0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  <w:r w:rsidR="00FC49E2" w:rsidRPr="00FC49E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5DA0B0B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78A74712" w14:textId="77777777" w:rsidR="00FC49E2" w:rsidRPr="00FC49E2" w:rsidRDefault="00FC49E2" w:rsidP="00FC49E2">
      <w:pPr>
        <w:jc w:val="center"/>
        <w:rPr>
          <w:rFonts w:ascii="Arial" w:hAnsi="Arial" w:cs="Arial"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 xml:space="preserve">Waloryzacja </w:t>
      </w:r>
      <w:r w:rsidRPr="00FC49E2">
        <w:rPr>
          <w:rFonts w:ascii="Arial" w:hAnsi="Arial" w:cs="Arial"/>
          <w:sz w:val="18"/>
          <w:szCs w:val="18"/>
        </w:rPr>
        <w:t xml:space="preserve"> </w:t>
      </w:r>
    </w:p>
    <w:bookmarkEnd w:id="2"/>
    <w:p w14:paraId="445E7666" w14:textId="3E9EA774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ceny materiałów lub kosztów związanych z realizacją zamówienia o 20 %. </w:t>
      </w:r>
    </w:p>
    <w:p w14:paraId="76F10071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6AAE3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4EBD655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8A46DB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1CD2072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5626393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92ADAF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1DDDA7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CCD29A9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35C3F1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3919F1BA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35B3B8C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4E082E91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AEF602C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C493640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B30CEA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3035AC6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2BE621A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CC6692B" w14:textId="77777777" w:rsidR="00FC49E2" w:rsidRPr="00FC49E2" w:rsidRDefault="00FC49E2" w:rsidP="00FC49E2">
      <w:pPr>
        <w:numPr>
          <w:ilvl w:val="0"/>
          <w:numId w:val="30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 w:rsidRPr="00FC49E2">
        <w:t xml:space="preserve"> </w:t>
      </w:r>
    </w:p>
    <w:p w14:paraId="22BD7BC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FC49E2">
      <w:pPr>
        <w:widowControl w:val="0"/>
        <w:numPr>
          <w:ilvl w:val="0"/>
          <w:numId w:val="19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pzp.</w:t>
      </w:r>
    </w:p>
    <w:p w14:paraId="2F01EC86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FC49E2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CE83A49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3410C488" w14:textId="77777777" w:rsidR="00FC49E2" w:rsidRPr="00FC49E2" w:rsidRDefault="00FC49E2" w:rsidP="00FC49E2">
      <w:pPr>
        <w:numPr>
          <w:ilvl w:val="0"/>
          <w:numId w:val="20"/>
        </w:numPr>
        <w:tabs>
          <w:tab w:val="left" w:pos="567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5DB1C8E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3"/>
    <w:p w14:paraId="41099D26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4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4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pzp.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pzp]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nowy Wykonawca spełnia warunki udziału w postępowaniu, nie zachodzą wobec niego podstawy wykluczenia, nie pociąga to za sobą istotnych zmian Umowy a także nie ma na celu uniknięcia stosowania przepisów ustawy pzp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 wytycznych 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266CBF95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4FE831B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2F883B1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2E0F1D2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7AA9DAEE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140CDE7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E27F10F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2D5793A2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13C776C3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623C033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wcześniej niż 6 miesięcy od daty zawarcia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4914890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54995C3B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1A742BD0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75C17F02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Obniżenie wynagrodzenia/cen jednostkowych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13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3A9B91A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pzp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FC49E2">
      <w:pPr>
        <w:numPr>
          <w:ilvl w:val="0"/>
          <w:numId w:val="16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042915D1" w14:textId="77777777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10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5D5DAE30" w14:textId="77777777" w:rsidR="00432E6C" w:rsidRPr="00FC49E2" w:rsidRDefault="00432E6C" w:rsidP="00432E6C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10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FC49E2">
      <w:pPr>
        <w:numPr>
          <w:ilvl w:val="0"/>
          <w:numId w:val="31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75941D2E" w14:textId="77777777" w:rsidR="00F27AAB" w:rsidRPr="00FC49E2" w:rsidRDefault="00F27AAB" w:rsidP="00F27AAB">
      <w:p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F9D98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C024AC4" w14:textId="1431A16D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A12F35">
        <w:rPr>
          <w:rFonts w:ascii="Arial" w:eastAsia="Times New Roman" w:hAnsi="Arial" w:cs="Arial"/>
          <w:b/>
          <w:sz w:val="18"/>
          <w:szCs w:val="18"/>
          <w:lang w:eastAsia="zh-CN"/>
        </w:rPr>
        <w:t>1</w:t>
      </w:r>
    </w:p>
    <w:p w14:paraId="5EFB37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25574916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    podmiotu, który Zamawiającego utworzył – w rozumieniu ustawy z dnia 15 kwietnia 2011 r. o działalności  leczniczej  (t.j. Dz.U. 2023 poz. 991, z póź. zmianami). Przyjęcie poręczenia za zobowiązania Szpitala </w:t>
      </w:r>
    </w:p>
    <w:p w14:paraId="209B8C43" w14:textId="77777777" w:rsidR="00FC49E2" w:rsidRPr="00FC49E2" w:rsidRDefault="00FC49E2" w:rsidP="00FC49E2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A60B3D2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3ADF2BB9" w14:textId="77777777" w:rsidR="00FC49E2" w:rsidRPr="00FC49E2" w:rsidRDefault="00FC49E2" w:rsidP="00FC49E2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0DEF3B0C" w14:textId="124C4C22" w:rsidR="00FC49E2" w:rsidRPr="00FC49E2" w:rsidRDefault="00FC49E2" w:rsidP="00C134F0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="001E5867"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2DB8E65F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52854CA" w14:textId="3D85C95A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ZAMAWIAJĄCY</w:t>
      </w:r>
    </w:p>
    <w:p w14:paraId="3749909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C3BD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A63C929" w14:textId="77777777" w:rsidR="00BC558D" w:rsidRPr="00FC49E2" w:rsidRDefault="00BC558D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53738E2" w14:textId="77777777" w:rsidR="001430C4" w:rsidRDefault="001430C4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  <w:sectPr w:rsidR="001430C4" w:rsidSect="008357F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0FC26D" w14:textId="4BA5B6CA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lastRenderedPageBreak/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SSzW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83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11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0756CB"/>
    <w:multiLevelType w:val="hybridMultilevel"/>
    <w:tmpl w:val="EB187FE0"/>
    <w:lvl w:ilvl="0" w:tplc="C53068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F8028E4"/>
    <w:multiLevelType w:val="hybridMultilevel"/>
    <w:tmpl w:val="1D2ECB68"/>
    <w:lvl w:ilvl="0" w:tplc="E1A05BD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18C396D"/>
    <w:multiLevelType w:val="multilevel"/>
    <w:tmpl w:val="B7E45CC2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080"/>
      </w:pPr>
      <w:rPr>
        <w:rFonts w:hint="default"/>
      </w:rPr>
    </w:lvl>
  </w:abstractNum>
  <w:abstractNum w:abstractNumId="34" w15:restartNumberingAfterBreak="0">
    <w:nsid w:val="54697A8D"/>
    <w:multiLevelType w:val="hybridMultilevel"/>
    <w:tmpl w:val="846A7C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67BD0190"/>
    <w:multiLevelType w:val="hybridMultilevel"/>
    <w:tmpl w:val="401E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5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7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4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8997771">
    <w:abstractNumId w:val="44"/>
  </w:num>
  <w:num w:numId="2" w16cid:durableId="335153428">
    <w:abstractNumId w:val="9"/>
  </w:num>
  <w:num w:numId="3" w16cid:durableId="1037311011">
    <w:abstractNumId w:val="47"/>
  </w:num>
  <w:num w:numId="4" w16cid:durableId="809900807">
    <w:abstractNumId w:val="30"/>
  </w:num>
  <w:num w:numId="5" w16cid:durableId="1462840077">
    <w:abstractNumId w:val="7"/>
  </w:num>
  <w:num w:numId="6" w16cid:durableId="457337865">
    <w:abstractNumId w:val="39"/>
  </w:num>
  <w:num w:numId="7" w16cid:durableId="183638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19"/>
  </w:num>
  <w:num w:numId="9" w16cid:durableId="258803770">
    <w:abstractNumId w:val="13"/>
  </w:num>
  <w:num w:numId="10" w16cid:durableId="1434205420">
    <w:abstractNumId w:val="41"/>
  </w:num>
  <w:num w:numId="11" w16cid:durableId="2047169625">
    <w:abstractNumId w:val="10"/>
  </w:num>
  <w:num w:numId="12" w16cid:durableId="598835131">
    <w:abstractNumId w:val="12"/>
  </w:num>
  <w:num w:numId="13" w16cid:durableId="1841312696">
    <w:abstractNumId w:val="28"/>
  </w:num>
  <w:num w:numId="14" w16cid:durableId="672491873">
    <w:abstractNumId w:val="25"/>
  </w:num>
  <w:num w:numId="15" w16cid:durableId="292102901">
    <w:abstractNumId w:val="42"/>
  </w:num>
  <w:num w:numId="16" w16cid:durableId="6058806">
    <w:abstractNumId w:val="18"/>
  </w:num>
  <w:num w:numId="17" w16cid:durableId="143745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285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681291">
    <w:abstractNumId w:val="31"/>
  </w:num>
  <w:num w:numId="20" w16cid:durableId="1511721404">
    <w:abstractNumId w:val="36"/>
  </w:num>
  <w:num w:numId="21" w16cid:durableId="1810904882">
    <w:abstractNumId w:val="21"/>
  </w:num>
  <w:num w:numId="22" w16cid:durableId="1799030272">
    <w:abstractNumId w:val="49"/>
  </w:num>
  <w:num w:numId="23" w16cid:durableId="1085609575">
    <w:abstractNumId w:val="46"/>
  </w:num>
  <w:num w:numId="24" w16cid:durableId="1370452563">
    <w:abstractNumId w:val="37"/>
  </w:num>
  <w:num w:numId="25" w16cid:durableId="961304077">
    <w:abstractNumId w:val="32"/>
  </w:num>
  <w:num w:numId="26" w16cid:durableId="1786466532">
    <w:abstractNumId w:val="22"/>
  </w:num>
  <w:num w:numId="27" w16cid:durableId="73971089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1770527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58766421">
    <w:abstractNumId w:val="15"/>
  </w:num>
  <w:num w:numId="30" w16cid:durableId="1100687808">
    <w:abstractNumId w:val="43"/>
  </w:num>
  <w:num w:numId="31" w16cid:durableId="7655391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80086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1996156">
    <w:abstractNumId w:val="23"/>
  </w:num>
  <w:num w:numId="34" w16cid:durableId="386338833">
    <w:abstractNumId w:val="14"/>
  </w:num>
  <w:num w:numId="35" w16cid:durableId="1665813157">
    <w:abstractNumId w:val="45"/>
  </w:num>
  <w:num w:numId="36" w16cid:durableId="194662304">
    <w:abstractNumId w:val="27"/>
  </w:num>
  <w:num w:numId="37" w16cid:durableId="366687775">
    <w:abstractNumId w:val="5"/>
    <w:lvlOverride w:ilvl="0">
      <w:startOverride w:val="1"/>
    </w:lvlOverride>
  </w:num>
  <w:num w:numId="38" w16cid:durableId="663360042">
    <w:abstractNumId w:val="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98258265">
    <w:abstractNumId w:val="20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0948493">
    <w:abstractNumId w:val="6"/>
    <w:lvlOverride w:ilvl="0">
      <w:startOverride w:val="13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11384528">
    <w:abstractNumId w:val="34"/>
  </w:num>
  <w:num w:numId="42" w16cid:durableId="1839689136">
    <w:abstractNumId w:val="3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2706F"/>
    <w:rsid w:val="00030A5A"/>
    <w:rsid w:val="00031A5A"/>
    <w:rsid w:val="000342F7"/>
    <w:rsid w:val="00037A98"/>
    <w:rsid w:val="00044A98"/>
    <w:rsid w:val="00054104"/>
    <w:rsid w:val="00056947"/>
    <w:rsid w:val="00057EA4"/>
    <w:rsid w:val="00075417"/>
    <w:rsid w:val="00075B32"/>
    <w:rsid w:val="00087F4D"/>
    <w:rsid w:val="000A33DE"/>
    <w:rsid w:val="000A7998"/>
    <w:rsid w:val="000B16FE"/>
    <w:rsid w:val="000F52C3"/>
    <w:rsid w:val="00116385"/>
    <w:rsid w:val="001351BE"/>
    <w:rsid w:val="001430C4"/>
    <w:rsid w:val="001433F5"/>
    <w:rsid w:val="001525F5"/>
    <w:rsid w:val="00153B31"/>
    <w:rsid w:val="001620EC"/>
    <w:rsid w:val="00184C32"/>
    <w:rsid w:val="00186F23"/>
    <w:rsid w:val="001918F1"/>
    <w:rsid w:val="001B0266"/>
    <w:rsid w:val="001B1FFE"/>
    <w:rsid w:val="001C5862"/>
    <w:rsid w:val="001C5DDE"/>
    <w:rsid w:val="001D70C8"/>
    <w:rsid w:val="001E2E2A"/>
    <w:rsid w:val="001E5867"/>
    <w:rsid w:val="0020337E"/>
    <w:rsid w:val="00216083"/>
    <w:rsid w:val="00253CA0"/>
    <w:rsid w:val="002660B6"/>
    <w:rsid w:val="00294A90"/>
    <w:rsid w:val="002A003C"/>
    <w:rsid w:val="002A32C8"/>
    <w:rsid w:val="002B3BA0"/>
    <w:rsid w:val="002B42E3"/>
    <w:rsid w:val="00302035"/>
    <w:rsid w:val="00304088"/>
    <w:rsid w:val="00311C84"/>
    <w:rsid w:val="00330161"/>
    <w:rsid w:val="00344128"/>
    <w:rsid w:val="00353355"/>
    <w:rsid w:val="003559AE"/>
    <w:rsid w:val="00371603"/>
    <w:rsid w:val="003A4263"/>
    <w:rsid w:val="003A6AED"/>
    <w:rsid w:val="003D53F0"/>
    <w:rsid w:val="003F61D4"/>
    <w:rsid w:val="00405F22"/>
    <w:rsid w:val="00422558"/>
    <w:rsid w:val="00425E2C"/>
    <w:rsid w:val="00432E6C"/>
    <w:rsid w:val="004368A9"/>
    <w:rsid w:val="00453D8E"/>
    <w:rsid w:val="00461DB3"/>
    <w:rsid w:val="00467CC1"/>
    <w:rsid w:val="00474591"/>
    <w:rsid w:val="00493648"/>
    <w:rsid w:val="004A1DE5"/>
    <w:rsid w:val="004D03F1"/>
    <w:rsid w:val="004D17F3"/>
    <w:rsid w:val="004E1063"/>
    <w:rsid w:val="004E261C"/>
    <w:rsid w:val="004E4D79"/>
    <w:rsid w:val="004E59C4"/>
    <w:rsid w:val="005028E1"/>
    <w:rsid w:val="0051476A"/>
    <w:rsid w:val="00522FF4"/>
    <w:rsid w:val="00526392"/>
    <w:rsid w:val="00531AE6"/>
    <w:rsid w:val="00545AB2"/>
    <w:rsid w:val="0054726A"/>
    <w:rsid w:val="00552AE7"/>
    <w:rsid w:val="00554EEC"/>
    <w:rsid w:val="00584E10"/>
    <w:rsid w:val="00590D89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1651F"/>
    <w:rsid w:val="006206EF"/>
    <w:rsid w:val="00636250"/>
    <w:rsid w:val="00637B52"/>
    <w:rsid w:val="006570F7"/>
    <w:rsid w:val="006757B2"/>
    <w:rsid w:val="00684AB1"/>
    <w:rsid w:val="00687120"/>
    <w:rsid w:val="006871F4"/>
    <w:rsid w:val="006A1DF5"/>
    <w:rsid w:val="006B59F1"/>
    <w:rsid w:val="006C0EFB"/>
    <w:rsid w:val="006C3842"/>
    <w:rsid w:val="006D3BC3"/>
    <w:rsid w:val="006D6624"/>
    <w:rsid w:val="006D687A"/>
    <w:rsid w:val="00702E74"/>
    <w:rsid w:val="00773CB4"/>
    <w:rsid w:val="00793A95"/>
    <w:rsid w:val="007C2585"/>
    <w:rsid w:val="007F663D"/>
    <w:rsid w:val="008006D1"/>
    <w:rsid w:val="00810C98"/>
    <w:rsid w:val="00821E8F"/>
    <w:rsid w:val="008357F0"/>
    <w:rsid w:val="00852D55"/>
    <w:rsid w:val="008550B1"/>
    <w:rsid w:val="008714F1"/>
    <w:rsid w:val="00892DFB"/>
    <w:rsid w:val="008A10FE"/>
    <w:rsid w:val="008B2547"/>
    <w:rsid w:val="008B53FE"/>
    <w:rsid w:val="00905A44"/>
    <w:rsid w:val="00947529"/>
    <w:rsid w:val="00961635"/>
    <w:rsid w:val="0096240E"/>
    <w:rsid w:val="00977718"/>
    <w:rsid w:val="00983A4B"/>
    <w:rsid w:val="00995A2A"/>
    <w:rsid w:val="009A314F"/>
    <w:rsid w:val="009F0C32"/>
    <w:rsid w:val="009F21A8"/>
    <w:rsid w:val="009F338B"/>
    <w:rsid w:val="00A12F35"/>
    <w:rsid w:val="00A14103"/>
    <w:rsid w:val="00A16DD0"/>
    <w:rsid w:val="00A258E7"/>
    <w:rsid w:val="00A37DB9"/>
    <w:rsid w:val="00A5010E"/>
    <w:rsid w:val="00A77B7F"/>
    <w:rsid w:val="00A93F21"/>
    <w:rsid w:val="00AA0265"/>
    <w:rsid w:val="00AA5FF8"/>
    <w:rsid w:val="00AB0F70"/>
    <w:rsid w:val="00AD6D4E"/>
    <w:rsid w:val="00AE0AB3"/>
    <w:rsid w:val="00B14D7A"/>
    <w:rsid w:val="00B267D1"/>
    <w:rsid w:val="00B51905"/>
    <w:rsid w:val="00B63890"/>
    <w:rsid w:val="00B70562"/>
    <w:rsid w:val="00B72E1B"/>
    <w:rsid w:val="00B77C51"/>
    <w:rsid w:val="00B81182"/>
    <w:rsid w:val="00B87EFE"/>
    <w:rsid w:val="00BA0D22"/>
    <w:rsid w:val="00BB4A59"/>
    <w:rsid w:val="00BB4B8A"/>
    <w:rsid w:val="00BB62A5"/>
    <w:rsid w:val="00BC479E"/>
    <w:rsid w:val="00BC558D"/>
    <w:rsid w:val="00BC71A7"/>
    <w:rsid w:val="00BE1777"/>
    <w:rsid w:val="00C05E24"/>
    <w:rsid w:val="00C21BC7"/>
    <w:rsid w:val="00C25ACD"/>
    <w:rsid w:val="00C4481D"/>
    <w:rsid w:val="00C5211F"/>
    <w:rsid w:val="00C643A4"/>
    <w:rsid w:val="00C77059"/>
    <w:rsid w:val="00C84987"/>
    <w:rsid w:val="00C876E4"/>
    <w:rsid w:val="00C87B97"/>
    <w:rsid w:val="00C901D7"/>
    <w:rsid w:val="00C92664"/>
    <w:rsid w:val="00C950F9"/>
    <w:rsid w:val="00C959F7"/>
    <w:rsid w:val="00CB1C50"/>
    <w:rsid w:val="00CB7272"/>
    <w:rsid w:val="00CC1E61"/>
    <w:rsid w:val="00CD4C0E"/>
    <w:rsid w:val="00CE705A"/>
    <w:rsid w:val="00D077CA"/>
    <w:rsid w:val="00D13B20"/>
    <w:rsid w:val="00D25195"/>
    <w:rsid w:val="00D31DD9"/>
    <w:rsid w:val="00D53B69"/>
    <w:rsid w:val="00D755AA"/>
    <w:rsid w:val="00D81D65"/>
    <w:rsid w:val="00D860D6"/>
    <w:rsid w:val="00DB781C"/>
    <w:rsid w:val="00DC0B50"/>
    <w:rsid w:val="00DC27FD"/>
    <w:rsid w:val="00DD69FC"/>
    <w:rsid w:val="00DE1DE1"/>
    <w:rsid w:val="00DF664B"/>
    <w:rsid w:val="00E53523"/>
    <w:rsid w:val="00E73A3A"/>
    <w:rsid w:val="00E74BD3"/>
    <w:rsid w:val="00E86EBA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27AAB"/>
    <w:rsid w:val="00F3039F"/>
    <w:rsid w:val="00F364EF"/>
    <w:rsid w:val="00F42727"/>
    <w:rsid w:val="00F5421C"/>
    <w:rsid w:val="00F85D84"/>
    <w:rsid w:val="00FB631F"/>
    <w:rsid w:val="00FC49E2"/>
    <w:rsid w:val="00FD6D25"/>
    <w:rsid w:val="00FE2AFE"/>
    <w:rsid w:val="00FF0388"/>
    <w:rsid w:val="00FF44E4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zaopatrzenie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zaopatrzenie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6702</Words>
  <Characters>40216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89</cp:revision>
  <cp:lastPrinted>2026-01-13T08:24:00Z</cp:lastPrinted>
  <dcterms:created xsi:type="dcterms:W3CDTF">2023-04-18T09:58:00Z</dcterms:created>
  <dcterms:modified xsi:type="dcterms:W3CDTF">2026-02-23T12:04:00Z</dcterms:modified>
</cp:coreProperties>
</file>