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2A665EAB" w:rsidR="00637B52" w:rsidRDefault="002A003C" w:rsidP="00637B52">
      <w:pPr>
        <w:rPr>
          <w:rFonts w:ascii="Arial" w:hAnsi="Arial" w:cs="Arial"/>
          <w:i/>
          <w:iCs/>
          <w:sz w:val="20"/>
          <w:szCs w:val="20"/>
        </w:rPr>
      </w:pPr>
      <w:bookmarkStart w:id="0" w:name="_Toc35240015"/>
      <w:r w:rsidRPr="002A003C">
        <w:rPr>
          <w:rFonts w:ascii="Arial" w:hAnsi="Arial" w:cs="Arial"/>
          <w:i/>
          <w:iCs/>
          <w:sz w:val="20"/>
          <w:szCs w:val="20"/>
        </w:rPr>
        <w:t>Załącznik nr 3- projekt umowy dostawy</w:t>
      </w:r>
    </w:p>
    <w:p w14:paraId="1F8AFFCE" w14:textId="77777777" w:rsidR="00793A95" w:rsidRDefault="00793A95" w:rsidP="00637B52">
      <w:pPr>
        <w:rPr>
          <w:rFonts w:ascii="Arial" w:hAnsi="Arial" w:cs="Arial"/>
          <w:i/>
          <w:iCs/>
          <w:sz w:val="20"/>
          <w:szCs w:val="20"/>
        </w:rPr>
      </w:pPr>
    </w:p>
    <w:p w14:paraId="14EFB062" w14:textId="77777777" w:rsidR="00793A95" w:rsidRPr="002A003C" w:rsidRDefault="00793A95" w:rsidP="00637B52">
      <w:pPr>
        <w:rPr>
          <w:rFonts w:ascii="Arial" w:hAnsi="Arial" w:cs="Arial"/>
          <w:i/>
          <w:iCs/>
          <w:sz w:val="20"/>
          <w:szCs w:val="20"/>
        </w:rPr>
      </w:pPr>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4E50178F" w14:textId="6A051E4A" w:rsidR="00C21BC7" w:rsidRDefault="00C21BC7" w:rsidP="00405F22">
      <w:pPr>
        <w:pStyle w:val="Tekstpodstawowy"/>
        <w:spacing w:before="1"/>
        <w:rPr>
          <w:b/>
          <w:bCs/>
          <w:i/>
          <w:iCs/>
        </w:rPr>
      </w:pP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49CE9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AA0265">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06FD2A69"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270AB2">
        <w:rPr>
          <w:rFonts w:ascii="Arial" w:eastAsia="Times New Roman" w:hAnsi="Arial" w:cs="Arial"/>
          <w:snapToGrid w:val="0"/>
          <w:sz w:val="18"/>
          <w:szCs w:val="18"/>
          <w:lang w:eastAsia="pl-PL"/>
        </w:rPr>
        <w:t>08</w:t>
      </w:r>
      <w:r w:rsidRPr="00DB781C">
        <w:rPr>
          <w:rFonts w:ascii="Arial" w:eastAsia="Times New Roman" w:hAnsi="Arial" w:cs="Arial"/>
          <w:snapToGrid w:val="0"/>
          <w:sz w:val="18"/>
          <w:szCs w:val="18"/>
          <w:lang w:eastAsia="pl-PL"/>
        </w:rPr>
        <w:t>/2</w:t>
      </w:r>
      <w:r w:rsidR="00270AB2">
        <w:rPr>
          <w:rFonts w:ascii="Arial" w:eastAsia="Times New Roman" w:hAnsi="Arial" w:cs="Arial"/>
          <w:snapToGrid w:val="0"/>
          <w:sz w:val="18"/>
          <w:szCs w:val="18"/>
          <w:lang w:eastAsia="pl-PL"/>
        </w:rPr>
        <w:t>6</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0E84DD4"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270AB2">
        <w:rPr>
          <w:rFonts w:ascii="Arial" w:eastAsia="Times New Roman" w:hAnsi="Arial" w:cs="Arial"/>
          <w:b/>
          <w:i/>
          <w:sz w:val="18"/>
          <w:szCs w:val="18"/>
          <w:lang w:eastAsia="pl-PL"/>
        </w:rPr>
        <w:t>sprzętu jednorazowego medycznego</w:t>
      </w:r>
      <w:r w:rsidR="00AA5FF8">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3578EE45"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2A003C">
        <w:rPr>
          <w:rFonts w:ascii="Arial" w:eastAsia="Times New Roman" w:hAnsi="Arial" w:cs="Arial"/>
          <w:color w:val="000000"/>
          <w:sz w:val="18"/>
          <w:szCs w:val="18"/>
          <w:lang w:eastAsia="pl-PL"/>
        </w:rPr>
        <w:t>0</w:t>
      </w:r>
      <w:r w:rsidR="00270AB2">
        <w:rPr>
          <w:rFonts w:ascii="Arial" w:eastAsia="Times New Roman" w:hAnsi="Arial" w:cs="Arial"/>
          <w:color w:val="000000"/>
          <w:sz w:val="18"/>
          <w:szCs w:val="18"/>
          <w:lang w:eastAsia="pl-PL"/>
        </w:rPr>
        <w:t>8</w:t>
      </w:r>
      <w:r w:rsidRPr="00FC49E2">
        <w:rPr>
          <w:rFonts w:ascii="Arial" w:eastAsia="Times New Roman" w:hAnsi="Arial" w:cs="Arial"/>
          <w:color w:val="000000"/>
          <w:sz w:val="18"/>
          <w:szCs w:val="18"/>
          <w:lang w:eastAsia="pl-PL"/>
        </w:rPr>
        <w:t>/2</w:t>
      </w:r>
      <w:r w:rsidR="002A003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A0A993B"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959F7">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AB82A2B" w:rsidR="00FC49E2" w:rsidRPr="00FC49E2" w:rsidRDefault="00793A95" w:rsidP="00FC49E2">
            <w:pPr>
              <w:contextualSpacing/>
              <w:jc w:val="both"/>
              <w:rPr>
                <w:rFonts w:ascii="Arial" w:eastAsia="Calibri" w:hAnsi="Arial" w:cs="Arial"/>
                <w:b/>
                <w:bCs/>
                <w:sz w:val="18"/>
                <w:szCs w:val="18"/>
              </w:rPr>
            </w:pPr>
            <w:hyperlink r:id="rId11" w:history="1">
              <w:r w:rsidRPr="00793A95">
                <w:rPr>
                  <w:rStyle w:val="Hipercze"/>
                  <w:rFonts w:ascii="Arial" w:eastAsia="Calibri" w:hAnsi="Arial" w:cs="Arial"/>
                  <w:sz w:val="18"/>
                  <w:szCs w:val="18"/>
                </w:rPr>
                <w:t>zaopatrzenie</w:t>
              </w:r>
              <w:r w:rsidRPr="002547E0">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1195469A"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270AB2" w:rsidRPr="00441002">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0CB3B642" w14:textId="77777777" w:rsidR="008357F0" w:rsidRPr="00864F9B" w:rsidRDefault="008357F0" w:rsidP="008357F0">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Krajowego Systemu e-Faktur (KSeF).</w:t>
      </w:r>
    </w:p>
    <w:p w14:paraId="6563C21D" w14:textId="77777777" w:rsidR="008357F0" w:rsidRDefault="008357F0" w:rsidP="008357F0">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F1ABEF5"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001C907A"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Do czasu powstania po stronie Wykonawcy ustawowego obowiązku wystawiania faktur ustrukturyzowanych przy użyciu KSeF dopuszcza się złożenie faktury Zamawiającemu w jednej z następujących form:</w:t>
      </w:r>
    </w:p>
    <w:p w14:paraId="62DF5922"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2D6B4BC4"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13" w:history="1">
        <w:r w:rsidRPr="00864F9B">
          <w:rPr>
            <w:rFonts w:ascii="Arial" w:eastAsia="Times New Roman" w:hAnsi="Arial" w:cs="Arial"/>
            <w:i/>
            <w:iCs/>
            <w:color w:val="0000FF"/>
            <w:sz w:val="18"/>
            <w:szCs w:val="18"/>
            <w:u w:val="single"/>
            <w:lang w:eastAsia="pl-PL"/>
          </w:rPr>
          <w:t>faktura@szpitalciechanow.com.pl</w:t>
        </w:r>
      </w:hyperlink>
    </w:p>
    <w:p w14:paraId="08465AF9"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5AB12B91" w14:textId="0A66262A" w:rsidR="00FC49E2" w:rsidRPr="008357F0"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r w:rsidR="00FC49E2"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lastRenderedPageBreak/>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lastRenderedPageBreak/>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 xml:space="preserve">nie </w:t>
      </w:r>
      <w:r w:rsidRPr="00FC49E2">
        <w:rPr>
          <w:rFonts w:ascii="Arial" w:eastAsia="Times New Roman" w:hAnsi="Arial" w:cs="Arial"/>
          <w:b/>
          <w:sz w:val="18"/>
          <w:szCs w:val="18"/>
          <w:lang w:eastAsia="zh-CN"/>
        </w:rPr>
        <w:lastRenderedPageBreak/>
        <w:t>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EBAB45A" w14:textId="77777777" w:rsidR="008357F0" w:rsidRDefault="008357F0" w:rsidP="00FC49E2">
      <w:pPr>
        <w:widowControl w:val="0"/>
        <w:suppressAutoHyphens/>
        <w:jc w:val="both"/>
        <w:rPr>
          <w:rFonts w:ascii="Arial" w:eastAsia="Times New Roman" w:hAnsi="Arial" w:cs="Arial"/>
          <w:bCs/>
          <w:sz w:val="18"/>
          <w:szCs w:val="18"/>
          <w:lang w:eastAsia="zh-CN"/>
        </w:rPr>
      </w:pPr>
    </w:p>
    <w:p w14:paraId="2F6231E9" w14:textId="77777777" w:rsidR="008357F0" w:rsidRDefault="008357F0" w:rsidP="00FC49E2">
      <w:pPr>
        <w:widowControl w:val="0"/>
        <w:suppressAutoHyphens/>
        <w:jc w:val="both"/>
        <w:rPr>
          <w:rFonts w:ascii="Arial" w:eastAsia="Times New Roman" w:hAnsi="Arial" w:cs="Arial"/>
          <w:bCs/>
          <w:sz w:val="18"/>
          <w:szCs w:val="18"/>
          <w:lang w:eastAsia="zh-CN"/>
        </w:rPr>
      </w:pPr>
    </w:p>
    <w:p w14:paraId="3A0FC26D" w14:textId="4BA5B6CA"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835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4"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6"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3"/>
  </w:num>
  <w:num w:numId="2" w16cid:durableId="335153428">
    <w:abstractNumId w:val="9"/>
  </w:num>
  <w:num w:numId="3" w16cid:durableId="1037311011">
    <w:abstractNumId w:val="46"/>
  </w:num>
  <w:num w:numId="4" w16cid:durableId="809900807">
    <w:abstractNumId w:val="30"/>
  </w:num>
  <w:num w:numId="5" w16cid:durableId="1462840077">
    <w:abstractNumId w:val="7"/>
  </w:num>
  <w:num w:numId="6" w16cid:durableId="457337865">
    <w:abstractNumId w:val="38"/>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40"/>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1"/>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5"/>
  </w:num>
  <w:num w:numId="21" w16cid:durableId="1810904882">
    <w:abstractNumId w:val="21"/>
  </w:num>
  <w:num w:numId="22" w16cid:durableId="1799030272">
    <w:abstractNumId w:val="48"/>
  </w:num>
  <w:num w:numId="23" w16cid:durableId="1085609575">
    <w:abstractNumId w:val="45"/>
  </w:num>
  <w:num w:numId="24" w16cid:durableId="1370452563">
    <w:abstractNumId w:val="36"/>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2"/>
  </w:num>
  <w:num w:numId="31" w16cid:durableId="765539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4"/>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1384528">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75B32"/>
    <w:rsid w:val="00087F4D"/>
    <w:rsid w:val="000A33DE"/>
    <w:rsid w:val="000A7998"/>
    <w:rsid w:val="000B16FE"/>
    <w:rsid w:val="000F52C3"/>
    <w:rsid w:val="00116385"/>
    <w:rsid w:val="001351BE"/>
    <w:rsid w:val="001433F5"/>
    <w:rsid w:val="001525F5"/>
    <w:rsid w:val="00153B31"/>
    <w:rsid w:val="001620EC"/>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70AB2"/>
    <w:rsid w:val="00294A90"/>
    <w:rsid w:val="002A003C"/>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368A9"/>
    <w:rsid w:val="00453D8E"/>
    <w:rsid w:val="00461DB3"/>
    <w:rsid w:val="00467CC1"/>
    <w:rsid w:val="00474591"/>
    <w:rsid w:val="00493648"/>
    <w:rsid w:val="004A1DE5"/>
    <w:rsid w:val="004D03F1"/>
    <w:rsid w:val="004D17F3"/>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90D89"/>
    <w:rsid w:val="005A4355"/>
    <w:rsid w:val="005B1703"/>
    <w:rsid w:val="005B59DB"/>
    <w:rsid w:val="005E389F"/>
    <w:rsid w:val="005F1656"/>
    <w:rsid w:val="005F1BCA"/>
    <w:rsid w:val="00600260"/>
    <w:rsid w:val="00600696"/>
    <w:rsid w:val="006021EF"/>
    <w:rsid w:val="00604A62"/>
    <w:rsid w:val="0061651F"/>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93A95"/>
    <w:rsid w:val="007C2585"/>
    <w:rsid w:val="007F663D"/>
    <w:rsid w:val="008006D1"/>
    <w:rsid w:val="00810C98"/>
    <w:rsid w:val="00821E8F"/>
    <w:rsid w:val="008357F0"/>
    <w:rsid w:val="00852D55"/>
    <w:rsid w:val="008550B1"/>
    <w:rsid w:val="008714F1"/>
    <w:rsid w:val="008A10FE"/>
    <w:rsid w:val="008B2547"/>
    <w:rsid w:val="008B53FE"/>
    <w:rsid w:val="00905A44"/>
    <w:rsid w:val="00947529"/>
    <w:rsid w:val="00961635"/>
    <w:rsid w:val="0096240E"/>
    <w:rsid w:val="00977718"/>
    <w:rsid w:val="00983A4B"/>
    <w:rsid w:val="00995A2A"/>
    <w:rsid w:val="009A314F"/>
    <w:rsid w:val="009F0C32"/>
    <w:rsid w:val="009F21A8"/>
    <w:rsid w:val="009F338B"/>
    <w:rsid w:val="00A12F35"/>
    <w:rsid w:val="00A14103"/>
    <w:rsid w:val="00A16DD0"/>
    <w:rsid w:val="00A258E7"/>
    <w:rsid w:val="00A37DB9"/>
    <w:rsid w:val="00A5010E"/>
    <w:rsid w:val="00A77B7F"/>
    <w:rsid w:val="00A93F21"/>
    <w:rsid w:val="00AA0265"/>
    <w:rsid w:val="00AA5FF8"/>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57854"/>
    <w:rsid w:val="00C643A4"/>
    <w:rsid w:val="00C77059"/>
    <w:rsid w:val="00C84987"/>
    <w:rsid w:val="00C876E4"/>
    <w:rsid w:val="00C87B97"/>
    <w:rsid w:val="00C901D7"/>
    <w:rsid w:val="00C92664"/>
    <w:rsid w:val="00C950F9"/>
    <w:rsid w:val="00C959F7"/>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6463</Words>
  <Characters>38780</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87</cp:revision>
  <cp:lastPrinted>2026-01-13T08:24:00Z</cp:lastPrinted>
  <dcterms:created xsi:type="dcterms:W3CDTF">2023-04-18T09:58:00Z</dcterms:created>
  <dcterms:modified xsi:type="dcterms:W3CDTF">2026-02-25T10:05:00Z</dcterms:modified>
</cp:coreProperties>
</file>