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2A665EAB" w:rsidR="00637B52" w:rsidRDefault="002A003C" w:rsidP="00637B52">
      <w:pPr>
        <w:rPr>
          <w:rFonts w:ascii="Arial" w:hAnsi="Arial" w:cs="Arial"/>
          <w:i/>
          <w:iCs/>
          <w:sz w:val="20"/>
          <w:szCs w:val="20"/>
        </w:rPr>
      </w:pPr>
      <w:bookmarkStart w:id="0" w:name="_Toc35240015"/>
      <w:r w:rsidRPr="002A003C">
        <w:rPr>
          <w:rFonts w:ascii="Arial" w:hAnsi="Arial" w:cs="Arial"/>
          <w:i/>
          <w:iCs/>
          <w:sz w:val="20"/>
          <w:szCs w:val="20"/>
        </w:rPr>
        <w:t>Załącznik nr 3- projekt umowy dostawy</w:t>
      </w:r>
    </w:p>
    <w:p w14:paraId="1F8AFFCE" w14:textId="77777777" w:rsidR="00793A95" w:rsidRDefault="00793A95" w:rsidP="00637B52">
      <w:pPr>
        <w:rPr>
          <w:rFonts w:ascii="Arial" w:hAnsi="Arial" w:cs="Arial"/>
          <w:i/>
          <w:iCs/>
          <w:sz w:val="20"/>
          <w:szCs w:val="20"/>
        </w:rPr>
      </w:pPr>
    </w:p>
    <w:p w14:paraId="14EFB062" w14:textId="77777777" w:rsidR="00793A95" w:rsidRPr="002A003C" w:rsidRDefault="00793A95" w:rsidP="00637B52">
      <w:pPr>
        <w:rPr>
          <w:rFonts w:ascii="Arial" w:hAnsi="Arial" w:cs="Arial"/>
          <w:i/>
          <w:iCs/>
          <w:sz w:val="20"/>
          <w:szCs w:val="20"/>
        </w:rPr>
      </w:pPr>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4E50178F" w14:textId="6A051E4A" w:rsidR="00C21BC7" w:rsidRDefault="00C21BC7"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49CE9F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AA0265">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380FFB14" w14:textId="7C27C90D" w:rsidR="00B944BF" w:rsidRDefault="00B944BF" w:rsidP="00B944BF">
      <w:pPr>
        <w:widowControl w:val="0"/>
        <w:jc w:val="both"/>
        <w:rPr>
          <w:rFonts w:ascii="Arial" w:eastAsia="Arial" w:hAnsi="Arial" w:cs="Arial"/>
          <w:sz w:val="18"/>
          <w:szCs w:val="18"/>
        </w:rPr>
      </w:pPr>
      <w:r>
        <w:rPr>
          <w:rFonts w:ascii="Arial" w:hAnsi="Arial"/>
          <w:sz w:val="18"/>
          <w:szCs w:val="18"/>
        </w:rPr>
        <w:t>W wyniku postępowania o udzielenie zam</w:t>
      </w:r>
      <w:r>
        <w:rPr>
          <w:rFonts w:ascii="Arial" w:hAnsi="Arial"/>
          <w:sz w:val="18"/>
          <w:szCs w:val="18"/>
          <w:lang w:val="es-ES_tradnl"/>
        </w:rPr>
        <w:t>ó</w:t>
      </w:r>
      <w:r>
        <w:rPr>
          <w:rFonts w:ascii="Arial" w:hAnsi="Arial"/>
          <w:sz w:val="18"/>
          <w:szCs w:val="18"/>
        </w:rPr>
        <w:t xml:space="preserve">wienia publicznego – znak sprawy </w:t>
      </w:r>
      <w:r>
        <w:rPr>
          <w:rFonts w:ascii="Arial" w:hAnsi="Arial"/>
          <w:b/>
          <w:bCs/>
          <w:sz w:val="18"/>
          <w:szCs w:val="18"/>
          <w:lang w:val="en-US"/>
        </w:rPr>
        <w:t>ZP/2501/</w:t>
      </w:r>
      <w:r>
        <w:rPr>
          <w:rFonts w:ascii="Arial" w:hAnsi="Arial"/>
          <w:b/>
          <w:bCs/>
          <w:sz w:val="18"/>
          <w:szCs w:val="18"/>
          <w:lang w:val="en-US"/>
        </w:rPr>
        <w:t>19</w:t>
      </w:r>
      <w:r>
        <w:rPr>
          <w:rFonts w:ascii="Arial" w:hAnsi="Arial"/>
          <w:b/>
          <w:bCs/>
          <w:sz w:val="18"/>
          <w:szCs w:val="18"/>
          <w:lang w:val="en-US"/>
        </w:rPr>
        <w:t>/2</w:t>
      </w:r>
      <w:r>
        <w:rPr>
          <w:rFonts w:ascii="Arial" w:hAnsi="Arial"/>
          <w:b/>
          <w:bCs/>
          <w:sz w:val="18"/>
          <w:szCs w:val="18"/>
          <w:lang w:val="en-US"/>
        </w:rPr>
        <w:t>6</w:t>
      </w:r>
      <w:r>
        <w:rPr>
          <w:rFonts w:ascii="Arial" w:hAnsi="Arial"/>
          <w:sz w:val="18"/>
          <w:szCs w:val="18"/>
        </w:rPr>
        <w:t>, prowadzonego w trybie przetargu nieograniczonego (art. 132) na podstawie ustawy Prawo zam</w:t>
      </w:r>
      <w:r>
        <w:rPr>
          <w:rFonts w:ascii="Arial" w:hAnsi="Arial"/>
          <w:sz w:val="18"/>
          <w:szCs w:val="18"/>
          <w:lang w:val="es-ES_tradnl"/>
        </w:rPr>
        <w:t>ó</w:t>
      </w:r>
      <w:r>
        <w:rPr>
          <w:rFonts w:ascii="Arial" w:hAnsi="Arial"/>
          <w:sz w:val="18"/>
          <w:szCs w:val="18"/>
        </w:rPr>
        <w:t>wień publicznych z dnia 11 września 2019 r., zwanej dalej Pzp, (t. j. Dz. U. z 2024 r. poz. 1320 ze zmian.) Strony zawierają Umowę o następującej treś</w:t>
      </w:r>
      <w:r>
        <w:rPr>
          <w:rFonts w:ascii="Arial" w:hAnsi="Arial"/>
          <w:sz w:val="18"/>
          <w:szCs w:val="18"/>
          <w:lang w:val="it-IT"/>
        </w:rPr>
        <w:t>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3EAF98FE"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270AB2">
        <w:rPr>
          <w:rFonts w:ascii="Arial" w:eastAsia="Times New Roman" w:hAnsi="Arial" w:cs="Arial"/>
          <w:b/>
          <w:i/>
          <w:sz w:val="18"/>
          <w:szCs w:val="18"/>
          <w:lang w:eastAsia="pl-PL"/>
        </w:rPr>
        <w:t xml:space="preserve">sprzętu jednorazowego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4414E62A"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E7DFF">
        <w:rPr>
          <w:rFonts w:ascii="Arial" w:eastAsia="Times New Roman" w:hAnsi="Arial" w:cs="Arial"/>
          <w:color w:val="000000"/>
          <w:sz w:val="18"/>
          <w:szCs w:val="18"/>
          <w:lang w:eastAsia="pl-PL"/>
        </w:rPr>
        <w:t>19</w:t>
      </w:r>
      <w:r w:rsidRPr="00FC49E2">
        <w:rPr>
          <w:rFonts w:ascii="Arial" w:eastAsia="Times New Roman" w:hAnsi="Arial" w:cs="Arial"/>
          <w:color w:val="000000"/>
          <w:sz w:val="18"/>
          <w:szCs w:val="18"/>
          <w:lang w:eastAsia="pl-PL"/>
        </w:rPr>
        <w:t>/2</w:t>
      </w:r>
      <w:r w:rsidR="002A003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3624779" w:rsid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959F7">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r w:rsidR="000A12C9">
        <w:rPr>
          <w:rFonts w:ascii="Arial" w:eastAsia="Times New Roman" w:hAnsi="Arial" w:cs="Arial"/>
          <w:b/>
          <w:sz w:val="18"/>
          <w:szCs w:val="18"/>
          <w:lang w:eastAsia="zh-CN"/>
        </w:rPr>
        <w:t xml:space="preserve"> (dla pakietów 1-8)</w:t>
      </w:r>
    </w:p>
    <w:p w14:paraId="3575B72C" w14:textId="596F1D1F" w:rsidR="000A12C9" w:rsidRPr="000A12C9" w:rsidRDefault="000A12C9" w:rsidP="000A12C9">
      <w:pPr>
        <w:pStyle w:val="Akapitzlist"/>
        <w:numPr>
          <w:ilvl w:val="0"/>
          <w:numId w:val="9"/>
        </w:numPr>
        <w:rPr>
          <w:rFonts w:ascii="Arial" w:eastAsia="Times New Roman" w:hAnsi="Arial" w:cs="Arial"/>
          <w:b/>
          <w:sz w:val="18"/>
          <w:szCs w:val="18"/>
          <w:lang w:eastAsia="zh-CN"/>
        </w:rPr>
      </w:pPr>
      <w:r w:rsidRPr="000A12C9">
        <w:rPr>
          <w:rFonts w:ascii="Arial" w:eastAsia="Times New Roman" w:hAnsi="Arial" w:cs="Arial"/>
          <w:b/>
          <w:sz w:val="18"/>
          <w:szCs w:val="18"/>
          <w:lang w:eastAsia="zh-CN"/>
        </w:rPr>
        <w:t xml:space="preserve">Umowa obowiązuje w okresie 24 miesięcy od daty jej zawarcia (dla pakietów </w:t>
      </w:r>
      <w:r>
        <w:rPr>
          <w:rFonts w:ascii="Arial" w:eastAsia="Times New Roman" w:hAnsi="Arial" w:cs="Arial"/>
          <w:b/>
          <w:sz w:val="18"/>
          <w:szCs w:val="18"/>
          <w:lang w:eastAsia="zh-CN"/>
        </w:rPr>
        <w:t>9</w:t>
      </w:r>
      <w:r w:rsidRPr="000A12C9">
        <w:rPr>
          <w:rFonts w:ascii="Arial" w:eastAsia="Times New Roman" w:hAnsi="Arial" w:cs="Arial"/>
          <w:b/>
          <w:sz w:val="18"/>
          <w:szCs w:val="18"/>
          <w:lang w:eastAsia="zh-CN"/>
        </w:rPr>
        <w:t>-</w:t>
      </w:r>
      <w:r>
        <w:rPr>
          <w:rFonts w:ascii="Arial" w:eastAsia="Times New Roman" w:hAnsi="Arial" w:cs="Arial"/>
          <w:b/>
          <w:sz w:val="18"/>
          <w:szCs w:val="18"/>
          <w:lang w:eastAsia="zh-CN"/>
        </w:rPr>
        <w:t>10</w:t>
      </w:r>
      <w:r w:rsidRPr="000A12C9">
        <w:rPr>
          <w:rFonts w:ascii="Arial" w:eastAsia="Times New Roman" w:hAnsi="Arial" w:cs="Arial"/>
          <w:b/>
          <w:sz w:val="18"/>
          <w:szCs w:val="18"/>
          <w:lang w:eastAsia="zh-CN"/>
        </w:rPr>
        <w:t>)</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219F10C4" w:rsidR="00FC49E2" w:rsidRPr="00FC49E2" w:rsidRDefault="004E7DFF" w:rsidP="00FC49E2">
            <w:pPr>
              <w:contextualSpacing/>
              <w:jc w:val="both"/>
              <w:rPr>
                <w:rFonts w:ascii="Arial" w:eastAsia="Calibri" w:hAnsi="Arial" w:cs="Arial"/>
                <w:b/>
                <w:bCs/>
                <w:sz w:val="18"/>
                <w:szCs w:val="18"/>
              </w:rPr>
            </w:pPr>
            <w:hyperlink r:id="rId11" w:history="1">
              <w:r w:rsidRPr="0052493B">
                <w:rPr>
                  <w:rStyle w:val="Hipercze"/>
                  <w:rFonts w:ascii="Arial" w:eastAsia="Calibri" w:hAnsi="Arial" w:cs="Arial"/>
                  <w:sz w:val="18"/>
                  <w:szCs w:val="18"/>
                </w:rPr>
                <w:t>apteka@szpitalciechanow.com.pl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73301C8B"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4E7DFF" w:rsidRPr="0052493B">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CB3B642" w14:textId="77777777" w:rsidR="008357F0" w:rsidRPr="00864F9B" w:rsidRDefault="008357F0" w:rsidP="008357F0">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Krajowego Systemu e-Faktur (KSeF).</w:t>
      </w:r>
    </w:p>
    <w:p w14:paraId="6563C21D" w14:textId="77777777" w:rsidR="008357F0" w:rsidRDefault="008357F0" w:rsidP="008357F0">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1ABEF5"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001C907A"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Do czasu powstania po stronie Wykonawcy ustawowego obowiązku wystawiania faktur ustrukturyzowanych przy użyciu KSeF dopuszcza się złożenie faktury Zamawiającemu w jednej z następujących form:</w:t>
      </w:r>
    </w:p>
    <w:p w14:paraId="62DF5922"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2D6B4BC4"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3" w:history="1">
        <w:r w:rsidRPr="00864F9B">
          <w:rPr>
            <w:rFonts w:ascii="Arial" w:eastAsia="Times New Roman" w:hAnsi="Arial" w:cs="Arial"/>
            <w:i/>
            <w:iCs/>
            <w:color w:val="0000FF"/>
            <w:sz w:val="18"/>
            <w:szCs w:val="18"/>
            <w:u w:val="single"/>
            <w:lang w:eastAsia="pl-PL"/>
          </w:rPr>
          <w:t>faktura@szpitalciechanow.com.pl</w:t>
        </w:r>
      </w:hyperlink>
    </w:p>
    <w:p w14:paraId="08465AF9"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AB12B91" w14:textId="0A66262A" w:rsidR="00FC49E2" w:rsidRPr="008357F0"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00FC49E2"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lastRenderedPageBreak/>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lastRenderedPageBreak/>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 xml:space="preserve">nie </w:t>
      </w:r>
      <w:r w:rsidRPr="00FC49E2">
        <w:rPr>
          <w:rFonts w:ascii="Arial" w:eastAsia="Times New Roman" w:hAnsi="Arial" w:cs="Arial"/>
          <w:b/>
          <w:sz w:val="18"/>
          <w:szCs w:val="18"/>
          <w:lang w:eastAsia="zh-CN"/>
        </w:rPr>
        <w:lastRenderedPageBreak/>
        <w:t>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lastRenderedPageBreak/>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8357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4"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6"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3"/>
  </w:num>
  <w:num w:numId="2" w16cid:durableId="335153428">
    <w:abstractNumId w:val="9"/>
  </w:num>
  <w:num w:numId="3" w16cid:durableId="1037311011">
    <w:abstractNumId w:val="46"/>
  </w:num>
  <w:num w:numId="4" w16cid:durableId="809900807">
    <w:abstractNumId w:val="30"/>
  </w:num>
  <w:num w:numId="5" w16cid:durableId="1462840077">
    <w:abstractNumId w:val="7"/>
  </w:num>
  <w:num w:numId="6" w16cid:durableId="457337865">
    <w:abstractNumId w:val="38"/>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0"/>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1"/>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48"/>
  </w:num>
  <w:num w:numId="23" w16cid:durableId="1085609575">
    <w:abstractNumId w:val="45"/>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2"/>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4"/>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138452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75B32"/>
    <w:rsid w:val="00087F4D"/>
    <w:rsid w:val="000A12C9"/>
    <w:rsid w:val="000A33DE"/>
    <w:rsid w:val="000A7998"/>
    <w:rsid w:val="000B16FE"/>
    <w:rsid w:val="000F52C3"/>
    <w:rsid w:val="00116385"/>
    <w:rsid w:val="001351BE"/>
    <w:rsid w:val="001433F5"/>
    <w:rsid w:val="001525F5"/>
    <w:rsid w:val="00153B31"/>
    <w:rsid w:val="001620EC"/>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70AB2"/>
    <w:rsid w:val="00294A90"/>
    <w:rsid w:val="002A003C"/>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D17F3"/>
    <w:rsid w:val="004E1063"/>
    <w:rsid w:val="004E261C"/>
    <w:rsid w:val="004E4D79"/>
    <w:rsid w:val="004E59C4"/>
    <w:rsid w:val="004E7DFF"/>
    <w:rsid w:val="005028E1"/>
    <w:rsid w:val="0051476A"/>
    <w:rsid w:val="00522FF4"/>
    <w:rsid w:val="00526392"/>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1651F"/>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93A95"/>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2F35"/>
    <w:rsid w:val="00A14103"/>
    <w:rsid w:val="00A16DD0"/>
    <w:rsid w:val="00A258E7"/>
    <w:rsid w:val="00A37DB9"/>
    <w:rsid w:val="00A5010E"/>
    <w:rsid w:val="00A77B7F"/>
    <w:rsid w:val="00A93F21"/>
    <w:rsid w:val="00AA0265"/>
    <w:rsid w:val="00AA5FF8"/>
    <w:rsid w:val="00AB0F70"/>
    <w:rsid w:val="00AD6D4E"/>
    <w:rsid w:val="00AE6F29"/>
    <w:rsid w:val="00B14D7A"/>
    <w:rsid w:val="00B267D1"/>
    <w:rsid w:val="00B63890"/>
    <w:rsid w:val="00B70562"/>
    <w:rsid w:val="00B72E1B"/>
    <w:rsid w:val="00B77C51"/>
    <w:rsid w:val="00B81182"/>
    <w:rsid w:val="00B87EFE"/>
    <w:rsid w:val="00B944BF"/>
    <w:rsid w:val="00BA0D22"/>
    <w:rsid w:val="00BB4A59"/>
    <w:rsid w:val="00BB4B8A"/>
    <w:rsid w:val="00BB62A5"/>
    <w:rsid w:val="00BC479E"/>
    <w:rsid w:val="00BC558D"/>
    <w:rsid w:val="00BC71A7"/>
    <w:rsid w:val="00BE1777"/>
    <w:rsid w:val="00C001DF"/>
    <w:rsid w:val="00C05E24"/>
    <w:rsid w:val="00C15D3F"/>
    <w:rsid w:val="00C21BC7"/>
    <w:rsid w:val="00C25ACD"/>
    <w:rsid w:val="00C4481D"/>
    <w:rsid w:val="00C5211F"/>
    <w:rsid w:val="00C57854"/>
    <w:rsid w:val="00C643A4"/>
    <w:rsid w:val="00C77059"/>
    <w:rsid w:val="00C84987"/>
    <w:rsid w:val="00C876E4"/>
    <w:rsid w:val="00C87B97"/>
    <w:rsid w:val="00C901D7"/>
    <w:rsid w:val="00C92664"/>
    <w:rsid w:val="00C950F9"/>
    <w:rsid w:val="00C959F7"/>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6474</Words>
  <Characters>38850</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90</cp:revision>
  <cp:lastPrinted>2026-01-13T08:24:00Z</cp:lastPrinted>
  <dcterms:created xsi:type="dcterms:W3CDTF">2023-04-18T09:58:00Z</dcterms:created>
  <dcterms:modified xsi:type="dcterms:W3CDTF">2026-03-19T09:17:00Z</dcterms:modified>
</cp:coreProperties>
</file>