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BFE8" w14:textId="555337D0" w:rsidR="00405F22" w:rsidRDefault="00405F22" w:rsidP="00405F22">
      <w:pPr>
        <w:pStyle w:val="Tekstpodstawowy"/>
        <w:spacing w:before="1"/>
        <w:rPr>
          <w:b/>
          <w:bCs/>
          <w:i/>
          <w:iCs/>
        </w:rPr>
      </w:pPr>
      <w:bookmarkStart w:id="0" w:name="_Toc35240015"/>
    </w:p>
    <w:p w14:paraId="57DB8512" w14:textId="77777777" w:rsidR="00027173" w:rsidRPr="00027173" w:rsidRDefault="00027173" w:rsidP="00027173">
      <w:pPr>
        <w:rPr>
          <w:rFonts w:ascii="Arial" w:hAnsi="Arial" w:cs="Times New Roman"/>
          <w:sz w:val="18"/>
          <w:szCs w:val="24"/>
        </w:rPr>
      </w:pPr>
      <w:r w:rsidRPr="00027173">
        <w:rPr>
          <w:rFonts w:ascii="Arial" w:hAnsi="Arial" w:cs="Times New Roman"/>
          <w:noProof/>
          <w:sz w:val="18"/>
          <w:szCs w:val="24"/>
        </w:rPr>
        <w:drawing>
          <wp:anchor distT="0" distB="0" distL="114300" distR="114300" simplePos="0" relativeHeight="251660288" behindDoc="0" locked="0" layoutInCell="1" allowOverlap="1" wp14:anchorId="65E78099" wp14:editId="7D3D6A56">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CF1C3" w14:textId="77777777" w:rsidR="00027173" w:rsidRPr="00027173" w:rsidRDefault="00027173" w:rsidP="00027173">
      <w:pPr>
        <w:rPr>
          <w:rFonts w:ascii="Arial" w:eastAsia="Arial" w:hAnsi="Arial" w:cs="Arial"/>
          <w:sz w:val="18"/>
          <w:szCs w:val="18"/>
        </w:rPr>
      </w:pPr>
    </w:p>
    <w:p w14:paraId="092380BD" w14:textId="77777777" w:rsidR="00027173" w:rsidRPr="00027173" w:rsidRDefault="00027173" w:rsidP="00027173">
      <w:pPr>
        <w:rPr>
          <w:rFonts w:ascii="Arial" w:eastAsia="Arial" w:hAnsi="Arial" w:cs="Arial"/>
          <w:sz w:val="18"/>
          <w:szCs w:val="18"/>
        </w:rPr>
      </w:pPr>
      <w:r w:rsidRPr="00027173">
        <w:rPr>
          <w:rFonts w:ascii="Arial" w:hAnsi="Arial" w:cs="Times New Roman"/>
          <w:noProof/>
          <w:sz w:val="18"/>
          <w:szCs w:val="24"/>
        </w:rPr>
        <mc:AlternateContent>
          <mc:Choice Requires="wpg">
            <w:drawing>
              <wp:anchor distT="0" distB="0" distL="114300" distR="114300" simplePos="0" relativeHeight="251659264" behindDoc="0" locked="0" layoutInCell="1" hidden="0" allowOverlap="1" wp14:anchorId="38254FA4" wp14:editId="0A6D1DB9">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C70B9F"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sidRPr="00027173">
        <w:rPr>
          <w:rFonts w:ascii="Arial" w:eastAsia="Arial" w:hAnsi="Arial" w:cs="Arial"/>
          <w:sz w:val="18"/>
          <w:szCs w:val="18"/>
        </w:rPr>
        <w:t xml:space="preserve">                                                                                                                                              </w:t>
      </w:r>
    </w:p>
    <w:p w14:paraId="320E7D4C" w14:textId="77777777" w:rsidR="00027173" w:rsidRPr="00027173" w:rsidRDefault="00027173" w:rsidP="00027173">
      <w:pPr>
        <w:jc w:val="right"/>
        <w:rPr>
          <w:rFonts w:ascii="Arial" w:eastAsia="Arial" w:hAnsi="Arial" w:cs="Arial"/>
          <w:sz w:val="18"/>
          <w:szCs w:val="18"/>
        </w:rPr>
      </w:pPr>
    </w:p>
    <w:p w14:paraId="70E98DA5" w14:textId="77777777" w:rsidR="00027173" w:rsidRPr="00027173" w:rsidRDefault="00027173" w:rsidP="00027173">
      <w:pPr>
        <w:jc w:val="right"/>
        <w:rPr>
          <w:rFonts w:ascii="Arial" w:eastAsia="Arial" w:hAnsi="Arial" w:cs="Arial"/>
          <w:sz w:val="18"/>
          <w:szCs w:val="18"/>
        </w:rPr>
      </w:pPr>
    </w:p>
    <w:p w14:paraId="4AEBE641" w14:textId="77777777" w:rsidR="00027173" w:rsidRPr="00027173" w:rsidRDefault="00027173" w:rsidP="00027173">
      <w:pPr>
        <w:jc w:val="right"/>
        <w:rPr>
          <w:rFonts w:ascii="Arial" w:eastAsia="Arial" w:hAnsi="Arial" w:cs="Arial"/>
          <w:sz w:val="18"/>
          <w:szCs w:val="18"/>
        </w:rPr>
      </w:pPr>
    </w:p>
    <w:p w14:paraId="56ED3A6E" w14:textId="77777777" w:rsidR="00027173" w:rsidRPr="00027173" w:rsidRDefault="00027173" w:rsidP="00027173">
      <w:pPr>
        <w:jc w:val="right"/>
        <w:rPr>
          <w:rFonts w:ascii="Arial" w:eastAsia="Arial" w:hAnsi="Arial" w:cs="Arial"/>
          <w:sz w:val="18"/>
          <w:szCs w:val="18"/>
        </w:rPr>
      </w:pPr>
    </w:p>
    <w:p w14:paraId="154A508F" w14:textId="3B4E1A05" w:rsidR="00C21BC7" w:rsidRDefault="00C21BC7" w:rsidP="00405F22">
      <w:pPr>
        <w:pStyle w:val="Tekstpodstawowy"/>
        <w:spacing w:before="1"/>
        <w:rPr>
          <w:b/>
          <w:bCs/>
          <w:i/>
          <w:iCs/>
        </w:rPr>
      </w:pPr>
    </w:p>
    <w:bookmarkEnd w:id="0"/>
    <w:p w14:paraId="17628DF7" w14:textId="71A9259C" w:rsidR="00584E10" w:rsidRPr="00584E10" w:rsidRDefault="00FB771F" w:rsidP="00C92664">
      <w:pPr>
        <w:jc w:val="center"/>
        <w:rPr>
          <w:rFonts w:ascii="Arial" w:eastAsia="Times New Roman" w:hAnsi="Arial" w:cs="Arial"/>
          <w:b/>
          <w:sz w:val="18"/>
          <w:szCs w:val="18"/>
          <w:lang w:eastAsia="pl-PL"/>
        </w:rPr>
      </w:pPr>
      <w:r>
        <w:rPr>
          <w:rFonts w:ascii="Arial" w:eastAsia="Times New Roman" w:hAnsi="Arial" w:cs="Arial"/>
          <w:b/>
          <w:sz w:val="18"/>
          <w:szCs w:val="18"/>
          <w:lang w:eastAsia="pl-PL"/>
        </w:rPr>
        <w:t xml:space="preserve">         </w:t>
      </w:r>
      <w:r w:rsidR="00584E10" w:rsidRPr="00584E10">
        <w:rPr>
          <w:rFonts w:ascii="Arial" w:eastAsia="Times New Roman" w:hAnsi="Arial" w:cs="Arial"/>
          <w:b/>
          <w:sz w:val="18"/>
          <w:szCs w:val="18"/>
          <w:lang w:eastAsia="pl-PL"/>
        </w:rPr>
        <w:t>U M O W A</w:t>
      </w:r>
    </w:p>
    <w:p w14:paraId="3AECEDBC" w14:textId="007279F1"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027173">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5CAEC815"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27406E51" w14:textId="77777777" w:rsidR="00FB771F" w:rsidRDefault="00FB771F" w:rsidP="00584E10">
      <w:pPr>
        <w:rPr>
          <w:rFonts w:ascii="Arial" w:eastAsia="Times New Roman" w:hAnsi="Arial" w:cs="Arial"/>
          <w:sz w:val="18"/>
          <w:szCs w:val="18"/>
          <w:lang w:eastAsia="pl-PL"/>
        </w:rPr>
      </w:pPr>
    </w:p>
    <w:p w14:paraId="3C313B2F" w14:textId="77777777" w:rsidR="00FB771F" w:rsidRPr="00FB771F" w:rsidRDefault="00FB771F" w:rsidP="00FB771F">
      <w:pPr>
        <w:suppressAutoHyphens/>
        <w:autoSpaceDE w:val="0"/>
        <w:autoSpaceDN w:val="0"/>
        <w:jc w:val="center"/>
        <w:textAlignment w:val="baseline"/>
        <w:rPr>
          <w:rFonts w:ascii="Arial" w:eastAsia="Calibri" w:hAnsi="Arial" w:cs="Arial"/>
          <w:b/>
          <w:bCs/>
          <w:sz w:val="18"/>
          <w:szCs w:val="18"/>
          <w:u w:val="single"/>
        </w:rPr>
      </w:pPr>
      <w:r w:rsidRPr="00FB771F">
        <w:rPr>
          <w:rFonts w:ascii="Arial" w:eastAsia="Calibri" w:hAnsi="Arial" w:cs="Arial"/>
          <w:b/>
          <w:bCs/>
          <w:sz w:val="18"/>
          <w:szCs w:val="18"/>
          <w:u w:val="single"/>
        </w:rPr>
        <w:t>Podstawa zawarcia Umowy</w:t>
      </w:r>
    </w:p>
    <w:p w14:paraId="47B85723" w14:textId="5EBE6E14" w:rsidR="00FB771F" w:rsidRPr="00FB771F" w:rsidRDefault="00FB771F" w:rsidP="00FB771F">
      <w:pPr>
        <w:suppressAutoHyphens/>
        <w:autoSpaceDN w:val="0"/>
        <w:textAlignment w:val="baseline"/>
        <w:rPr>
          <w:rFonts w:ascii="Calibri" w:eastAsia="Calibri" w:hAnsi="Calibri" w:cs="Times New Roman"/>
          <w:kern w:val="3"/>
        </w:rPr>
      </w:pPr>
      <w:r w:rsidRPr="00FB771F">
        <w:rPr>
          <w:rFonts w:ascii="Arial" w:eastAsia="Calibri" w:hAnsi="Arial" w:cs="Arial"/>
          <w:sz w:val="18"/>
          <w:szCs w:val="18"/>
          <w:lang w:eastAsia="pl-PL"/>
        </w:rPr>
        <w:t>W wyniku postępowania o udzielenie zamówienia publicznego – znak sprawy ZP/2501/</w:t>
      </w:r>
      <w:r>
        <w:rPr>
          <w:rFonts w:ascii="Arial" w:eastAsia="Calibri" w:hAnsi="Arial" w:cs="Arial"/>
          <w:sz w:val="18"/>
          <w:szCs w:val="18"/>
          <w:lang w:eastAsia="pl-PL"/>
        </w:rPr>
        <w:t>2</w:t>
      </w:r>
      <w:r w:rsidR="00027173">
        <w:rPr>
          <w:rFonts w:ascii="Arial" w:eastAsia="Calibri" w:hAnsi="Arial" w:cs="Arial"/>
          <w:sz w:val="18"/>
          <w:szCs w:val="18"/>
          <w:lang w:eastAsia="pl-PL"/>
        </w:rPr>
        <w:t>7</w:t>
      </w:r>
      <w:r w:rsidRPr="00FB771F">
        <w:rPr>
          <w:rFonts w:ascii="Arial" w:eastAsia="Calibri" w:hAnsi="Arial" w:cs="Arial"/>
          <w:sz w:val="18"/>
          <w:szCs w:val="18"/>
          <w:lang w:eastAsia="pl-PL"/>
        </w:rPr>
        <w:t>/2</w:t>
      </w:r>
      <w:r w:rsidR="00027173">
        <w:rPr>
          <w:rFonts w:ascii="Arial" w:eastAsia="Calibri" w:hAnsi="Arial" w:cs="Arial"/>
          <w:sz w:val="18"/>
          <w:szCs w:val="18"/>
          <w:lang w:eastAsia="pl-PL"/>
        </w:rPr>
        <w:t>6</w:t>
      </w:r>
      <w:r w:rsidRPr="00FB771F">
        <w:rPr>
          <w:rFonts w:ascii="Arial" w:eastAsia="Calibri" w:hAnsi="Arial" w:cs="Arial"/>
          <w:sz w:val="18"/>
          <w:szCs w:val="18"/>
          <w:lang w:eastAsia="pl-PL"/>
        </w:rPr>
        <w:t xml:space="preserve">, prowadzonego w trybie przetargu nieograniczonego na podstawie ustawy Prawo zamówień publicznych z dnia 11 września 2019 r., zwanej dalej Pzp, (t.j. </w:t>
      </w:r>
      <w:hyperlink r:id="rId11" w:history="1">
        <w:r w:rsidRPr="00FB771F">
          <w:rPr>
            <w:rFonts w:ascii="Arial" w:eastAsia="Calibri" w:hAnsi="Arial" w:cs="Arial"/>
            <w:color w:val="0563C1"/>
            <w:sz w:val="18"/>
            <w:szCs w:val="18"/>
            <w:u w:val="single"/>
            <w:lang w:eastAsia="pl-PL"/>
          </w:rPr>
          <w:t>Dz.U. 202</w:t>
        </w:r>
        <w:r w:rsidR="00027173">
          <w:rPr>
            <w:rFonts w:ascii="Arial" w:eastAsia="Calibri" w:hAnsi="Arial" w:cs="Arial"/>
            <w:color w:val="0563C1"/>
            <w:sz w:val="18"/>
            <w:szCs w:val="18"/>
            <w:u w:val="single"/>
            <w:lang w:eastAsia="pl-PL"/>
          </w:rPr>
          <w:t>4</w:t>
        </w:r>
        <w:r w:rsidRPr="00FB771F">
          <w:rPr>
            <w:rFonts w:ascii="Arial" w:eastAsia="Calibri" w:hAnsi="Arial" w:cs="Arial"/>
            <w:color w:val="0563C1"/>
            <w:sz w:val="18"/>
            <w:szCs w:val="18"/>
            <w:u w:val="single"/>
            <w:lang w:eastAsia="pl-PL"/>
          </w:rPr>
          <w:t xml:space="preserve"> poz. 1</w:t>
        </w:r>
        <w:r w:rsidR="00027173">
          <w:rPr>
            <w:rFonts w:ascii="Arial" w:eastAsia="Calibri" w:hAnsi="Arial" w:cs="Arial"/>
            <w:color w:val="0563C1"/>
            <w:sz w:val="18"/>
            <w:szCs w:val="18"/>
            <w:u w:val="single"/>
            <w:lang w:eastAsia="pl-PL"/>
          </w:rPr>
          <w:t>320</w:t>
        </w:r>
      </w:hyperlink>
      <w:r w:rsidRPr="00FB771F">
        <w:rPr>
          <w:rFonts w:ascii="Arial" w:eastAsia="Calibri" w:hAnsi="Arial" w:cs="Arial"/>
          <w:sz w:val="18"/>
          <w:szCs w:val="18"/>
          <w:lang w:eastAsia="pl-PL"/>
        </w:rPr>
        <w:t xml:space="preserve"> ze zmian.) Strony zawierają Umowę o następującej treści:</w:t>
      </w:r>
    </w:p>
    <w:p w14:paraId="05F3A41F" w14:textId="77777777" w:rsidR="00FB771F" w:rsidRPr="00FB771F" w:rsidRDefault="00FB771F" w:rsidP="00FB771F">
      <w:pPr>
        <w:suppressAutoHyphens/>
        <w:autoSpaceDN w:val="0"/>
        <w:ind w:left="426" w:hanging="426"/>
        <w:jc w:val="center"/>
        <w:textAlignment w:val="baseline"/>
        <w:rPr>
          <w:rFonts w:ascii="Arial" w:eastAsia="Calibri" w:hAnsi="Arial" w:cs="Arial"/>
          <w:b/>
          <w:bCs/>
          <w:color w:val="000000"/>
          <w:kern w:val="3"/>
          <w:sz w:val="18"/>
          <w:szCs w:val="18"/>
          <w:u w:val="single"/>
          <w:lang w:eastAsia="zh-CN"/>
        </w:rPr>
      </w:pPr>
      <w:r w:rsidRPr="00FB771F">
        <w:rPr>
          <w:rFonts w:ascii="Arial" w:eastAsia="Calibri" w:hAnsi="Arial" w:cs="Arial"/>
          <w:b/>
          <w:bCs/>
          <w:color w:val="000000"/>
          <w:kern w:val="3"/>
          <w:sz w:val="18"/>
          <w:szCs w:val="18"/>
          <w:u w:val="single"/>
          <w:lang w:eastAsia="zh-CN"/>
        </w:rPr>
        <w:t>Forma i data zawartej Umowy</w:t>
      </w:r>
    </w:p>
    <w:p w14:paraId="6EEBFAE5" w14:textId="77777777" w:rsidR="00FB771F" w:rsidRPr="00FB771F" w:rsidRDefault="00FB771F" w:rsidP="00FB771F">
      <w:pPr>
        <w:numPr>
          <w:ilvl w:val="0"/>
          <w:numId w:val="40"/>
        </w:numPr>
        <w:tabs>
          <w:tab w:val="left" w:pos="720"/>
        </w:tabs>
        <w:suppressAutoHyphens/>
        <w:autoSpaceDN w:val="0"/>
        <w:spacing w:after="160" w:line="256" w:lineRule="auto"/>
        <w:ind w:left="284" w:hanging="284"/>
        <w:textAlignment w:val="baseline"/>
        <w:rPr>
          <w:rFonts w:ascii="Arial" w:eastAsia="Calibri" w:hAnsi="Arial" w:cs="Arial"/>
          <w:kern w:val="3"/>
          <w:sz w:val="18"/>
          <w:szCs w:val="18"/>
          <w:lang w:eastAsia="zh-CN"/>
        </w:rPr>
      </w:pPr>
      <w:r w:rsidRPr="00FB771F">
        <w:rPr>
          <w:rFonts w:ascii="Arial" w:eastAsia="Calibri" w:hAnsi="Arial" w:cs="Arial"/>
          <w:kern w:val="3"/>
          <w:sz w:val="18"/>
          <w:szCs w:val="18"/>
          <w:lang w:eastAsia="zh-CN"/>
        </w:rPr>
        <w:t>Umowa została sporządzona w postaci elektronicznej i podpisana przez każdą ze Stron kwalifikowanym podpisem elektronicznym.</w:t>
      </w:r>
    </w:p>
    <w:p w14:paraId="18DCEA2F" w14:textId="76A30ACC" w:rsidR="003D6B1D" w:rsidRPr="00FB771F" w:rsidRDefault="00FB771F" w:rsidP="00FB771F">
      <w:pPr>
        <w:suppressAutoHyphens/>
        <w:autoSpaceDN w:val="0"/>
        <w:spacing w:after="160" w:line="256" w:lineRule="auto"/>
        <w:textAlignment w:val="baseline"/>
        <w:rPr>
          <w:rFonts w:ascii="Calibri" w:eastAsia="Calibri" w:hAnsi="Calibri" w:cs="Times New Roman"/>
          <w:kern w:val="3"/>
        </w:rPr>
      </w:pPr>
      <w:r w:rsidRPr="00FB771F">
        <w:rPr>
          <w:rFonts w:ascii="Arial" w:eastAsia="Calibri" w:hAnsi="Arial" w:cs="Arial"/>
          <w:sz w:val="18"/>
          <w:szCs w:val="18"/>
          <w:lang w:eastAsia="zh-CN"/>
        </w:rPr>
        <w:t>Datą zawarcia Umowy jest data złożenia oświadczenia woli o jej zawarciu przez ostatnią ze Stron.</w:t>
      </w:r>
      <w:bookmarkStart w:id="1" w:name="_Hlk151549426"/>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2BF213F6"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 xml:space="preserve">dostawa </w:t>
      </w:r>
      <w:r w:rsidR="005A16D0">
        <w:rPr>
          <w:rFonts w:ascii="Arial" w:eastAsia="Times New Roman" w:hAnsi="Arial" w:cs="Arial"/>
          <w:b/>
          <w:bCs/>
          <w:i/>
          <w:iCs/>
          <w:sz w:val="18"/>
          <w:szCs w:val="18"/>
          <w:lang w:eastAsia="zh-CN"/>
        </w:rPr>
        <w:t xml:space="preserve">gazów medycznych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751842D4"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5A16D0">
        <w:rPr>
          <w:rFonts w:ascii="Arial" w:eastAsia="Times New Roman" w:hAnsi="Arial" w:cs="Arial"/>
          <w:color w:val="000000"/>
          <w:sz w:val="18"/>
          <w:szCs w:val="18"/>
          <w:lang w:eastAsia="pl-PL"/>
        </w:rPr>
        <w:t>2</w:t>
      </w:r>
      <w:r w:rsidR="00027173">
        <w:rPr>
          <w:rFonts w:ascii="Arial" w:eastAsia="Times New Roman" w:hAnsi="Arial" w:cs="Arial"/>
          <w:color w:val="000000"/>
          <w:sz w:val="18"/>
          <w:szCs w:val="18"/>
          <w:lang w:eastAsia="pl-PL"/>
        </w:rPr>
        <w:t>7</w:t>
      </w:r>
      <w:r w:rsidRPr="00FC49E2">
        <w:rPr>
          <w:rFonts w:ascii="Arial" w:eastAsia="Times New Roman" w:hAnsi="Arial" w:cs="Arial"/>
          <w:color w:val="000000"/>
          <w:sz w:val="18"/>
          <w:szCs w:val="18"/>
          <w:lang w:eastAsia="pl-PL"/>
        </w:rPr>
        <w:t>/2</w:t>
      </w:r>
      <w:r w:rsidR="00027173">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330E401C"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F20760">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265CDE92" w:rsidR="00FC49E2" w:rsidRPr="00FC49E2" w:rsidRDefault="00027173" w:rsidP="00FC49E2">
            <w:pPr>
              <w:contextualSpacing/>
              <w:jc w:val="both"/>
              <w:rPr>
                <w:rFonts w:ascii="Arial" w:eastAsia="Calibri" w:hAnsi="Arial" w:cs="Arial"/>
                <w:b/>
                <w:bCs/>
                <w:sz w:val="18"/>
                <w:szCs w:val="18"/>
              </w:rPr>
            </w:pPr>
            <w:hyperlink r:id="rId12" w:history="1">
              <w:r w:rsidRPr="000D4B4E">
                <w:rPr>
                  <w:rStyle w:val="Hipercze"/>
                  <w:rFonts w:ascii="Arial" w:eastAsia="Calibri" w:hAnsi="Arial" w:cs="Arial"/>
                  <w:sz w:val="18"/>
                  <w:szCs w:val="18"/>
                </w:rPr>
                <w:t>administracja@szpitalciechanow.com.pl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xml:space="preserve">. Odbioru dokonuje osoba upoważniona. Przedstawiciel zamawiającego  w chwili odbioru zobowiązany jest do zbadania, czy dostawa jest pod względem ilościowym i jakościowym zgodna z załączonymi dokumentami i Umową. </w:t>
      </w:r>
      <w:r w:rsidRPr="00FC49E2">
        <w:rPr>
          <w:rFonts w:ascii="Arial" w:eastAsia="Calibri" w:hAnsi="Arial" w:cs="Arial"/>
          <w:sz w:val="18"/>
          <w:szCs w:val="18"/>
        </w:rPr>
        <w:lastRenderedPageBreak/>
        <w:t>Zbadanie obejmuje przeliczenie ilości opakowań zbiorczych i ustalenie ich stanu, a w razie uszkodzenia opakowania zbiorczego sprawdzenie stanu jego zawartości.</w:t>
      </w:r>
    </w:p>
    <w:p w14:paraId="3A94B45B" w14:textId="1CE4748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3" w:history="1">
        <w:r w:rsidR="00027173" w:rsidRPr="000D4B4E">
          <w:rPr>
            <w:rStyle w:val="Hipercze"/>
            <w:rFonts w:ascii="Arial" w:eastAsia="Calibri" w:hAnsi="Arial" w:cs="Arial"/>
            <w:sz w:val="18"/>
            <w:szCs w:val="18"/>
          </w:rPr>
          <w:t>administracja@szpitalciechanow.com.pl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16136774" w14:textId="77777777" w:rsidR="00911A04" w:rsidRPr="00127766" w:rsidRDefault="00911A04" w:rsidP="00911A04">
      <w:pPr>
        <w:pStyle w:val="Akapitzlist"/>
        <w:widowControl w:val="0"/>
        <w:shd w:val="clear" w:color="auto" w:fill="FFFFFF"/>
        <w:autoSpaceDE w:val="0"/>
        <w:autoSpaceDN w:val="0"/>
        <w:adjustRightInd w:val="0"/>
        <w:ind w:left="993" w:right="57"/>
        <w:jc w:val="both"/>
        <w:rPr>
          <w:rFonts w:ascii="Arial" w:eastAsia="Times New Roman" w:hAnsi="Arial" w:cs="Arial"/>
          <w:spacing w:val="-18"/>
          <w:sz w:val="18"/>
          <w:szCs w:val="18"/>
          <w:lang w:eastAsia="pl-PL"/>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3E794DDE" w14:textId="624D39CB" w:rsidR="00FB771F" w:rsidRPr="00027173" w:rsidRDefault="00FC49E2" w:rsidP="00027173">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bookmarkStart w:id="2" w:name="_Hlk151551161"/>
    </w:p>
    <w:p w14:paraId="673BFD35" w14:textId="4EAD1BC2" w:rsidR="00FC49E2" w:rsidRPr="00FC49E2" w:rsidRDefault="00FC49E2" w:rsidP="00FC49E2">
      <w:pPr>
        <w:suppressAutoHyphens/>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5</w:t>
      </w:r>
    </w:p>
    <w:p w14:paraId="036DCAE0" w14:textId="67E23E33"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704ABAAC" w14:textId="77777777" w:rsidR="00027173" w:rsidRPr="00864F9B" w:rsidRDefault="00027173" w:rsidP="00027173">
      <w:pPr>
        <w:numPr>
          <w:ilvl w:val="0"/>
          <w:numId w:val="1"/>
        </w:numPr>
        <w:suppressAutoHyphens/>
        <w:jc w:val="both"/>
        <w:rPr>
          <w:rFonts w:ascii="Arial" w:eastAsia="Times New Roman" w:hAnsi="Arial" w:cs="Arial"/>
          <w:b/>
          <w:sz w:val="18"/>
          <w:szCs w:val="18"/>
          <w:lang w:eastAsia="pl-PL"/>
        </w:rPr>
      </w:pPr>
      <w:r w:rsidRPr="009F67F2">
        <w:rPr>
          <w:rFonts w:ascii="Arial" w:eastAsia="Times New Roman" w:hAnsi="Arial" w:cs="Arial"/>
          <w:i/>
          <w:iCs/>
          <w:sz w:val="18"/>
          <w:szCs w:val="18"/>
          <w:lang w:eastAsia="pl-PL"/>
        </w:rPr>
        <w:t>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Krajowego Systemu e-Faktur (KSeF).</w:t>
      </w:r>
    </w:p>
    <w:p w14:paraId="7DE85430" w14:textId="77777777" w:rsidR="00027173" w:rsidRDefault="00027173" w:rsidP="00027173">
      <w:pPr>
        <w:suppressAutoHyphens/>
        <w:ind w:left="420"/>
        <w:jc w:val="both"/>
        <w:rPr>
          <w:rFonts w:ascii="Arial" w:eastAsia="Times New Roman" w:hAnsi="Arial" w:cs="Arial"/>
          <w:i/>
          <w:iCs/>
          <w:sz w:val="18"/>
          <w:szCs w:val="18"/>
          <w:lang w:eastAsia="pl-PL"/>
        </w:rPr>
      </w:pPr>
      <w:r w:rsidRPr="009F67F2">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54F2B171" w14:textId="77777777" w:rsidR="00027173" w:rsidRPr="009F67F2" w:rsidRDefault="00027173" w:rsidP="00027173">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Wykonawca może również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7D8E2D90" w14:textId="77777777" w:rsidR="00027173" w:rsidRPr="009F67F2" w:rsidRDefault="00027173" w:rsidP="00027173">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Do czasu powstania po stronie Wykonawcy ustawowego obowiązku wystawiania faktur ustrukturyzowanych przy użyciu KSeF dopuszcza się złożenie faktury Zamawiającemu w jednej z następujących form:</w:t>
      </w:r>
    </w:p>
    <w:p w14:paraId="5276F4A2" w14:textId="77777777" w:rsidR="00027173" w:rsidRPr="00864F9B" w:rsidRDefault="00027173" w:rsidP="00027173">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faktury ustrukturyzowanej przesłanej za pośrednictwem Platformy Elektronicznego Fakturowania (PEF),</w:t>
      </w:r>
    </w:p>
    <w:p w14:paraId="3893C67D" w14:textId="77777777" w:rsidR="00027173" w:rsidRPr="00864F9B" w:rsidRDefault="00027173" w:rsidP="00027173">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 xml:space="preserve">w formie elektronicznej w postaci pliku PDF, przesłanego na adres poczty e-mail: </w:t>
      </w:r>
      <w:hyperlink r:id="rId14" w:history="1">
        <w:r w:rsidRPr="00864F9B">
          <w:rPr>
            <w:rFonts w:ascii="Arial" w:eastAsia="Times New Roman" w:hAnsi="Arial" w:cs="Arial"/>
            <w:i/>
            <w:iCs/>
            <w:color w:val="0000FF"/>
            <w:sz w:val="18"/>
            <w:szCs w:val="18"/>
            <w:u w:val="single"/>
            <w:lang w:eastAsia="pl-PL"/>
          </w:rPr>
          <w:t>faktura@szpitalciechanow.com.pl</w:t>
        </w:r>
      </w:hyperlink>
    </w:p>
    <w:p w14:paraId="183288DF" w14:textId="77777777" w:rsidR="00027173" w:rsidRPr="00864F9B" w:rsidRDefault="00027173" w:rsidP="00027173">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papierowej, przesłanej pocztą tradycyjną na adres siedziby Odbiorcy/Płatnika faktury wskazany w niniejszej Umowie.</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FC49E2">
      <w:pPr>
        <w:jc w:val="cente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15F9E841"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w:t>
      </w:r>
      <w:r w:rsidRPr="00FC49E2">
        <w:rPr>
          <w:rFonts w:ascii="Arial" w:eastAsia="Times New Roman" w:hAnsi="Arial" w:cs="Arial"/>
          <w:color w:val="000000" w:themeColor="text1"/>
          <w:sz w:val="18"/>
          <w:szCs w:val="18"/>
          <w:lang w:eastAsia="pl-PL"/>
        </w:rPr>
        <w:lastRenderedPageBreak/>
        <w:t xml:space="preserve">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w:t>
      </w:r>
      <w:r w:rsidRPr="00FC49E2">
        <w:rPr>
          <w:rFonts w:ascii="Arial" w:eastAsia="Times New Roman" w:hAnsi="Arial" w:cs="Arial"/>
          <w:sz w:val="18"/>
          <w:szCs w:val="18"/>
          <w:lang w:eastAsia="zh-CN"/>
        </w:rPr>
        <w:lastRenderedPageBreak/>
        <w:t xml:space="preserve">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lastRenderedPageBreak/>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t>
      </w:r>
      <w:r w:rsidRPr="00FC49E2">
        <w:rPr>
          <w:rFonts w:ascii="Arial" w:eastAsia="Times New Roman" w:hAnsi="Arial" w:cs="Arial"/>
          <w:sz w:val="18"/>
          <w:szCs w:val="18"/>
          <w:lang w:eastAsia="zh-CN"/>
        </w:rPr>
        <w:lastRenderedPageBreak/>
        <w:t xml:space="preserve">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669ED4BF"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t>Datą zawarcia Umowy jest data złożenia oświadczenia woli o jej zawarciu przez ostatnią ze Stron.</w:t>
      </w:r>
    </w:p>
    <w:p w14:paraId="7654914E" w14:textId="77777777" w:rsidR="00FC49E2" w:rsidRPr="00FC49E2" w:rsidRDefault="00FC49E2" w:rsidP="00FC49E2">
      <w:pPr>
        <w:widowControl w:val="0"/>
        <w:numPr>
          <w:ilvl w:val="0"/>
          <w:numId w:val="8"/>
        </w:numPr>
        <w:tabs>
          <w:tab w:val="left" w:pos="426"/>
        </w:tabs>
        <w:suppressAutoHyphens/>
        <w:ind w:left="284" w:right="-134" w:hanging="284"/>
        <w:rPr>
          <w:rFonts w:ascii="Arial" w:eastAsia="Times New Roman" w:hAnsi="Arial" w:cs="Arial"/>
          <w:sz w:val="18"/>
          <w:szCs w:val="18"/>
          <w:lang w:eastAsia="zh-CN"/>
        </w:rPr>
      </w:pPr>
      <w:r w:rsidRPr="00FC49E2">
        <w:rPr>
          <w:rFonts w:ascii="Arial" w:eastAsia="Times New Roman" w:hAnsi="Arial" w:cs="Arial"/>
          <w:sz w:val="18"/>
          <w:szCs w:val="18"/>
          <w:lang w:eastAsia="zh-CN"/>
        </w:rPr>
        <w:t>Umowa została sporządzona w postaci elektronicznej i podpisana przez każdą ze Stron kwalifikowanym podpisem elektronicznym.</w:t>
      </w:r>
    </w:p>
    <w:p w14:paraId="25574916" w14:textId="46A8491D"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w:t>
      </w:r>
      <w:r w:rsidR="00027173">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027173">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póź.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B5AACF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768EBF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21F47F80" w14:textId="77777777" w:rsidR="00994821" w:rsidRDefault="00994821" w:rsidP="00FC49E2">
      <w:pPr>
        <w:widowControl w:val="0"/>
        <w:suppressAutoHyphens/>
        <w:jc w:val="both"/>
        <w:rPr>
          <w:rFonts w:ascii="Arial" w:eastAsia="Times New Roman" w:hAnsi="Arial" w:cs="Arial"/>
          <w:b/>
          <w:sz w:val="18"/>
          <w:szCs w:val="18"/>
          <w:lang w:eastAsia="zh-CN"/>
        </w:rPr>
      </w:pPr>
    </w:p>
    <w:p w14:paraId="209971F2" w14:textId="77777777" w:rsidR="00994821" w:rsidRDefault="00994821" w:rsidP="00FC49E2">
      <w:pPr>
        <w:widowControl w:val="0"/>
        <w:suppressAutoHyphens/>
        <w:jc w:val="both"/>
        <w:rPr>
          <w:rFonts w:ascii="Arial" w:eastAsia="Times New Roman" w:hAnsi="Arial" w:cs="Arial"/>
          <w:b/>
          <w:sz w:val="18"/>
          <w:szCs w:val="18"/>
          <w:lang w:eastAsia="zh-CN"/>
        </w:rPr>
      </w:pPr>
    </w:p>
    <w:p w14:paraId="742DB731" w14:textId="77777777" w:rsidR="00994821" w:rsidRDefault="00994821" w:rsidP="00FC49E2">
      <w:pPr>
        <w:widowControl w:val="0"/>
        <w:suppressAutoHyphens/>
        <w:jc w:val="both"/>
        <w:rPr>
          <w:rFonts w:ascii="Arial" w:eastAsia="Times New Roman" w:hAnsi="Arial" w:cs="Arial"/>
          <w:b/>
          <w:sz w:val="18"/>
          <w:szCs w:val="18"/>
          <w:lang w:eastAsia="zh-CN"/>
        </w:rPr>
      </w:pPr>
    </w:p>
    <w:p w14:paraId="743C24AB" w14:textId="77777777" w:rsidR="00994821" w:rsidRDefault="00994821" w:rsidP="00FC49E2">
      <w:pPr>
        <w:widowControl w:val="0"/>
        <w:suppressAutoHyphens/>
        <w:jc w:val="both"/>
        <w:rPr>
          <w:rFonts w:ascii="Arial" w:eastAsia="Times New Roman" w:hAnsi="Arial" w:cs="Arial"/>
          <w:b/>
          <w:sz w:val="18"/>
          <w:szCs w:val="18"/>
          <w:lang w:eastAsia="zh-CN"/>
        </w:rPr>
      </w:pPr>
    </w:p>
    <w:p w14:paraId="355AF7C4" w14:textId="77777777" w:rsidR="00994821" w:rsidRDefault="00994821" w:rsidP="00FC49E2">
      <w:pPr>
        <w:widowControl w:val="0"/>
        <w:suppressAutoHyphens/>
        <w:jc w:val="both"/>
        <w:rPr>
          <w:rFonts w:ascii="Arial" w:eastAsia="Times New Roman" w:hAnsi="Arial" w:cs="Arial"/>
          <w:b/>
          <w:sz w:val="18"/>
          <w:szCs w:val="18"/>
          <w:lang w:eastAsia="zh-CN"/>
        </w:rPr>
      </w:pPr>
    </w:p>
    <w:p w14:paraId="11F5CEF1" w14:textId="77777777" w:rsidR="00994821" w:rsidRDefault="00994821" w:rsidP="00FC49E2">
      <w:pPr>
        <w:widowControl w:val="0"/>
        <w:suppressAutoHyphens/>
        <w:jc w:val="both"/>
        <w:rPr>
          <w:rFonts w:ascii="Arial" w:eastAsia="Times New Roman" w:hAnsi="Arial" w:cs="Arial"/>
          <w:b/>
          <w:sz w:val="18"/>
          <w:szCs w:val="18"/>
          <w:lang w:eastAsia="zh-CN"/>
        </w:rPr>
      </w:pPr>
    </w:p>
    <w:p w14:paraId="7FDEC978" w14:textId="77777777" w:rsidR="00994821" w:rsidRDefault="00994821" w:rsidP="00FC49E2">
      <w:pPr>
        <w:widowControl w:val="0"/>
        <w:suppressAutoHyphens/>
        <w:jc w:val="both"/>
        <w:rPr>
          <w:rFonts w:ascii="Arial" w:eastAsia="Times New Roman" w:hAnsi="Arial" w:cs="Arial"/>
          <w:b/>
          <w:sz w:val="18"/>
          <w:szCs w:val="18"/>
          <w:lang w:eastAsia="zh-CN"/>
        </w:rPr>
      </w:pPr>
    </w:p>
    <w:p w14:paraId="672A5667" w14:textId="77777777" w:rsidR="00994821" w:rsidRDefault="00994821" w:rsidP="00FC49E2">
      <w:pPr>
        <w:widowControl w:val="0"/>
        <w:suppressAutoHyphens/>
        <w:jc w:val="both"/>
        <w:rPr>
          <w:rFonts w:ascii="Arial" w:eastAsia="Times New Roman" w:hAnsi="Arial" w:cs="Arial"/>
          <w:b/>
          <w:sz w:val="18"/>
          <w:szCs w:val="18"/>
          <w:lang w:eastAsia="zh-CN"/>
        </w:rPr>
      </w:pPr>
    </w:p>
    <w:p w14:paraId="18AB9E91" w14:textId="77777777" w:rsidR="00994821" w:rsidRDefault="00994821" w:rsidP="00FC49E2">
      <w:pPr>
        <w:widowControl w:val="0"/>
        <w:suppressAutoHyphens/>
        <w:jc w:val="both"/>
        <w:rPr>
          <w:rFonts w:ascii="Arial" w:eastAsia="Times New Roman" w:hAnsi="Arial" w:cs="Arial"/>
          <w:b/>
          <w:sz w:val="18"/>
          <w:szCs w:val="18"/>
          <w:lang w:eastAsia="zh-CN"/>
        </w:rPr>
      </w:pPr>
    </w:p>
    <w:p w14:paraId="07DA8782" w14:textId="77777777" w:rsidR="00994821" w:rsidRDefault="00994821" w:rsidP="00FC49E2">
      <w:pPr>
        <w:widowControl w:val="0"/>
        <w:suppressAutoHyphens/>
        <w:jc w:val="both"/>
        <w:rPr>
          <w:rFonts w:ascii="Arial" w:eastAsia="Times New Roman" w:hAnsi="Arial" w:cs="Arial"/>
          <w:b/>
          <w:sz w:val="18"/>
          <w:szCs w:val="18"/>
          <w:lang w:eastAsia="zh-CN"/>
        </w:rPr>
      </w:pPr>
    </w:p>
    <w:p w14:paraId="7456324B" w14:textId="77777777" w:rsidR="00994821" w:rsidRDefault="00994821"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027173">
      <w:pgSz w:w="11906" w:h="16838"/>
      <w:pgMar w:top="993"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8"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2"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0"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3"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7"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0"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2"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9"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A406B92"/>
    <w:multiLevelType w:val="multilevel"/>
    <w:tmpl w:val="FBD01BCC"/>
    <w:lvl w:ilvl="0">
      <w:start w:val="1"/>
      <w:numFmt w:val="decimal"/>
      <w:lvlText w:val="%1."/>
      <w:lvlJc w:val="left"/>
      <w:pPr>
        <w:ind w:left="720" w:hanging="360"/>
      </w:pPr>
      <w:rPr>
        <w:rFonts w:cs="Times New Roman"/>
        <w:b w:val="0"/>
        <w:i w:val="0"/>
        <w:sz w:val="18"/>
        <w:szCs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2"/>
  </w:num>
  <w:num w:numId="2" w16cid:durableId="335153428">
    <w:abstractNumId w:val="6"/>
  </w:num>
  <w:num w:numId="3" w16cid:durableId="1037311011">
    <w:abstractNumId w:val="45"/>
  </w:num>
  <w:num w:numId="4" w16cid:durableId="809900807">
    <w:abstractNumId w:val="25"/>
  </w:num>
  <w:num w:numId="5" w16cid:durableId="1462840077">
    <w:abstractNumId w:val="4"/>
  </w:num>
  <w:num w:numId="6" w16cid:durableId="457337865">
    <w:abstractNumId w:val="35"/>
  </w:num>
  <w:num w:numId="7" w16cid:durableId="183638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6"/>
  </w:num>
  <w:num w:numId="9" w16cid:durableId="258803770">
    <w:abstractNumId w:val="10"/>
  </w:num>
  <w:num w:numId="10" w16cid:durableId="1434205420">
    <w:abstractNumId w:val="38"/>
  </w:num>
  <w:num w:numId="11" w16cid:durableId="2047169625">
    <w:abstractNumId w:val="7"/>
  </w:num>
  <w:num w:numId="12" w16cid:durableId="598835131">
    <w:abstractNumId w:val="9"/>
  </w:num>
  <w:num w:numId="13" w16cid:durableId="1841312696">
    <w:abstractNumId w:val="23"/>
  </w:num>
  <w:num w:numId="14" w16cid:durableId="672491873">
    <w:abstractNumId w:val="21"/>
  </w:num>
  <w:num w:numId="15" w16cid:durableId="292102901">
    <w:abstractNumId w:val="39"/>
  </w:num>
  <w:num w:numId="16" w16cid:durableId="6058806">
    <w:abstractNumId w:val="15"/>
  </w:num>
  <w:num w:numId="17" w16cid:durableId="1437459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27"/>
  </w:num>
  <w:num w:numId="20" w16cid:durableId="1511721404">
    <w:abstractNumId w:val="32"/>
  </w:num>
  <w:num w:numId="21" w16cid:durableId="1810904882">
    <w:abstractNumId w:val="17"/>
  </w:num>
  <w:num w:numId="22" w16cid:durableId="1799030272">
    <w:abstractNumId w:val="47"/>
  </w:num>
  <w:num w:numId="23" w16cid:durableId="1085609575">
    <w:abstractNumId w:val="44"/>
  </w:num>
  <w:num w:numId="24" w16cid:durableId="1370452563">
    <w:abstractNumId w:val="33"/>
  </w:num>
  <w:num w:numId="25" w16cid:durableId="961304077">
    <w:abstractNumId w:val="28"/>
  </w:num>
  <w:num w:numId="26" w16cid:durableId="1786466532">
    <w:abstractNumId w:val="18"/>
  </w:num>
  <w:num w:numId="27" w16cid:durableId="739710891">
    <w:abstractNumId w:val="22"/>
    <w:lvlOverride w:ilvl="0">
      <w:startOverride w:val="1"/>
    </w:lvlOverride>
    <w:lvlOverride w:ilvl="1"/>
    <w:lvlOverride w:ilvl="2"/>
    <w:lvlOverride w:ilvl="3"/>
    <w:lvlOverride w:ilvl="4"/>
    <w:lvlOverride w:ilvl="5"/>
    <w:lvlOverride w:ilvl="6"/>
    <w:lvlOverride w:ilvl="7"/>
    <w:lvlOverride w:ilvl="8"/>
  </w:num>
  <w:num w:numId="28" w16cid:durableId="1417705272">
    <w:abstractNumId w:val="19"/>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2"/>
  </w:num>
  <w:num w:numId="30" w16cid:durableId="1100687808">
    <w:abstractNumId w:val="40"/>
  </w:num>
  <w:num w:numId="31" w16cid:durableId="7655391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19"/>
  </w:num>
  <w:num w:numId="34" w16cid:durableId="386338833">
    <w:abstractNumId w:val="11"/>
  </w:num>
  <w:num w:numId="35" w16cid:durableId="1665813157">
    <w:abstractNumId w:val="43"/>
  </w:num>
  <w:num w:numId="36" w16cid:durableId="14342069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6"/>
  </w:num>
  <w:num w:numId="39" w16cid:durableId="1839689136">
    <w:abstractNumId w:val="29"/>
  </w:num>
  <w:num w:numId="40" w16cid:durableId="94450680">
    <w:abstractNumId w:val="41"/>
    <w:lvlOverride w:ilvl="0">
      <w:startOverride w:val="1"/>
    </w:lvlOverride>
  </w:num>
  <w:num w:numId="41" w16cid:durableId="1411384528">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173"/>
    <w:rsid w:val="00030A5A"/>
    <w:rsid w:val="00031A5A"/>
    <w:rsid w:val="000342F7"/>
    <w:rsid w:val="00037A98"/>
    <w:rsid w:val="00044A98"/>
    <w:rsid w:val="0004612E"/>
    <w:rsid w:val="00056947"/>
    <w:rsid w:val="00057EA4"/>
    <w:rsid w:val="00075417"/>
    <w:rsid w:val="000A33DE"/>
    <w:rsid w:val="000A7998"/>
    <w:rsid w:val="000F52C3"/>
    <w:rsid w:val="001179F6"/>
    <w:rsid w:val="00127766"/>
    <w:rsid w:val="001525F5"/>
    <w:rsid w:val="00153B31"/>
    <w:rsid w:val="00184C32"/>
    <w:rsid w:val="001918F1"/>
    <w:rsid w:val="00196B84"/>
    <w:rsid w:val="001B0266"/>
    <w:rsid w:val="001B1FFE"/>
    <w:rsid w:val="001B7693"/>
    <w:rsid w:val="001C5862"/>
    <w:rsid w:val="001C5DDE"/>
    <w:rsid w:val="001D70C8"/>
    <w:rsid w:val="001E2E2A"/>
    <w:rsid w:val="001E5867"/>
    <w:rsid w:val="0020337E"/>
    <w:rsid w:val="00204400"/>
    <w:rsid w:val="00216083"/>
    <w:rsid w:val="00253CA0"/>
    <w:rsid w:val="002660B6"/>
    <w:rsid w:val="00294A90"/>
    <w:rsid w:val="002A32C8"/>
    <w:rsid w:val="002B3BA0"/>
    <w:rsid w:val="00302035"/>
    <w:rsid w:val="00304088"/>
    <w:rsid w:val="00311C84"/>
    <w:rsid w:val="00330161"/>
    <w:rsid w:val="00344128"/>
    <w:rsid w:val="00371603"/>
    <w:rsid w:val="003A4263"/>
    <w:rsid w:val="003D53F0"/>
    <w:rsid w:val="003D6B1D"/>
    <w:rsid w:val="003E7C62"/>
    <w:rsid w:val="003F61D4"/>
    <w:rsid w:val="00405F22"/>
    <w:rsid w:val="00422558"/>
    <w:rsid w:val="00425E2C"/>
    <w:rsid w:val="00453D8E"/>
    <w:rsid w:val="00461DB3"/>
    <w:rsid w:val="00467CC1"/>
    <w:rsid w:val="00474591"/>
    <w:rsid w:val="00493648"/>
    <w:rsid w:val="004A1DE5"/>
    <w:rsid w:val="004D03F1"/>
    <w:rsid w:val="004E1063"/>
    <w:rsid w:val="004E261C"/>
    <w:rsid w:val="004E4D79"/>
    <w:rsid w:val="004E59C4"/>
    <w:rsid w:val="005028E1"/>
    <w:rsid w:val="00522FF4"/>
    <w:rsid w:val="00526392"/>
    <w:rsid w:val="00531AE6"/>
    <w:rsid w:val="00552AE7"/>
    <w:rsid w:val="00554EEC"/>
    <w:rsid w:val="00583342"/>
    <w:rsid w:val="00584E10"/>
    <w:rsid w:val="005A16D0"/>
    <w:rsid w:val="005A4355"/>
    <w:rsid w:val="005A7D9C"/>
    <w:rsid w:val="005B1703"/>
    <w:rsid w:val="005B59DB"/>
    <w:rsid w:val="005E389F"/>
    <w:rsid w:val="005F1656"/>
    <w:rsid w:val="005F1BCA"/>
    <w:rsid w:val="00600260"/>
    <w:rsid w:val="00600696"/>
    <w:rsid w:val="006021EF"/>
    <w:rsid w:val="00604A62"/>
    <w:rsid w:val="006206EF"/>
    <w:rsid w:val="00636250"/>
    <w:rsid w:val="006570F7"/>
    <w:rsid w:val="006654CF"/>
    <w:rsid w:val="00684AB1"/>
    <w:rsid w:val="006871F4"/>
    <w:rsid w:val="006A1DF5"/>
    <w:rsid w:val="006B59F1"/>
    <w:rsid w:val="006C0EFB"/>
    <w:rsid w:val="006D3BC3"/>
    <w:rsid w:val="006D6624"/>
    <w:rsid w:val="006D687A"/>
    <w:rsid w:val="00702E74"/>
    <w:rsid w:val="00722EE0"/>
    <w:rsid w:val="007C2585"/>
    <w:rsid w:val="00810C98"/>
    <w:rsid w:val="00820492"/>
    <w:rsid w:val="00821E8F"/>
    <w:rsid w:val="00852D55"/>
    <w:rsid w:val="008550B1"/>
    <w:rsid w:val="008714F1"/>
    <w:rsid w:val="008A10FE"/>
    <w:rsid w:val="008B2547"/>
    <w:rsid w:val="00911A04"/>
    <w:rsid w:val="00947529"/>
    <w:rsid w:val="0096240E"/>
    <w:rsid w:val="00983A4B"/>
    <w:rsid w:val="00994821"/>
    <w:rsid w:val="00995A2A"/>
    <w:rsid w:val="009A314F"/>
    <w:rsid w:val="009F0C32"/>
    <w:rsid w:val="009F21A8"/>
    <w:rsid w:val="00A14103"/>
    <w:rsid w:val="00A16DD0"/>
    <w:rsid w:val="00A34822"/>
    <w:rsid w:val="00A37DB9"/>
    <w:rsid w:val="00A76BFC"/>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BE061F"/>
    <w:rsid w:val="00C21BC7"/>
    <w:rsid w:val="00C25ACD"/>
    <w:rsid w:val="00C5211F"/>
    <w:rsid w:val="00C643A4"/>
    <w:rsid w:val="00C84987"/>
    <w:rsid w:val="00C876E4"/>
    <w:rsid w:val="00C87B97"/>
    <w:rsid w:val="00C92664"/>
    <w:rsid w:val="00C939CC"/>
    <w:rsid w:val="00C950F9"/>
    <w:rsid w:val="00CB1C50"/>
    <w:rsid w:val="00CB7272"/>
    <w:rsid w:val="00CC1E61"/>
    <w:rsid w:val="00CE705A"/>
    <w:rsid w:val="00CF4E47"/>
    <w:rsid w:val="00CF785F"/>
    <w:rsid w:val="00D077CA"/>
    <w:rsid w:val="00D13B20"/>
    <w:rsid w:val="00D25195"/>
    <w:rsid w:val="00D31DD9"/>
    <w:rsid w:val="00D53B69"/>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E178D"/>
    <w:rsid w:val="00EF0F60"/>
    <w:rsid w:val="00F06A56"/>
    <w:rsid w:val="00F12F6D"/>
    <w:rsid w:val="00F20760"/>
    <w:rsid w:val="00F22E33"/>
    <w:rsid w:val="00F364EF"/>
    <w:rsid w:val="00F42727"/>
    <w:rsid w:val="00F5421C"/>
    <w:rsid w:val="00F554F0"/>
    <w:rsid w:val="00F85D84"/>
    <w:rsid w:val="00FB631F"/>
    <w:rsid w:val="00FB771F"/>
    <w:rsid w:val="00FC49E2"/>
    <w:rsid w:val="00FD6D25"/>
    <w:rsid w:val="00FE2AFE"/>
    <w:rsid w:val="00FF0388"/>
    <w:rsid w:val="00FF2A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administracj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dministracja@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sap.sejm.gov.pl/isap.nsf/DocDetails.xsp?id=WDU20230001605"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6462</Words>
  <Characters>38778</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27</cp:revision>
  <cp:lastPrinted>2022-05-05T08:32:00Z</cp:lastPrinted>
  <dcterms:created xsi:type="dcterms:W3CDTF">2023-12-19T11:30:00Z</dcterms:created>
  <dcterms:modified xsi:type="dcterms:W3CDTF">2026-03-25T10:46:00Z</dcterms:modified>
</cp:coreProperties>
</file>