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1DD11538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420A872B" w14:textId="285F2373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4B4785" wp14:editId="10059F6E">
            <wp:simplePos x="0" y="0"/>
            <wp:positionH relativeFrom="column">
              <wp:posOffset>139106</wp:posOffset>
            </wp:positionH>
            <wp:positionV relativeFrom="paragraph">
              <wp:posOffset>36615</wp:posOffset>
            </wp:positionV>
            <wp:extent cx="1109980" cy="706120"/>
            <wp:effectExtent l="0" t="0" r="0" b="0"/>
            <wp:wrapNone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82B76" w14:textId="58584668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114037B" w14:textId="561C9EDE" w:rsidR="009C09E1" w:rsidRDefault="009C09E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4384654C" wp14:editId="3A8CAE01">
            <wp:extent cx="5761355" cy="577128"/>
            <wp:effectExtent l="0" t="0" r="0" b="0"/>
            <wp:docPr id="123064922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7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D8686" w14:textId="44D48780" w:rsidR="00DA0F1B" w:rsidRDefault="00DA0F1B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0292871" w14:textId="067CB715" w:rsidR="009C09E1" w:rsidRDefault="009C09E1" w:rsidP="009C09E1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AEE9118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FDB3D9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223CE3D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467C79D7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0B7301">
        <w:rPr>
          <w:rFonts w:ascii="Arial" w:eastAsia="Times New Roman" w:hAnsi="Arial" w:cs="Arial"/>
          <w:sz w:val="18"/>
          <w:szCs w:val="18"/>
          <w:lang w:eastAsia="pl-PL"/>
        </w:rPr>
        <w:t>37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2E470920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BF1C0D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0B7301">
        <w:rPr>
          <w:rFonts w:ascii="Arial" w:hAnsi="Arial" w:cs="Arial"/>
          <w:b/>
          <w:bCs/>
          <w:sz w:val="18"/>
          <w:szCs w:val="18"/>
        </w:rPr>
        <w:t>n</w:t>
      </w:r>
      <w:r w:rsidR="000B7301" w:rsidRPr="000B7301">
        <w:rPr>
          <w:rFonts w:ascii="Arial" w:hAnsi="Arial" w:cs="Arial"/>
          <w:b/>
          <w:bCs/>
          <w:sz w:val="18"/>
          <w:szCs w:val="18"/>
        </w:rPr>
        <w:t>oż</w:t>
      </w:r>
      <w:r w:rsidR="000B7301">
        <w:rPr>
          <w:rFonts w:ascii="Arial" w:hAnsi="Arial" w:cs="Arial"/>
          <w:b/>
          <w:bCs/>
          <w:sz w:val="18"/>
          <w:szCs w:val="18"/>
        </w:rPr>
        <w:t>y</w:t>
      </w:r>
      <w:r w:rsidR="000B7301" w:rsidRPr="000B7301">
        <w:rPr>
          <w:rFonts w:ascii="Arial" w:hAnsi="Arial" w:cs="Arial"/>
          <w:b/>
          <w:bCs/>
          <w:sz w:val="18"/>
          <w:szCs w:val="18"/>
        </w:rPr>
        <w:t xml:space="preserve"> do usuwania beleczkowania w jaskrze o łagodnym przebiegu w trakcie zabiegu goniotomii</w:t>
      </w:r>
      <w:r w:rsidR="000B7301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0B7301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F93F562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0B730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80CFD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="00CB3AB2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2ACF86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8F8E385" w14:textId="77777777" w:rsidR="000467E0" w:rsidRPr="000467E0" w:rsidRDefault="000467E0" w:rsidP="000467E0">
      <w:pPr>
        <w:pStyle w:val="Akapitzlist"/>
        <w:numPr>
          <w:ilvl w:val="0"/>
          <w:numId w:val="2"/>
        </w:numPr>
        <w:suppressAutoHyphens/>
        <w:rPr>
          <w:rFonts w:ascii="Arial" w:eastAsia="Calibri" w:hAnsi="Arial" w:cs="Arial"/>
          <w:i/>
          <w:iCs/>
          <w:sz w:val="18"/>
          <w:szCs w:val="18"/>
        </w:rPr>
      </w:pPr>
      <w:bookmarkStart w:id="2" w:name="_Hlk216372783"/>
      <w:bookmarkStart w:id="3" w:name="_Hlk216374361"/>
      <w:bookmarkStart w:id="4" w:name="_Hlk216376226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5" w:name="_Hlk216374010"/>
      <w:r w:rsidRPr="000467E0">
        <w:rPr>
          <w:rFonts w:ascii="Arial" w:eastAsia="Calibri" w:hAnsi="Arial" w:cs="Arial"/>
          <w:i/>
          <w:iCs/>
          <w:sz w:val="18"/>
          <w:szCs w:val="18"/>
        </w:rPr>
        <w:t>Krajowego Systemu e-Faktur (KSeF).</w:t>
      </w:r>
      <w:bookmarkEnd w:id="5"/>
    </w:p>
    <w:bookmarkEnd w:id="2"/>
    <w:bookmarkEnd w:id="3"/>
    <w:p w14:paraId="7F3D5A6D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6FC30433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27851B6E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Fakturę ustrukturyzowaną uznaje się za wystawioną w dniu jej przesłania do Krajowego Systemu e-Faktur.</w:t>
      </w:r>
    </w:p>
    <w:p w14:paraId="387A0B07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3D05CAA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zobowiązują się do niezwłocznego informowania się nawzajem o wszelkich zmianach danych identyfikacyjnych niezbędnych do prawidłowego funkcjonowania KSeF.</w:t>
      </w:r>
    </w:p>
    <w:p w14:paraId="223B807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FBB55DA" w14:textId="77777777" w:rsidR="000467E0" w:rsidRPr="000467E0" w:rsidRDefault="000467E0" w:rsidP="000467E0">
      <w:pPr>
        <w:numPr>
          <w:ilvl w:val="0"/>
          <w:numId w:val="37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30D96E21" w14:textId="77777777" w:rsidR="000467E0" w:rsidRPr="000467E0" w:rsidRDefault="000467E0" w:rsidP="000467E0">
      <w:pPr>
        <w:numPr>
          <w:ilvl w:val="0"/>
          <w:numId w:val="38"/>
        </w:numPr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7" w:history="1">
        <w:r w:rsidRPr="000467E0">
          <w:rPr>
            <w:rFonts w:ascii="Arial" w:eastAsia="Calibri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…………………………………………………………………………</w:t>
        </w:r>
      </w:hyperlink>
    </w:p>
    <w:p w14:paraId="2062AAFA" w14:textId="77777777" w:rsidR="000467E0" w:rsidRPr="000467E0" w:rsidRDefault="000467E0" w:rsidP="000467E0">
      <w:pPr>
        <w:numPr>
          <w:ilvl w:val="0"/>
          <w:numId w:val="38"/>
        </w:numPr>
        <w:tabs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0445FB23" w14:textId="77777777" w:rsidR="000467E0" w:rsidRPr="000467E0" w:rsidRDefault="000467E0" w:rsidP="000467E0">
      <w:pPr>
        <w:ind w:left="709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4"/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6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347E9056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B521D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450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3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4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0"/>
  </w:num>
  <w:num w:numId="36" w16cid:durableId="509370699">
    <w:abstractNumId w:val="17"/>
  </w:num>
  <w:num w:numId="37" w16cid:durableId="1584417674">
    <w:abstractNumId w:val="31"/>
  </w:num>
  <w:num w:numId="38" w16cid:durableId="1474710900">
    <w:abstractNumId w:val="13"/>
  </w:num>
  <w:num w:numId="39" w16cid:durableId="13718004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467E0"/>
    <w:rsid w:val="00050207"/>
    <w:rsid w:val="00056947"/>
    <w:rsid w:val="0006729E"/>
    <w:rsid w:val="00080789"/>
    <w:rsid w:val="000815AC"/>
    <w:rsid w:val="000A7998"/>
    <w:rsid w:val="000B7301"/>
    <w:rsid w:val="00110DAC"/>
    <w:rsid w:val="001327BC"/>
    <w:rsid w:val="00155545"/>
    <w:rsid w:val="00160D2F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0C37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9C09E1"/>
    <w:rsid w:val="00A23315"/>
    <w:rsid w:val="00A31AB8"/>
    <w:rsid w:val="00A37DB9"/>
    <w:rsid w:val="00A5159F"/>
    <w:rsid w:val="00AB0F70"/>
    <w:rsid w:val="00AB4FB5"/>
    <w:rsid w:val="00AB6DA4"/>
    <w:rsid w:val="00AD6D4E"/>
    <w:rsid w:val="00B267D1"/>
    <w:rsid w:val="00B521D3"/>
    <w:rsid w:val="00B63C91"/>
    <w:rsid w:val="00B76F52"/>
    <w:rsid w:val="00B8048A"/>
    <w:rsid w:val="00B81182"/>
    <w:rsid w:val="00BE38EF"/>
    <w:rsid w:val="00C11E12"/>
    <w:rsid w:val="00C25ACD"/>
    <w:rsid w:val="00C5211F"/>
    <w:rsid w:val="00C639D6"/>
    <w:rsid w:val="00C85ABB"/>
    <w:rsid w:val="00CB3AB2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Łącznik prosty 672863163"/>
        <o:r id="V:Rule2" type="connector" idref="#Łącznik prosty 672863163"/>
        <o:r id="V:Rule3" type="connector" idref="#Łącznik prosty 672863163"/>
      </o:rules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1997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35</cp:revision>
  <cp:lastPrinted>2025-11-20T10:55:00Z</cp:lastPrinted>
  <dcterms:created xsi:type="dcterms:W3CDTF">2023-10-13T11:22:00Z</dcterms:created>
  <dcterms:modified xsi:type="dcterms:W3CDTF">2026-04-07T09:01:00Z</dcterms:modified>
</cp:coreProperties>
</file>