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2A665EAB" w:rsidR="00637B52" w:rsidRDefault="002A003C" w:rsidP="00637B52">
      <w:pPr>
        <w:rPr>
          <w:rFonts w:ascii="Arial" w:hAnsi="Arial" w:cs="Arial"/>
          <w:i/>
          <w:iCs/>
          <w:sz w:val="20"/>
          <w:szCs w:val="20"/>
        </w:rPr>
      </w:pPr>
      <w:bookmarkStart w:id="0" w:name="_Toc35240015"/>
      <w:r w:rsidRPr="002A003C">
        <w:rPr>
          <w:rFonts w:ascii="Arial" w:hAnsi="Arial" w:cs="Arial"/>
          <w:i/>
          <w:iCs/>
          <w:sz w:val="20"/>
          <w:szCs w:val="20"/>
        </w:rPr>
        <w:t>Załącznik nr 3- projekt umowy dostawy</w:t>
      </w:r>
    </w:p>
    <w:p w14:paraId="1F8AFFCE" w14:textId="77777777" w:rsidR="00793A95" w:rsidRDefault="00793A95" w:rsidP="00637B52">
      <w:pPr>
        <w:rPr>
          <w:rFonts w:ascii="Arial" w:hAnsi="Arial" w:cs="Arial"/>
          <w:i/>
          <w:iCs/>
          <w:sz w:val="20"/>
          <w:szCs w:val="20"/>
        </w:rPr>
      </w:pPr>
    </w:p>
    <w:p w14:paraId="14EFB062" w14:textId="77777777" w:rsidR="00793A95" w:rsidRPr="002A003C" w:rsidRDefault="00793A95" w:rsidP="00637B52">
      <w:pPr>
        <w:rPr>
          <w:rFonts w:ascii="Arial" w:hAnsi="Arial" w:cs="Arial"/>
          <w:i/>
          <w:iCs/>
          <w:sz w:val="20"/>
          <w:szCs w:val="20"/>
        </w:rPr>
      </w:pPr>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4E50178F" w14:textId="6A051E4A" w:rsidR="00C21BC7" w:rsidRDefault="00C21BC7" w:rsidP="00405F22">
      <w:pPr>
        <w:pStyle w:val="Tekstpodstawowy"/>
        <w:spacing w:before="1"/>
        <w:rPr>
          <w:b/>
          <w:bCs/>
          <w:i/>
          <w:iCs/>
        </w:rPr>
      </w:pP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49CE9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AA0265">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2168140"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C474E5">
        <w:rPr>
          <w:rFonts w:ascii="Arial" w:eastAsia="Times New Roman" w:hAnsi="Arial" w:cs="Arial"/>
          <w:snapToGrid w:val="0"/>
          <w:sz w:val="18"/>
          <w:szCs w:val="18"/>
          <w:lang w:eastAsia="pl-PL"/>
        </w:rPr>
        <w:t>38</w:t>
      </w:r>
      <w:r w:rsidRPr="00DB781C">
        <w:rPr>
          <w:rFonts w:ascii="Arial" w:eastAsia="Times New Roman" w:hAnsi="Arial" w:cs="Arial"/>
          <w:snapToGrid w:val="0"/>
          <w:sz w:val="18"/>
          <w:szCs w:val="18"/>
          <w:lang w:eastAsia="pl-PL"/>
        </w:rPr>
        <w:t>/2</w:t>
      </w:r>
      <w:r w:rsidR="00270AB2">
        <w:rPr>
          <w:rFonts w:ascii="Arial" w:eastAsia="Times New Roman" w:hAnsi="Arial" w:cs="Arial"/>
          <w:snapToGrid w:val="0"/>
          <w:sz w:val="18"/>
          <w:szCs w:val="18"/>
          <w:lang w:eastAsia="pl-PL"/>
        </w:rPr>
        <w:t>6</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22AE737"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C474E5">
        <w:rPr>
          <w:rFonts w:ascii="Arial" w:eastAsia="Times New Roman" w:hAnsi="Arial" w:cs="Arial"/>
          <w:b/>
          <w:i/>
          <w:sz w:val="18"/>
          <w:szCs w:val="18"/>
          <w:lang w:eastAsia="pl-PL"/>
        </w:rPr>
        <w:t xml:space="preserve"> wszczepialnych portów naczyniowych</w:t>
      </w:r>
      <w:r w:rsidR="00353355" w:rsidRPr="00353355">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040E4170"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C474E5">
        <w:rPr>
          <w:rFonts w:ascii="Arial" w:eastAsia="Times New Roman" w:hAnsi="Arial" w:cs="Arial"/>
          <w:color w:val="000000"/>
          <w:sz w:val="18"/>
          <w:szCs w:val="18"/>
          <w:lang w:eastAsia="pl-PL"/>
        </w:rPr>
        <w:t>38</w:t>
      </w:r>
      <w:r w:rsidRPr="00FC49E2">
        <w:rPr>
          <w:rFonts w:ascii="Arial" w:eastAsia="Times New Roman" w:hAnsi="Arial" w:cs="Arial"/>
          <w:color w:val="000000"/>
          <w:sz w:val="18"/>
          <w:szCs w:val="18"/>
          <w:lang w:eastAsia="pl-PL"/>
        </w:rPr>
        <w:t>/2</w:t>
      </w:r>
      <w:r w:rsidR="002A003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A0A993B"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959F7">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4D21F342" w:rsidR="00FC49E2" w:rsidRPr="00FC49E2" w:rsidRDefault="00C474E5" w:rsidP="00FC49E2">
            <w:pPr>
              <w:contextualSpacing/>
              <w:jc w:val="both"/>
              <w:rPr>
                <w:rFonts w:ascii="Arial" w:eastAsia="Calibri" w:hAnsi="Arial" w:cs="Arial"/>
                <w:b/>
                <w:bCs/>
                <w:sz w:val="18"/>
                <w:szCs w:val="18"/>
              </w:rPr>
            </w:pPr>
            <w:hyperlink r:id="rId11" w:history="1">
              <w:r w:rsidRPr="00560ED8">
                <w:rPr>
                  <w:rStyle w:val="Hipercze"/>
                  <w:rFonts w:ascii="Arial" w:eastAsia="Calibri" w:hAnsi="Arial" w:cs="Arial"/>
                  <w:sz w:val="18"/>
                  <w:szCs w:val="18"/>
                </w:rPr>
                <w:t>apteka@szpitalciechanow.com.pl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4DACE12E"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C474E5" w:rsidRPr="00560ED8">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0CB3B642" w14:textId="77777777" w:rsidR="008357F0" w:rsidRPr="00864F9B" w:rsidRDefault="008357F0" w:rsidP="008357F0">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xml:space="preserve">. zmianami) oraz ustawy z dnia 11 marca 2004 r. o podatku od towarów i Usług ( Dz.U. 2025 poz. 775,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zmianami) w części dotyczącej faktur ustrukturyzowanych oraz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w:t>
      </w:r>
    </w:p>
    <w:p w14:paraId="6563C21D" w14:textId="77777777" w:rsidR="008357F0" w:rsidRDefault="008357F0" w:rsidP="008357F0">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F1ABEF5"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faktury wystawiane na podstawie niniejszej Umowy będą wystawiane i doręczane za pośrednictwem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zgodnie z aktualnie obowiązującymi przepisami prawa.</w:t>
      </w:r>
    </w:p>
    <w:p w14:paraId="001C907A"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 xml:space="preserve">Do czasu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dopuszcza się złożenie faktury Zamawiającemu w jednej z następujących form:</w:t>
      </w:r>
    </w:p>
    <w:p w14:paraId="62DF5922"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2D6B4BC4"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3" w:history="1">
        <w:r w:rsidRPr="00864F9B">
          <w:rPr>
            <w:rFonts w:ascii="Arial" w:eastAsia="Times New Roman" w:hAnsi="Arial" w:cs="Arial"/>
            <w:i/>
            <w:iCs/>
            <w:color w:val="0000FF"/>
            <w:sz w:val="18"/>
            <w:szCs w:val="18"/>
            <w:u w:val="single"/>
            <w:lang w:eastAsia="pl-PL"/>
          </w:rPr>
          <w:t>faktura@szpitalciechanow.com.pl</w:t>
        </w:r>
      </w:hyperlink>
    </w:p>
    <w:p w14:paraId="08465AF9"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5AB12B91" w14:textId="0A66262A" w:rsidR="00FC49E2" w:rsidRPr="008357F0"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r w:rsidR="00FC49E2"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lastRenderedPageBreak/>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w:t>
      </w:r>
      <w:r w:rsidRPr="00FC49E2">
        <w:rPr>
          <w:rFonts w:ascii="Arial" w:eastAsia="Times New Roman" w:hAnsi="Arial" w:cs="Arial"/>
          <w:sz w:val="18"/>
          <w:szCs w:val="18"/>
          <w:lang w:eastAsia="zh-CN"/>
        </w:rPr>
        <w:lastRenderedPageBreak/>
        <w:t xml:space="preserve">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B87447D" w14:textId="77777777" w:rsidR="00C474E5" w:rsidRDefault="00C474E5" w:rsidP="00FC49E2">
      <w:pPr>
        <w:widowControl w:val="0"/>
        <w:suppressAutoHyphens/>
        <w:jc w:val="both"/>
        <w:rPr>
          <w:rFonts w:ascii="Arial" w:eastAsia="Times New Roman" w:hAnsi="Arial" w:cs="Arial"/>
          <w:b/>
          <w:sz w:val="18"/>
          <w:szCs w:val="18"/>
          <w:lang w:eastAsia="zh-CN"/>
        </w:rPr>
        <w:sectPr w:rsidR="00C474E5" w:rsidSect="00C474E5">
          <w:pgSz w:w="11906" w:h="16838"/>
          <w:pgMar w:top="709" w:right="1417" w:bottom="1417" w:left="1417" w:header="708" w:footer="708" w:gutter="0"/>
          <w:cols w:space="708"/>
          <w:docGrid w:linePitch="360"/>
        </w:sect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EBAB45A" w14:textId="77777777" w:rsidR="008357F0" w:rsidRDefault="008357F0" w:rsidP="00FC49E2">
      <w:pPr>
        <w:widowControl w:val="0"/>
        <w:suppressAutoHyphens/>
        <w:jc w:val="both"/>
        <w:rPr>
          <w:rFonts w:ascii="Arial" w:eastAsia="Times New Roman" w:hAnsi="Arial" w:cs="Arial"/>
          <w:bCs/>
          <w:sz w:val="18"/>
          <w:szCs w:val="18"/>
          <w:lang w:eastAsia="zh-CN"/>
        </w:rPr>
      </w:pPr>
    </w:p>
    <w:p w14:paraId="2F6231E9" w14:textId="77777777" w:rsidR="008357F0" w:rsidRDefault="008357F0" w:rsidP="00FC49E2">
      <w:pPr>
        <w:widowControl w:val="0"/>
        <w:suppressAutoHyphens/>
        <w:jc w:val="both"/>
        <w:rPr>
          <w:rFonts w:ascii="Arial" w:eastAsia="Times New Roman" w:hAnsi="Arial" w:cs="Arial"/>
          <w:bCs/>
          <w:sz w:val="18"/>
          <w:szCs w:val="18"/>
          <w:lang w:eastAsia="zh-CN"/>
        </w:rPr>
      </w:pPr>
    </w:p>
    <w:p w14:paraId="3A0FC26D" w14:textId="4BA5B6CA"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C474E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4"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6"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3"/>
  </w:num>
  <w:num w:numId="2" w16cid:durableId="335153428">
    <w:abstractNumId w:val="9"/>
  </w:num>
  <w:num w:numId="3" w16cid:durableId="1037311011">
    <w:abstractNumId w:val="46"/>
  </w:num>
  <w:num w:numId="4" w16cid:durableId="809900807">
    <w:abstractNumId w:val="30"/>
  </w:num>
  <w:num w:numId="5" w16cid:durableId="1462840077">
    <w:abstractNumId w:val="7"/>
  </w:num>
  <w:num w:numId="6" w16cid:durableId="457337865">
    <w:abstractNumId w:val="38"/>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40"/>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1"/>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21"/>
  </w:num>
  <w:num w:numId="22" w16cid:durableId="1799030272">
    <w:abstractNumId w:val="48"/>
  </w:num>
  <w:num w:numId="23" w16cid:durableId="1085609575">
    <w:abstractNumId w:val="45"/>
  </w:num>
  <w:num w:numId="24" w16cid:durableId="1370452563">
    <w:abstractNumId w:val="36"/>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2"/>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4"/>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1384528">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75B32"/>
    <w:rsid w:val="00087F4D"/>
    <w:rsid w:val="000A33DE"/>
    <w:rsid w:val="000A7998"/>
    <w:rsid w:val="000B16FE"/>
    <w:rsid w:val="000F52C3"/>
    <w:rsid w:val="00116385"/>
    <w:rsid w:val="001351BE"/>
    <w:rsid w:val="001433F5"/>
    <w:rsid w:val="001525F5"/>
    <w:rsid w:val="00153B31"/>
    <w:rsid w:val="001620EC"/>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70AB2"/>
    <w:rsid w:val="00294A90"/>
    <w:rsid w:val="002A003C"/>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368A9"/>
    <w:rsid w:val="00453D8E"/>
    <w:rsid w:val="00461DB3"/>
    <w:rsid w:val="00467CC1"/>
    <w:rsid w:val="00474591"/>
    <w:rsid w:val="00493648"/>
    <w:rsid w:val="004A1DE5"/>
    <w:rsid w:val="004D03F1"/>
    <w:rsid w:val="004D17F3"/>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90D89"/>
    <w:rsid w:val="005A4355"/>
    <w:rsid w:val="005B1703"/>
    <w:rsid w:val="005B59DB"/>
    <w:rsid w:val="005E389F"/>
    <w:rsid w:val="005F1656"/>
    <w:rsid w:val="005F1BCA"/>
    <w:rsid w:val="00600260"/>
    <w:rsid w:val="00600696"/>
    <w:rsid w:val="006021EF"/>
    <w:rsid w:val="00604A62"/>
    <w:rsid w:val="0061651F"/>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93A95"/>
    <w:rsid w:val="007C2585"/>
    <w:rsid w:val="007F663D"/>
    <w:rsid w:val="008006D1"/>
    <w:rsid w:val="00810C98"/>
    <w:rsid w:val="00821E8F"/>
    <w:rsid w:val="008357F0"/>
    <w:rsid w:val="00852D55"/>
    <w:rsid w:val="008550B1"/>
    <w:rsid w:val="008714F1"/>
    <w:rsid w:val="008A10FE"/>
    <w:rsid w:val="008B2547"/>
    <w:rsid w:val="008B53FE"/>
    <w:rsid w:val="00905A44"/>
    <w:rsid w:val="00947529"/>
    <w:rsid w:val="00961635"/>
    <w:rsid w:val="0096240E"/>
    <w:rsid w:val="00977718"/>
    <w:rsid w:val="00983A4B"/>
    <w:rsid w:val="00995A2A"/>
    <w:rsid w:val="009A314F"/>
    <w:rsid w:val="009F0C32"/>
    <w:rsid w:val="009F21A8"/>
    <w:rsid w:val="009F338B"/>
    <w:rsid w:val="00A12F35"/>
    <w:rsid w:val="00A14103"/>
    <w:rsid w:val="00A16DD0"/>
    <w:rsid w:val="00A258E7"/>
    <w:rsid w:val="00A37DB9"/>
    <w:rsid w:val="00A5010E"/>
    <w:rsid w:val="00A77B7F"/>
    <w:rsid w:val="00A93F21"/>
    <w:rsid w:val="00AA0265"/>
    <w:rsid w:val="00AA5FF8"/>
    <w:rsid w:val="00AB0F70"/>
    <w:rsid w:val="00AD6D4E"/>
    <w:rsid w:val="00B036D6"/>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474E5"/>
    <w:rsid w:val="00C5211F"/>
    <w:rsid w:val="00C57854"/>
    <w:rsid w:val="00C643A4"/>
    <w:rsid w:val="00C77059"/>
    <w:rsid w:val="00C84987"/>
    <w:rsid w:val="00C876E4"/>
    <w:rsid w:val="00C87B97"/>
    <w:rsid w:val="00C901D7"/>
    <w:rsid w:val="00C92664"/>
    <w:rsid w:val="00C950F9"/>
    <w:rsid w:val="00C959F7"/>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6460</Words>
  <Characters>38761</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88</cp:revision>
  <cp:lastPrinted>2026-01-13T08:24:00Z</cp:lastPrinted>
  <dcterms:created xsi:type="dcterms:W3CDTF">2023-04-18T09:58:00Z</dcterms:created>
  <dcterms:modified xsi:type="dcterms:W3CDTF">2026-04-07T08:36:00Z</dcterms:modified>
</cp:coreProperties>
</file>