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240015"/>
    <w:p w14:paraId="1C6C03F0" w14:textId="7604F9B5" w:rsidR="00403606" w:rsidRDefault="00276B0A" w:rsidP="00405F22">
      <w:pPr>
        <w:pStyle w:val="Tekstpodstawowy"/>
        <w:spacing w:before="1"/>
        <w:rPr>
          <w:b/>
          <w:bCs/>
          <w:i/>
          <w:iCs/>
        </w:rPr>
      </w:pPr>
      <w:r>
        <w:rPr>
          <w:noProof/>
          <w14:ligatures w14:val="standardContextual"/>
        </w:rPr>
        <mc:AlternateContent>
          <mc:Choice Requires="wpg">
            <w:drawing>
              <wp:anchor distT="0" distB="0" distL="114300" distR="114300" simplePos="0" relativeHeight="251659264" behindDoc="0" locked="0" layoutInCell="1" allowOverlap="1" wp14:anchorId="37EC8419" wp14:editId="079489ED">
                <wp:simplePos x="0" y="0"/>
                <wp:positionH relativeFrom="column">
                  <wp:posOffset>0</wp:posOffset>
                </wp:positionH>
                <wp:positionV relativeFrom="paragraph">
                  <wp:posOffset>132080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5F9C253C" id="Grupa 2" o:spid="_x0000_s1026" style="position:absolute;margin-left:0;margin-top:10.4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1B55385E" w14:textId="2D3B045D" w:rsidR="00C21BC7" w:rsidRDefault="00C21BC7" w:rsidP="00405F22">
      <w:pPr>
        <w:pStyle w:val="Tekstpodstawowy"/>
        <w:spacing w:before="1"/>
        <w:rPr>
          <w:b/>
          <w:bCs/>
          <w:i/>
          <w:iCs/>
        </w:rPr>
      </w:pPr>
    </w:p>
    <w:p w14:paraId="59131C97" w14:textId="77777777" w:rsidR="00276B0A" w:rsidRDefault="00276B0A" w:rsidP="00405F22">
      <w:pPr>
        <w:pStyle w:val="Tekstpodstawowy"/>
        <w:spacing w:before="1"/>
        <w:rPr>
          <w:b/>
          <w:bCs/>
          <w:i/>
          <w:iCs/>
        </w:rPr>
      </w:pPr>
    </w:p>
    <w:p w14:paraId="4F01EBB3" w14:textId="77777777" w:rsidR="00276B0A" w:rsidRDefault="00276B0A" w:rsidP="00405F22">
      <w:pPr>
        <w:pStyle w:val="Tekstpodstawowy"/>
        <w:spacing w:before="1"/>
        <w:rPr>
          <w:b/>
          <w:bCs/>
          <w:i/>
          <w:iCs/>
        </w:rPr>
      </w:pPr>
    </w:p>
    <w:p w14:paraId="23F7D722" w14:textId="77777777" w:rsidR="00276B0A" w:rsidRDefault="00276B0A"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43894F3D" w14:textId="77777777" w:rsidR="00276B0A" w:rsidRDefault="00276B0A" w:rsidP="00405F22">
      <w:pPr>
        <w:pStyle w:val="Tekstpodstawowy"/>
        <w:spacing w:before="1"/>
        <w:rPr>
          <w:b/>
          <w:bCs/>
          <w:i/>
          <w:iCs/>
        </w:rPr>
      </w:pPr>
    </w:p>
    <w:p w14:paraId="02ED0C5D" w14:textId="61BDA5AA"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A761A7B"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276B0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7A256F" w:rsidRDefault="00584E10" w:rsidP="00584E10">
      <w:pPr>
        <w:rPr>
          <w:rFonts w:ascii="Arial" w:eastAsia="Times New Roman" w:hAnsi="Arial" w:cs="Arial"/>
          <w:b/>
          <w:color w:val="EE0000"/>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1"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4084D85C" w14:textId="0091EDE6" w:rsidR="00BA2741" w:rsidRPr="00BA2741" w:rsidRDefault="00BA2741" w:rsidP="00BA2741">
      <w:pPr>
        <w:rPr>
          <w:rFonts w:ascii="Arial" w:eastAsia="Times New Roman" w:hAnsi="Arial" w:cs="Arial"/>
          <w:snapToGrid w:val="0"/>
          <w:sz w:val="18"/>
          <w:szCs w:val="18"/>
          <w:lang w:eastAsia="pl-PL"/>
        </w:rPr>
      </w:pPr>
      <w:r w:rsidRPr="00BA2741">
        <w:rPr>
          <w:rFonts w:ascii="Arial" w:eastAsia="Times New Roman" w:hAnsi="Arial" w:cs="Arial"/>
          <w:snapToGrid w:val="0"/>
          <w:sz w:val="18"/>
          <w:szCs w:val="18"/>
          <w:lang w:eastAsia="pl-PL"/>
        </w:rPr>
        <w:t>W wyniku postępowania o udzielenie zamówienia publicznego – znak sprawy ZP/2501/</w:t>
      </w:r>
      <w:r>
        <w:rPr>
          <w:rFonts w:ascii="Arial" w:eastAsia="Times New Roman" w:hAnsi="Arial" w:cs="Arial"/>
          <w:snapToGrid w:val="0"/>
          <w:sz w:val="18"/>
          <w:szCs w:val="18"/>
          <w:lang w:eastAsia="pl-PL"/>
        </w:rPr>
        <w:t>48</w:t>
      </w:r>
      <w:r w:rsidRPr="00BA2741">
        <w:rPr>
          <w:rFonts w:ascii="Arial" w:eastAsia="Times New Roman" w:hAnsi="Arial" w:cs="Arial"/>
          <w:snapToGrid w:val="0"/>
          <w:sz w:val="18"/>
          <w:szCs w:val="18"/>
          <w:lang w:eastAsia="pl-PL"/>
        </w:rPr>
        <w:t>/26, prowadzonego w trybie podstawowym bez negocjacji na podstawie ustawy Prawo zamówień publicznych z dnia 11 września 2019 r., zwanej dalej Pzp, (t.j. Dz.U. 2024 poz. 1320 ze zmian.) Strony zawierają Umowę o następującej treści: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68475AF7"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BD5B1D">
        <w:rPr>
          <w:rFonts w:ascii="Arial" w:eastAsia="Times New Roman" w:hAnsi="Arial" w:cs="Arial"/>
          <w:b/>
          <w:i/>
          <w:sz w:val="18"/>
          <w:szCs w:val="18"/>
          <w:lang w:eastAsia="pl-PL"/>
        </w:rPr>
        <w:t>z</w:t>
      </w:r>
      <w:r w:rsidR="00BD5B1D" w:rsidRPr="00BD5B1D">
        <w:rPr>
          <w:rFonts w:ascii="Arial" w:eastAsia="Times New Roman" w:hAnsi="Arial" w:cs="Arial"/>
          <w:b/>
          <w:i/>
          <w:sz w:val="18"/>
          <w:szCs w:val="18"/>
          <w:lang w:eastAsia="pl-PL"/>
        </w:rPr>
        <w:t xml:space="preserve">akup </w:t>
      </w:r>
      <w:r w:rsidR="00276B0A">
        <w:rPr>
          <w:rFonts w:ascii="Arial" w:eastAsia="Times New Roman" w:hAnsi="Arial" w:cs="Arial"/>
          <w:b/>
          <w:i/>
          <w:sz w:val="18"/>
          <w:szCs w:val="18"/>
          <w:lang w:eastAsia="pl-PL"/>
        </w:rPr>
        <w:t>rękawiczek diagnostycznych</w:t>
      </w:r>
      <w:r w:rsidR="00CB7F44">
        <w:rPr>
          <w:rFonts w:ascii="Arial" w:eastAsia="Times New Roman" w:hAnsi="Arial" w:cs="Arial"/>
          <w:b/>
          <w:i/>
          <w:sz w:val="18"/>
          <w:szCs w:val="18"/>
          <w:lang w:eastAsia="pl-PL"/>
        </w:rPr>
        <w:t xml:space="preserve"> z podajnikiem</w:t>
      </w:r>
      <w:r w:rsidR="00BD5B1D">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398836DF"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CB7F44">
        <w:rPr>
          <w:rFonts w:ascii="Arial" w:eastAsia="Times New Roman" w:hAnsi="Arial" w:cs="Arial"/>
          <w:color w:val="000000"/>
          <w:sz w:val="18"/>
          <w:szCs w:val="18"/>
          <w:lang w:eastAsia="pl-PL"/>
        </w:rPr>
        <w:t>48</w:t>
      </w:r>
      <w:r w:rsidRPr="00FC49E2">
        <w:rPr>
          <w:rFonts w:ascii="Arial" w:eastAsia="Times New Roman" w:hAnsi="Arial" w:cs="Arial"/>
          <w:color w:val="000000"/>
          <w:sz w:val="18"/>
          <w:szCs w:val="18"/>
          <w:lang w:eastAsia="pl-PL"/>
        </w:rPr>
        <w:t>/2</w:t>
      </w:r>
      <w:r w:rsidR="0097438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19B3E59"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3BB75115"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B0D03">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42CA7E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15E9439E"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8F72C5">
        <w:rPr>
          <w:rFonts w:ascii="Arial" w:eastAsia="Times New Roman" w:hAnsi="Arial" w:cs="Arial"/>
          <w:color w:val="000000"/>
          <w:sz w:val="18"/>
          <w:szCs w:val="18"/>
          <w:lang w:eastAsia="zh-CN"/>
        </w:rPr>
        <w:t>8</w:t>
      </w:r>
      <w:r w:rsidRPr="00FC49E2">
        <w:rPr>
          <w:rFonts w:ascii="Arial" w:eastAsia="Times New Roman" w:hAnsi="Arial" w:cs="Arial"/>
          <w:color w:val="000000"/>
          <w:sz w:val="18"/>
          <w:szCs w:val="18"/>
          <w:lang w:eastAsia="zh-CN"/>
        </w:rPr>
        <w:t>.</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05F8E18E" w14:textId="0F51A4E8" w:rsidR="00FC49E2" w:rsidRPr="00FC49E2" w:rsidRDefault="00FC49E2" w:rsidP="0004612E">
      <w:pP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CF4BBA"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D5A8A44" w14:textId="3B3294FE" w:rsidR="00CF4BBA" w:rsidRPr="00CF4BBA" w:rsidRDefault="00CF4BBA" w:rsidP="00CF4BBA">
      <w:pPr>
        <w:numPr>
          <w:ilvl w:val="0"/>
          <w:numId w:val="1"/>
        </w:numPr>
        <w:suppressAutoHyphens/>
        <w:jc w:val="both"/>
        <w:rPr>
          <w:rFonts w:ascii="Arial" w:eastAsia="Times New Roman" w:hAnsi="Arial" w:cs="Arial"/>
          <w:b/>
          <w:sz w:val="18"/>
          <w:szCs w:val="18"/>
          <w:lang w:eastAsia="pl-PL"/>
        </w:rPr>
      </w:pPr>
      <w:bookmarkStart w:id="3" w:name="_Hlk216372783"/>
      <w:bookmarkStart w:id="4" w:name="_Hlk216374361"/>
      <w:bookmarkStart w:id="5" w:name="_Hlk216376226"/>
      <w:r w:rsidRPr="00CF4BBA">
        <w:rPr>
          <w:rFonts w:ascii="Arial"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6" w:name="_Hlk216374010"/>
      <w:r w:rsidRPr="00CF4BBA">
        <w:rPr>
          <w:rFonts w:ascii="Arial" w:hAnsi="Arial" w:cs="Arial"/>
          <w:sz w:val="18"/>
          <w:szCs w:val="18"/>
        </w:rPr>
        <w:t>Krajowego Systemu e-Faktur (KSeF).</w:t>
      </w:r>
      <w:bookmarkEnd w:id="6"/>
    </w:p>
    <w:bookmarkEnd w:id="3"/>
    <w:bookmarkEnd w:id="4"/>
    <w:p w14:paraId="75774172" w14:textId="77777777" w:rsidR="00CF4BBA" w:rsidRDefault="00CF4BBA" w:rsidP="00A73789">
      <w:pPr>
        <w:pStyle w:val="Akapitzlist"/>
        <w:ind w:left="851" w:hanging="425"/>
      </w:pPr>
      <w:r>
        <w:rPr>
          <w:rFonts w:ascii="Arial" w:hAnsi="Arial" w:cs="Arial"/>
          <w:sz w:val="18"/>
          <w:szCs w:val="18"/>
        </w:rPr>
        <w:t>2.1.</w:t>
      </w:r>
      <w:r>
        <w:rPr>
          <w:sz w:val="14"/>
          <w:szCs w:val="14"/>
        </w:rPr>
        <w:t xml:space="preserve">   </w:t>
      </w:r>
      <w:r>
        <w:rPr>
          <w:rFonts w:ascii="Arial" w:hAnsi="Arial" w:cs="Arial"/>
          <w:sz w:val="18"/>
          <w:szCs w:val="18"/>
        </w:rPr>
        <w:t>Wykonawca może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7B169E15" w14:textId="77777777" w:rsidR="00CF4BBA" w:rsidRDefault="00CF4BBA" w:rsidP="00A73789">
      <w:pPr>
        <w:pStyle w:val="Akapitzlist"/>
        <w:ind w:left="851" w:hanging="425"/>
      </w:pPr>
      <w:r>
        <w:rPr>
          <w:rFonts w:ascii="Arial" w:hAnsi="Arial" w:cs="Arial"/>
          <w:sz w:val="18"/>
          <w:szCs w:val="18"/>
        </w:rPr>
        <w:t>2.2.</w:t>
      </w:r>
      <w:r>
        <w:rPr>
          <w:sz w:val="14"/>
          <w:szCs w:val="14"/>
        </w:rPr>
        <w:t xml:space="preserve">   </w:t>
      </w:r>
      <w:r>
        <w:rPr>
          <w:rFonts w:ascii="Arial" w:hAnsi="Arial" w:cs="Arial"/>
          <w:sz w:val="18"/>
          <w:szCs w:val="18"/>
        </w:rPr>
        <w:t>Fakturę ustrukturyzowaną uznaje się za wystawioną w dniu jej przesłania do Krajowego Systemu e-Faktur.</w:t>
      </w:r>
    </w:p>
    <w:p w14:paraId="2DBB8C95" w14:textId="77777777" w:rsidR="00CF4BBA" w:rsidRDefault="00CF4BBA" w:rsidP="00A73789">
      <w:pPr>
        <w:pStyle w:val="Akapitzlist"/>
        <w:ind w:left="851" w:hanging="425"/>
      </w:pPr>
      <w:r>
        <w:rPr>
          <w:rFonts w:ascii="Arial" w:hAnsi="Arial" w:cs="Arial"/>
          <w:sz w:val="18"/>
          <w:szCs w:val="18"/>
        </w:rPr>
        <w:t>2.3.</w:t>
      </w:r>
      <w:r>
        <w:rPr>
          <w:sz w:val="14"/>
          <w:szCs w:val="14"/>
        </w:rPr>
        <w:t xml:space="preserve">   </w:t>
      </w:r>
      <w:r>
        <w:rPr>
          <w:rFonts w:ascii="Arial" w:hAnsi="Arial" w:cs="Arial"/>
          <w:sz w:val="18"/>
          <w:szCs w:val="18"/>
        </w:rPr>
        <w:t xml:space="preserve">W przypadku awarii systemu KSeF uniemożliwiającej wystawienie faktury, dopuszcza się wystawienie faktury w formie rezerwowej, zgodnie z przepisami przejściowymi i komunikatami Ministerstwa Finansów. </w:t>
      </w:r>
    </w:p>
    <w:p w14:paraId="0F0CFAD6" w14:textId="77777777" w:rsidR="00CF4BBA" w:rsidRDefault="00CF4BBA" w:rsidP="00A73789">
      <w:pPr>
        <w:pStyle w:val="Akapitzlist"/>
        <w:ind w:left="851" w:hanging="425"/>
      </w:pPr>
      <w:r>
        <w:rPr>
          <w:rFonts w:ascii="Arial" w:hAnsi="Arial" w:cs="Arial"/>
          <w:sz w:val="18"/>
          <w:szCs w:val="18"/>
        </w:rPr>
        <w:t>2.4.</w:t>
      </w:r>
      <w:r>
        <w:rPr>
          <w:sz w:val="14"/>
          <w:szCs w:val="14"/>
        </w:rPr>
        <w:t xml:space="preserve">   </w:t>
      </w:r>
      <w:r>
        <w:rPr>
          <w:rFonts w:ascii="Arial" w:hAnsi="Arial" w:cs="Arial"/>
          <w:sz w:val="18"/>
          <w:szCs w:val="18"/>
        </w:rPr>
        <w:t>Strony zobowiązują się do niezwłocznego informowania się nawzajem o wszelkich zmianach danych identyfikacyjnych niezbędnych do prawidłowego funkcjonowania KSeF.</w:t>
      </w:r>
    </w:p>
    <w:p w14:paraId="0BE5EAAF" w14:textId="490178D7" w:rsidR="00CF4BBA" w:rsidRDefault="00CF4BBA" w:rsidP="00A73789">
      <w:pPr>
        <w:pStyle w:val="Akapitzlist"/>
        <w:ind w:left="851" w:hanging="425"/>
      </w:pPr>
      <w:r>
        <w:rPr>
          <w:rFonts w:ascii="Arial" w:hAnsi="Arial" w:cs="Arial"/>
          <w:sz w:val="18"/>
          <w:szCs w:val="18"/>
        </w:rPr>
        <w:t>2.5.</w:t>
      </w:r>
      <w:r>
        <w:rPr>
          <w:sz w:val="14"/>
          <w:szCs w:val="14"/>
        </w:rPr>
        <w:t xml:space="preserve">   </w:t>
      </w:r>
      <w:r>
        <w:rPr>
          <w:rFonts w:ascii="Arial" w:hAnsi="Arial" w:cs="Arial"/>
          <w:sz w:val="18"/>
          <w:szCs w:val="18"/>
        </w:rPr>
        <w:t>Do czasu powstania po stronie Wykonawcy ustawowego obowiązku wystawiania faktur ustrukturyzowanych przy użyciu KSeF dopuszcza się złożenie faktury Zamawiającemu w jednej z następujących form:</w:t>
      </w:r>
    </w:p>
    <w:p w14:paraId="4DD88BE2" w14:textId="77777777" w:rsidR="0086659E" w:rsidRDefault="00CF4BBA" w:rsidP="00C36B35">
      <w:pPr>
        <w:pStyle w:val="Akapitzlist"/>
        <w:numPr>
          <w:ilvl w:val="0"/>
          <w:numId w:val="35"/>
        </w:numPr>
        <w:spacing w:before="100" w:beforeAutospacing="1" w:after="100" w:afterAutospacing="1"/>
        <w:ind w:left="1276" w:hanging="425"/>
        <w:rPr>
          <w:rFonts w:ascii="Arial" w:hAnsi="Arial" w:cs="Arial"/>
          <w:sz w:val="18"/>
          <w:szCs w:val="18"/>
        </w:rPr>
      </w:pPr>
      <w:r w:rsidRPr="00CF4BBA">
        <w:rPr>
          <w:rFonts w:ascii="Arial" w:hAnsi="Arial" w:cs="Arial"/>
          <w:sz w:val="18"/>
          <w:szCs w:val="18"/>
        </w:rPr>
        <w:t xml:space="preserve">w formie elektronicznej w postaci pliku PDF, przesłanego na adres poczty e-mail: </w:t>
      </w:r>
    </w:p>
    <w:p w14:paraId="07E60C2B" w14:textId="1FFF0CD6" w:rsidR="00CF4BBA" w:rsidRPr="00CF4BBA" w:rsidRDefault="0086659E" w:rsidP="0070461A">
      <w:pPr>
        <w:pStyle w:val="Akapitzlist"/>
        <w:spacing w:before="100" w:beforeAutospacing="1" w:after="100" w:afterAutospacing="1"/>
        <w:ind w:left="1701" w:hanging="425"/>
        <w:rPr>
          <w:rFonts w:ascii="Arial" w:hAnsi="Arial" w:cs="Arial"/>
          <w:sz w:val="18"/>
          <w:szCs w:val="18"/>
        </w:rPr>
      </w:pPr>
      <w:hyperlink r:id="rId12" w:history="1">
        <w:r w:rsidRPr="00720D0B">
          <w:rPr>
            <w:rStyle w:val="Hipercze"/>
            <w:rFonts w:ascii="Arial" w:hAnsi="Arial" w:cs="Arial"/>
            <w:sz w:val="18"/>
            <w:szCs w:val="18"/>
          </w:rPr>
          <w:t>faktura@szpitalciechanow.com.pl</w:t>
        </w:r>
      </w:hyperlink>
    </w:p>
    <w:p w14:paraId="2506C421" w14:textId="77777777" w:rsidR="0086659E" w:rsidRPr="0086659E" w:rsidRDefault="00CF4BBA" w:rsidP="00C36B35">
      <w:pPr>
        <w:pStyle w:val="Akapitzlist"/>
        <w:numPr>
          <w:ilvl w:val="0"/>
          <w:numId w:val="35"/>
        </w:numPr>
        <w:spacing w:before="100" w:beforeAutospacing="1" w:after="100" w:afterAutospacing="1"/>
        <w:ind w:left="1276" w:hanging="425"/>
      </w:pPr>
      <w:r w:rsidRPr="00CF4BBA">
        <w:rPr>
          <w:rFonts w:ascii="Arial" w:hAnsi="Arial" w:cs="Arial"/>
          <w:sz w:val="18"/>
          <w:szCs w:val="18"/>
        </w:rPr>
        <w:t xml:space="preserve">w formie papierowej, przesłanej pocztą tradycyjną na adres siedziby Odbiorcy/Płatnika </w:t>
      </w:r>
    </w:p>
    <w:p w14:paraId="6915297F" w14:textId="2C571D2B" w:rsidR="00CF4BBA" w:rsidRDefault="00CF4BBA" w:rsidP="0070461A">
      <w:pPr>
        <w:pStyle w:val="Akapitzlist"/>
        <w:spacing w:before="100" w:beforeAutospacing="1" w:after="100" w:afterAutospacing="1"/>
        <w:ind w:left="1276"/>
      </w:pPr>
      <w:r w:rsidRPr="00CF4BBA">
        <w:rPr>
          <w:rFonts w:ascii="Arial" w:hAnsi="Arial" w:cs="Arial"/>
          <w:sz w:val="18"/>
          <w:szCs w:val="18"/>
        </w:rPr>
        <w:t>faktury wskazany w niniejszej Umowie.</w:t>
      </w:r>
    </w:p>
    <w:p w14:paraId="6BE5EE63" w14:textId="77777777" w:rsidR="00CF4BBA" w:rsidRDefault="00CF4BBA" w:rsidP="00CF4BBA">
      <w:pPr>
        <w:pStyle w:val="Akapitzlist"/>
        <w:numPr>
          <w:ilvl w:val="0"/>
          <w:numId w:val="1"/>
        </w:numPr>
        <w:spacing w:before="100" w:beforeAutospacing="1" w:after="100" w:afterAutospacing="1"/>
      </w:pPr>
      <w:r w:rsidRPr="00CF4BBA">
        <w:rPr>
          <w:rFonts w:ascii="Arial" w:hAnsi="Arial" w:cs="Arial"/>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59E12F3E" w14:textId="57DBAACF" w:rsidR="00FC49E2" w:rsidRPr="00CF32B7" w:rsidRDefault="00FC49E2" w:rsidP="00CF32B7">
      <w:pPr>
        <w:pStyle w:val="Akapitzlist"/>
        <w:numPr>
          <w:ilvl w:val="0"/>
          <w:numId w:val="1"/>
        </w:numPr>
        <w:suppressAutoHyphens/>
        <w:jc w:val="both"/>
        <w:rPr>
          <w:rFonts w:ascii="Arial" w:eastAsia="Times New Roman" w:hAnsi="Arial" w:cs="Arial"/>
          <w:b/>
          <w:sz w:val="18"/>
          <w:szCs w:val="18"/>
          <w:lang w:eastAsia="pl-PL"/>
        </w:rPr>
      </w:pPr>
      <w:r w:rsidRPr="00CF32B7">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EC195D">
      <w:pP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8B547E"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542685C6" w14:textId="77777777" w:rsidR="008B547E" w:rsidRPr="00FC49E2" w:rsidRDefault="008B547E" w:rsidP="008B547E">
      <w:pPr>
        <w:suppressAutoHyphens/>
        <w:autoSpaceDE w:val="0"/>
        <w:autoSpaceDN w:val="0"/>
        <w:adjustRightInd w:val="0"/>
        <w:ind w:left="851"/>
        <w:contextualSpacing/>
        <w:rPr>
          <w:rFonts w:ascii="Arial" w:eastAsia="Times New Roman" w:hAnsi="Arial" w:cs="Arial"/>
          <w:i/>
          <w:sz w:val="18"/>
          <w:szCs w:val="18"/>
          <w:lang w:eastAsia="zh-CN"/>
        </w:rPr>
      </w:pP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688CFF3F" w14:textId="3D60D541" w:rsidR="00FC49E2" w:rsidRPr="00E31560" w:rsidRDefault="00FC49E2" w:rsidP="00E31560">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6DB11CB1"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EC195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EC195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póź.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CE13809" w14:textId="77777777" w:rsidR="00763778" w:rsidRPr="00FC49E2" w:rsidRDefault="00763778"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2"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9"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0"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2" w15:restartNumberingAfterBreak="0">
    <w:nsid w:val="7CD11F42"/>
    <w:multiLevelType w:val="hybridMultilevel"/>
    <w:tmpl w:val="6754965A"/>
    <w:numStyleLink w:val="ImportedStyle1"/>
  </w:abstractNum>
  <w:num w:numId="1" w16cid:durableId="1678997771">
    <w:abstractNumId w:val="44"/>
  </w:num>
  <w:num w:numId="2" w16cid:durableId="335153428">
    <w:abstractNumId w:val="7"/>
  </w:num>
  <w:num w:numId="3" w16cid:durableId="1037311011">
    <w:abstractNumId w:val="49"/>
  </w:num>
  <w:num w:numId="4" w16cid:durableId="809900807">
    <w:abstractNumId w:val="28"/>
  </w:num>
  <w:num w:numId="5" w16cid:durableId="1462840077">
    <w:abstractNumId w:val="4"/>
  </w:num>
  <w:num w:numId="6" w16cid:durableId="457337865">
    <w:abstractNumId w:val="37"/>
  </w:num>
  <w:num w:numId="7" w16cid:durableId="18363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0"/>
  </w:num>
  <w:num w:numId="11" w16cid:durableId="2047169625">
    <w:abstractNumId w:val="8"/>
  </w:num>
  <w:num w:numId="12" w16cid:durableId="598835131">
    <w:abstractNumId w:val="10"/>
  </w:num>
  <w:num w:numId="13" w16cid:durableId="1841312696">
    <w:abstractNumId w:val="25"/>
  </w:num>
  <w:num w:numId="14" w16cid:durableId="672491873">
    <w:abstractNumId w:val="23"/>
  </w:num>
  <w:num w:numId="15" w16cid:durableId="292102901">
    <w:abstractNumId w:val="41"/>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0"/>
  </w:num>
  <w:num w:numId="20" w16cid:durableId="1511721404">
    <w:abstractNumId w:val="34"/>
  </w:num>
  <w:num w:numId="21" w16cid:durableId="1810904882">
    <w:abstractNumId w:val="18"/>
  </w:num>
  <w:num w:numId="22" w16cid:durableId="1799030272">
    <w:abstractNumId w:val="51"/>
  </w:num>
  <w:num w:numId="23" w16cid:durableId="1085609575">
    <w:abstractNumId w:val="46"/>
  </w:num>
  <w:num w:numId="24" w16cid:durableId="1370452563">
    <w:abstractNumId w:val="35"/>
  </w:num>
  <w:num w:numId="25" w16cid:durableId="961304077">
    <w:abstractNumId w:val="31"/>
  </w:num>
  <w:num w:numId="26" w16cid:durableId="1786466532">
    <w:abstractNumId w:val="19"/>
  </w:num>
  <w:num w:numId="27" w16cid:durableId="739710891">
    <w:abstractNumId w:val="24"/>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1"/>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3"/>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1"/>
  </w:num>
  <w:num w:numId="34" w16cid:durableId="386338833">
    <w:abstractNumId w:val="12"/>
  </w:num>
  <w:num w:numId="35" w16cid:durableId="1665813157">
    <w:abstractNumId w:val="45"/>
  </w:num>
  <w:num w:numId="36" w16cid:durableId="14342069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9"/>
  </w:num>
  <w:num w:numId="39" w16cid:durableId="1839689136">
    <w:abstractNumId w:val="32"/>
  </w:num>
  <w:num w:numId="40" w16cid:durableId="538515390">
    <w:abstractNumId w:val="6"/>
  </w:num>
  <w:num w:numId="41" w16cid:durableId="1489131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2"/>
  </w:num>
  <w:num w:numId="43" w16cid:durableId="175677770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12362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452720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4815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0294"/>
    <w:rsid w:val="000418FE"/>
    <w:rsid w:val="00044A98"/>
    <w:rsid w:val="0004612E"/>
    <w:rsid w:val="00056947"/>
    <w:rsid w:val="00057EA4"/>
    <w:rsid w:val="00075417"/>
    <w:rsid w:val="000A33DE"/>
    <w:rsid w:val="000A3CBA"/>
    <w:rsid w:val="000A7998"/>
    <w:rsid w:val="000B37BA"/>
    <w:rsid w:val="000F52C3"/>
    <w:rsid w:val="0011060B"/>
    <w:rsid w:val="00127CA8"/>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76B0A"/>
    <w:rsid w:val="00294A90"/>
    <w:rsid w:val="002A17AF"/>
    <w:rsid w:val="002A32C8"/>
    <w:rsid w:val="002B3BA0"/>
    <w:rsid w:val="002F4756"/>
    <w:rsid w:val="00302035"/>
    <w:rsid w:val="00304088"/>
    <w:rsid w:val="00311C84"/>
    <w:rsid w:val="00315081"/>
    <w:rsid w:val="00326B64"/>
    <w:rsid w:val="00330161"/>
    <w:rsid w:val="00344128"/>
    <w:rsid w:val="00371603"/>
    <w:rsid w:val="00390FDF"/>
    <w:rsid w:val="003A4263"/>
    <w:rsid w:val="003A6350"/>
    <w:rsid w:val="003C1F5E"/>
    <w:rsid w:val="003D53F0"/>
    <w:rsid w:val="003D6B1D"/>
    <w:rsid w:val="003E7C62"/>
    <w:rsid w:val="003F61D4"/>
    <w:rsid w:val="00403606"/>
    <w:rsid w:val="00405F22"/>
    <w:rsid w:val="00422558"/>
    <w:rsid w:val="00425E2C"/>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3F59"/>
    <w:rsid w:val="006B59F1"/>
    <w:rsid w:val="006C0EFB"/>
    <w:rsid w:val="006D3BC3"/>
    <w:rsid w:val="006D6624"/>
    <w:rsid w:val="006D687A"/>
    <w:rsid w:val="00702E74"/>
    <w:rsid w:val="0070461A"/>
    <w:rsid w:val="00722EE0"/>
    <w:rsid w:val="00763778"/>
    <w:rsid w:val="007A256F"/>
    <w:rsid w:val="007C2585"/>
    <w:rsid w:val="00810C98"/>
    <w:rsid w:val="00814758"/>
    <w:rsid w:val="00820492"/>
    <w:rsid w:val="00821E8F"/>
    <w:rsid w:val="00852D55"/>
    <w:rsid w:val="008550B1"/>
    <w:rsid w:val="0086659E"/>
    <w:rsid w:val="008714F1"/>
    <w:rsid w:val="00883552"/>
    <w:rsid w:val="008A10FE"/>
    <w:rsid w:val="008B2547"/>
    <w:rsid w:val="008B547E"/>
    <w:rsid w:val="008F72C5"/>
    <w:rsid w:val="00947529"/>
    <w:rsid w:val="0096240E"/>
    <w:rsid w:val="0097438C"/>
    <w:rsid w:val="00983A4B"/>
    <w:rsid w:val="00995A2A"/>
    <w:rsid w:val="009A314F"/>
    <w:rsid w:val="009D141D"/>
    <w:rsid w:val="009F0C32"/>
    <w:rsid w:val="009F21A8"/>
    <w:rsid w:val="00A14103"/>
    <w:rsid w:val="00A16DD0"/>
    <w:rsid w:val="00A34822"/>
    <w:rsid w:val="00A37DB9"/>
    <w:rsid w:val="00A73789"/>
    <w:rsid w:val="00A77B7F"/>
    <w:rsid w:val="00AB0F70"/>
    <w:rsid w:val="00AD6D4E"/>
    <w:rsid w:val="00B14D7A"/>
    <w:rsid w:val="00B267D1"/>
    <w:rsid w:val="00B63890"/>
    <w:rsid w:val="00B70562"/>
    <w:rsid w:val="00B72E1B"/>
    <w:rsid w:val="00B77C51"/>
    <w:rsid w:val="00B81182"/>
    <w:rsid w:val="00B87EFE"/>
    <w:rsid w:val="00BA0D22"/>
    <w:rsid w:val="00BA2741"/>
    <w:rsid w:val="00BB4A59"/>
    <w:rsid w:val="00BB62A5"/>
    <w:rsid w:val="00BC479E"/>
    <w:rsid w:val="00BD5B1D"/>
    <w:rsid w:val="00BE061F"/>
    <w:rsid w:val="00C21BC7"/>
    <w:rsid w:val="00C25ACD"/>
    <w:rsid w:val="00C36B35"/>
    <w:rsid w:val="00C41EEC"/>
    <w:rsid w:val="00C5211F"/>
    <w:rsid w:val="00C643A4"/>
    <w:rsid w:val="00C657A9"/>
    <w:rsid w:val="00C84987"/>
    <w:rsid w:val="00C875DB"/>
    <w:rsid w:val="00C876E4"/>
    <w:rsid w:val="00C87B97"/>
    <w:rsid w:val="00C92664"/>
    <w:rsid w:val="00C950F9"/>
    <w:rsid w:val="00CB1C50"/>
    <w:rsid w:val="00CB7272"/>
    <w:rsid w:val="00CB7F44"/>
    <w:rsid w:val="00CC1E61"/>
    <w:rsid w:val="00CE705A"/>
    <w:rsid w:val="00CF32B7"/>
    <w:rsid w:val="00CF4BB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31560"/>
    <w:rsid w:val="00E53523"/>
    <w:rsid w:val="00E73A3A"/>
    <w:rsid w:val="00E74BD3"/>
    <w:rsid w:val="00E92BB9"/>
    <w:rsid w:val="00EB26DD"/>
    <w:rsid w:val="00EB41EE"/>
    <w:rsid w:val="00EC12C6"/>
    <w:rsid w:val="00EC195D"/>
    <w:rsid w:val="00EE178D"/>
    <w:rsid w:val="00EE7D08"/>
    <w:rsid w:val="00EF0F60"/>
    <w:rsid w:val="00F06A56"/>
    <w:rsid w:val="00F12F6D"/>
    <w:rsid w:val="00F20760"/>
    <w:rsid w:val="00F22E33"/>
    <w:rsid w:val="00F27C18"/>
    <w:rsid w:val="00F364EF"/>
    <w:rsid w:val="00F42727"/>
    <w:rsid w:val="00F5421C"/>
    <w:rsid w:val="00F631F8"/>
    <w:rsid w:val="00F85D84"/>
    <w:rsid w:val="00FB631F"/>
    <w:rsid w:val="00FC3E06"/>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6451</Words>
  <Characters>38706</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83</cp:revision>
  <cp:lastPrinted>2022-05-05T08:32:00Z</cp:lastPrinted>
  <dcterms:created xsi:type="dcterms:W3CDTF">2023-12-19T11:30:00Z</dcterms:created>
  <dcterms:modified xsi:type="dcterms:W3CDTF">2026-05-06T08:25:00Z</dcterms:modified>
</cp:coreProperties>
</file>