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BFE8" w14:textId="7A3BB763" w:rsidR="00405F22" w:rsidRDefault="00405F22" w:rsidP="00405F22">
      <w:pPr>
        <w:pStyle w:val="Tekstpodstawowy"/>
        <w:spacing w:before="1"/>
        <w:rPr>
          <w:b/>
          <w:bCs/>
          <w:i/>
          <w:iCs/>
        </w:rPr>
      </w:pPr>
      <w:bookmarkStart w:id="0" w:name="_Toc35240015"/>
    </w:p>
    <w:p w14:paraId="36D8D2DC" w14:textId="7E76304B" w:rsidR="00C21BC7" w:rsidRDefault="00C21BC7" w:rsidP="00405F22">
      <w:pPr>
        <w:pStyle w:val="Tekstpodstawowy"/>
        <w:spacing w:before="1"/>
        <w:rPr>
          <w:b/>
          <w:bCs/>
          <w:i/>
          <w:iCs/>
        </w:rPr>
      </w:pPr>
      <w:bookmarkStart w:id="1" w:name="_Hlk165022335"/>
      <w:bookmarkEnd w:id="1"/>
    </w:p>
    <w:p w14:paraId="0757F101" w14:textId="77777777" w:rsidR="004F156D" w:rsidRDefault="004F156D" w:rsidP="004F156D">
      <w:pPr>
        <w:pStyle w:val="NormalnyWeb"/>
      </w:pPr>
      <w:r>
        <w:rPr>
          <w:noProof/>
          <w14:ligatures w14:val="standardContextual"/>
        </w:rPr>
        <mc:AlternateContent>
          <mc:Choice Requires="wpg">
            <w:drawing>
              <wp:anchor distT="0" distB="0" distL="114300" distR="114300" simplePos="0" relativeHeight="251659264" behindDoc="0" locked="0" layoutInCell="1" allowOverlap="1" wp14:anchorId="584BE92A" wp14:editId="1E4F243A">
                <wp:simplePos x="0" y="0"/>
                <wp:positionH relativeFrom="column">
                  <wp:posOffset>-52070</wp:posOffset>
                </wp:positionH>
                <wp:positionV relativeFrom="paragraph">
                  <wp:posOffset>356870</wp:posOffset>
                </wp:positionV>
                <wp:extent cx="6115050" cy="807085"/>
                <wp:effectExtent l="0" t="0" r="1905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6115050" cy="807085"/>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14:sizeRelH relativeFrom="margin">
                  <wp14:pctWidth>0</wp14:pctWidth>
                </wp14:sizeRelH>
              </wp:anchor>
            </w:drawing>
          </mc:Choice>
          <mc:Fallback>
            <w:pict>
              <v:group w14:anchorId="6FAD4192" id="Grupa 2" o:spid="_x0000_s1026" style="position:absolute;margin-left:-4.1pt;margin-top:28.1pt;width:481.5pt;height:63.55pt;z-index:251659264;mso-width-relative:margin"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53C56F4E" w14:textId="77777777" w:rsidR="004F156D" w:rsidRDefault="004F156D" w:rsidP="004F156D"/>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38FCD06A"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w:t>
      </w:r>
      <w:r w:rsidR="00C41EEC">
        <w:rPr>
          <w:rFonts w:ascii="Arial" w:eastAsia="Times New Roman" w:hAnsi="Arial" w:cs="Arial"/>
          <w:b/>
          <w:sz w:val="18"/>
          <w:szCs w:val="18"/>
          <w:lang w:eastAsia="pl-PL"/>
        </w:rPr>
        <w:t>2</w:t>
      </w:r>
      <w:r w:rsidR="004F156D">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AF35B9C"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257F92B2" w14:textId="77777777" w:rsidR="000418FE" w:rsidRDefault="000418FE" w:rsidP="000418FE">
      <w:pPr>
        <w:widowControl w:val="0"/>
        <w:jc w:val="center"/>
        <w:rPr>
          <w:rFonts w:ascii="Arial" w:eastAsia="Arial" w:hAnsi="Arial" w:cs="Arial"/>
          <w:b/>
          <w:bCs/>
          <w:sz w:val="18"/>
          <w:szCs w:val="18"/>
        </w:rPr>
      </w:pPr>
      <w:bookmarkStart w:id="2" w:name="_Hlk151549426"/>
      <w:r>
        <w:rPr>
          <w:rFonts w:ascii="Arial" w:hAnsi="Arial"/>
          <w:b/>
          <w:bCs/>
          <w:sz w:val="18"/>
          <w:szCs w:val="18"/>
        </w:rPr>
        <w:t>Podstawa zawarcia Umowy</w:t>
      </w:r>
    </w:p>
    <w:p w14:paraId="2A2B8CC2" w14:textId="77777777" w:rsidR="000418FE" w:rsidRDefault="000418FE" w:rsidP="000418FE">
      <w:pPr>
        <w:widowControl w:val="0"/>
        <w:jc w:val="both"/>
        <w:rPr>
          <w:rFonts w:ascii="Arial" w:eastAsia="Arial" w:hAnsi="Arial" w:cs="Arial"/>
          <w:sz w:val="18"/>
          <w:szCs w:val="18"/>
        </w:rPr>
      </w:pPr>
    </w:p>
    <w:p w14:paraId="63C3BD00" w14:textId="5C15F5C0" w:rsidR="000418FE" w:rsidRDefault="000418FE" w:rsidP="000418FE">
      <w:pPr>
        <w:widowControl w:val="0"/>
        <w:jc w:val="both"/>
        <w:rPr>
          <w:rFonts w:ascii="Arial" w:eastAsia="Arial" w:hAnsi="Arial" w:cs="Arial"/>
          <w:sz w:val="18"/>
          <w:szCs w:val="18"/>
        </w:rPr>
      </w:pPr>
      <w:r>
        <w:rPr>
          <w:rFonts w:ascii="Arial" w:hAnsi="Arial"/>
          <w:sz w:val="18"/>
          <w:szCs w:val="18"/>
        </w:rPr>
        <w:t xml:space="preserve">W wyniku postępowania o udzielenie </w:t>
      </w:r>
      <w:proofErr w:type="spellStart"/>
      <w:r>
        <w:rPr>
          <w:rFonts w:ascii="Arial" w:hAnsi="Arial"/>
          <w:sz w:val="18"/>
          <w:szCs w:val="18"/>
        </w:rPr>
        <w:t>zam</w:t>
      </w:r>
      <w:proofErr w:type="spellEnd"/>
      <w:r>
        <w:rPr>
          <w:rFonts w:ascii="Arial" w:hAnsi="Arial"/>
          <w:sz w:val="18"/>
          <w:szCs w:val="18"/>
          <w:lang w:val="es-ES_tradnl"/>
        </w:rPr>
        <w:t>ó</w:t>
      </w:r>
      <w:proofErr w:type="spellStart"/>
      <w:r>
        <w:rPr>
          <w:rFonts w:ascii="Arial" w:hAnsi="Arial"/>
          <w:sz w:val="18"/>
          <w:szCs w:val="18"/>
        </w:rPr>
        <w:t>wienia</w:t>
      </w:r>
      <w:proofErr w:type="spellEnd"/>
      <w:r>
        <w:rPr>
          <w:rFonts w:ascii="Arial" w:hAnsi="Arial"/>
          <w:sz w:val="18"/>
          <w:szCs w:val="18"/>
        </w:rPr>
        <w:t xml:space="preserve"> publicznego – znak sprawy </w:t>
      </w:r>
      <w:r w:rsidRPr="004F156D">
        <w:rPr>
          <w:rFonts w:ascii="Arial" w:hAnsi="Arial"/>
          <w:b/>
          <w:bCs/>
          <w:sz w:val="18"/>
          <w:szCs w:val="18"/>
        </w:rPr>
        <w:t>ZP/2501/</w:t>
      </w:r>
      <w:r w:rsidR="004F156D">
        <w:rPr>
          <w:rFonts w:ascii="Arial" w:hAnsi="Arial"/>
          <w:b/>
          <w:bCs/>
          <w:sz w:val="18"/>
          <w:szCs w:val="18"/>
        </w:rPr>
        <w:t>5</w:t>
      </w:r>
      <w:r w:rsidR="00576AB5">
        <w:rPr>
          <w:rFonts w:ascii="Arial" w:hAnsi="Arial"/>
          <w:b/>
          <w:bCs/>
          <w:sz w:val="18"/>
          <w:szCs w:val="18"/>
        </w:rPr>
        <w:t>3</w:t>
      </w:r>
      <w:r w:rsidRPr="004F156D">
        <w:rPr>
          <w:rFonts w:ascii="Arial" w:hAnsi="Arial"/>
          <w:b/>
          <w:bCs/>
          <w:sz w:val="18"/>
          <w:szCs w:val="18"/>
        </w:rPr>
        <w:t>/2</w:t>
      </w:r>
      <w:r w:rsidR="004F156D">
        <w:rPr>
          <w:rFonts w:ascii="Arial" w:hAnsi="Arial"/>
          <w:b/>
          <w:bCs/>
          <w:sz w:val="18"/>
          <w:szCs w:val="18"/>
        </w:rPr>
        <w:t>6</w:t>
      </w:r>
      <w:r>
        <w:rPr>
          <w:rFonts w:ascii="Arial" w:hAnsi="Arial"/>
          <w:sz w:val="18"/>
          <w:szCs w:val="18"/>
        </w:rPr>
        <w:t xml:space="preserve">, prowadzonego w trybie przetargu nieograniczonego (art. 132) na podstawie ustawy Prawo </w:t>
      </w:r>
      <w:proofErr w:type="spellStart"/>
      <w:r>
        <w:rPr>
          <w:rFonts w:ascii="Arial" w:hAnsi="Arial"/>
          <w:sz w:val="18"/>
          <w:szCs w:val="18"/>
        </w:rPr>
        <w:t>zam</w:t>
      </w:r>
      <w:proofErr w:type="spellEnd"/>
      <w:r>
        <w:rPr>
          <w:rFonts w:ascii="Arial" w:hAnsi="Arial"/>
          <w:sz w:val="18"/>
          <w:szCs w:val="18"/>
          <w:lang w:val="es-ES_tradnl"/>
        </w:rPr>
        <w:t>ó</w:t>
      </w:r>
      <w:proofErr w:type="spellStart"/>
      <w:r>
        <w:rPr>
          <w:rFonts w:ascii="Arial" w:hAnsi="Arial"/>
          <w:sz w:val="18"/>
          <w:szCs w:val="18"/>
        </w:rPr>
        <w:t>wień</w:t>
      </w:r>
      <w:proofErr w:type="spellEnd"/>
      <w:r>
        <w:rPr>
          <w:rFonts w:ascii="Arial" w:hAnsi="Arial"/>
          <w:sz w:val="18"/>
          <w:szCs w:val="18"/>
        </w:rPr>
        <w:t xml:space="preserve"> publicznych z dnia 11 września 2019 r., zwanej dalej </w:t>
      </w:r>
      <w:proofErr w:type="spellStart"/>
      <w:r>
        <w:rPr>
          <w:rFonts w:ascii="Arial" w:hAnsi="Arial"/>
          <w:sz w:val="18"/>
          <w:szCs w:val="18"/>
        </w:rPr>
        <w:t>Pzp</w:t>
      </w:r>
      <w:proofErr w:type="spellEnd"/>
      <w:r>
        <w:rPr>
          <w:rFonts w:ascii="Arial" w:hAnsi="Arial"/>
          <w:sz w:val="18"/>
          <w:szCs w:val="18"/>
        </w:rPr>
        <w:t xml:space="preserve">, (t. j. Dz. U. z 2024 r. poz. 1320 ze zmian.) Strony zawierają Umowę o następującej </w:t>
      </w:r>
      <w:proofErr w:type="spellStart"/>
      <w:r>
        <w:rPr>
          <w:rFonts w:ascii="Arial" w:hAnsi="Arial"/>
          <w:sz w:val="18"/>
          <w:szCs w:val="18"/>
        </w:rPr>
        <w:t>treś</w:t>
      </w:r>
      <w:proofErr w:type="spellEnd"/>
      <w:r>
        <w:rPr>
          <w:rFonts w:ascii="Arial" w:hAnsi="Arial"/>
          <w:sz w:val="18"/>
          <w:szCs w:val="18"/>
          <w:lang w:val="it-IT"/>
        </w:rPr>
        <w:t>ci:</w:t>
      </w:r>
    </w:p>
    <w:p w14:paraId="673690A0" w14:textId="77777777" w:rsidR="000418FE" w:rsidRDefault="000418FE" w:rsidP="000418FE">
      <w:pPr>
        <w:widowControl w:val="0"/>
        <w:jc w:val="both"/>
        <w:rPr>
          <w:rFonts w:ascii="Arial" w:eastAsia="Arial" w:hAnsi="Arial" w:cs="Arial"/>
          <w:sz w:val="18"/>
          <w:szCs w:val="18"/>
        </w:rPr>
      </w:pPr>
    </w:p>
    <w:p w14:paraId="33572BFC" w14:textId="77777777" w:rsidR="000418FE" w:rsidRDefault="000418FE" w:rsidP="000418FE">
      <w:pPr>
        <w:widowControl w:val="0"/>
        <w:jc w:val="center"/>
        <w:rPr>
          <w:rFonts w:ascii="Arial" w:eastAsia="Arial" w:hAnsi="Arial" w:cs="Arial"/>
          <w:b/>
          <w:bCs/>
          <w:sz w:val="18"/>
          <w:szCs w:val="18"/>
        </w:rPr>
      </w:pPr>
      <w:r>
        <w:rPr>
          <w:rFonts w:ascii="Arial" w:hAnsi="Arial"/>
          <w:b/>
          <w:bCs/>
          <w:sz w:val="18"/>
          <w:szCs w:val="18"/>
        </w:rPr>
        <w:t>Forma i data zawartej Umowy</w:t>
      </w:r>
    </w:p>
    <w:p w14:paraId="323F1E91" w14:textId="77777777" w:rsidR="000418FE" w:rsidRDefault="000418FE" w:rsidP="000418FE">
      <w:pPr>
        <w:widowControl w:val="0"/>
        <w:jc w:val="both"/>
        <w:rPr>
          <w:rFonts w:ascii="Arial" w:eastAsia="Arial" w:hAnsi="Arial" w:cs="Arial"/>
          <w:sz w:val="18"/>
          <w:szCs w:val="18"/>
        </w:rPr>
      </w:pPr>
    </w:p>
    <w:p w14:paraId="3A84671C" w14:textId="77777777" w:rsidR="000418FE" w:rsidRDefault="000418FE" w:rsidP="000418FE">
      <w:pPr>
        <w:pStyle w:val="Akapitzlist"/>
        <w:widowControl w:val="0"/>
        <w:numPr>
          <w:ilvl w:val="0"/>
          <w:numId w:val="41"/>
        </w:numPr>
        <w:contextualSpacing w:val="0"/>
        <w:jc w:val="both"/>
        <w:rPr>
          <w:rFonts w:ascii="Arial" w:eastAsia="Arial Unicode MS" w:hAnsi="Arial" w:cs="Arial Unicode MS"/>
          <w:sz w:val="18"/>
          <w:szCs w:val="18"/>
        </w:rPr>
      </w:pPr>
      <w:r>
        <w:rPr>
          <w:rFonts w:ascii="Arial" w:hAnsi="Arial"/>
          <w:sz w:val="18"/>
          <w:szCs w:val="18"/>
        </w:rPr>
        <w:t xml:space="preserve">Umowa została sporządzona w postaci elektronicznej i podpisana przez każdą ze Stron kwalifikowanym </w:t>
      </w:r>
    </w:p>
    <w:p w14:paraId="04746D20" w14:textId="77777777" w:rsidR="000418FE" w:rsidRDefault="000418FE" w:rsidP="000418FE">
      <w:pPr>
        <w:pStyle w:val="Akapitzlist"/>
        <w:widowControl w:val="0"/>
        <w:ind w:left="142" w:firstLine="142"/>
        <w:jc w:val="both"/>
        <w:rPr>
          <w:rFonts w:ascii="Arial" w:eastAsia="Arial" w:hAnsi="Arial" w:cs="Arial"/>
          <w:sz w:val="18"/>
          <w:szCs w:val="18"/>
        </w:rPr>
      </w:pPr>
      <w:r>
        <w:rPr>
          <w:rFonts w:ascii="Arial" w:hAnsi="Arial"/>
          <w:sz w:val="18"/>
          <w:szCs w:val="18"/>
        </w:rPr>
        <w:t>podpisem elektronicznym.</w:t>
      </w:r>
    </w:p>
    <w:p w14:paraId="018B10D6" w14:textId="77777777" w:rsidR="000418FE" w:rsidRDefault="000418FE" w:rsidP="000418FE">
      <w:pPr>
        <w:widowControl w:val="0"/>
        <w:jc w:val="both"/>
        <w:rPr>
          <w:rFonts w:ascii="Arial" w:eastAsia="Arial" w:hAnsi="Arial" w:cs="Arial"/>
          <w:sz w:val="18"/>
          <w:szCs w:val="18"/>
        </w:rPr>
      </w:pPr>
      <w:r>
        <w:rPr>
          <w:rFonts w:ascii="Arial" w:hAnsi="Arial"/>
          <w:sz w:val="18"/>
          <w:szCs w:val="18"/>
          <w:lang w:val="de-DE"/>
        </w:rPr>
        <w:t>2.   Dat</w:t>
      </w:r>
      <w:r>
        <w:rPr>
          <w:rFonts w:ascii="Arial" w:hAnsi="Arial"/>
          <w:sz w:val="18"/>
          <w:szCs w:val="18"/>
        </w:rPr>
        <w:t>ą zawarcia Umowy jest data złożenia oświadczenia woli o jej zawarciu przez ostatnią ze Stron.</w:t>
      </w:r>
    </w:p>
    <w:p w14:paraId="18DCEA2F" w14:textId="77777777" w:rsidR="003D6B1D" w:rsidRDefault="003D6B1D" w:rsidP="003D6B1D">
      <w:pPr>
        <w:widowControl w:val="0"/>
        <w:jc w:val="both"/>
        <w:rPr>
          <w:rFonts w:ascii="Arial" w:eastAsia="Times New Roman" w:hAnsi="Arial" w:cs="Arial"/>
          <w:snapToGrid w:val="0"/>
          <w:sz w:val="18"/>
          <w:szCs w:val="18"/>
          <w:lang w:eastAsia="pl-PL"/>
        </w:rPr>
      </w:pPr>
    </w:p>
    <w:p w14:paraId="39FF7277"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2E21ED96" w:rsidR="00FC49E2" w:rsidRPr="00130569"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Pr="00FC49E2">
        <w:rPr>
          <w:rFonts w:ascii="Arial" w:eastAsia="Times New Roman" w:hAnsi="Arial" w:cs="Arial"/>
          <w:b/>
          <w:i/>
          <w:sz w:val="18"/>
          <w:szCs w:val="18"/>
          <w:lang w:eastAsia="pl-PL"/>
        </w:rPr>
        <w:t xml:space="preserve">dostawa </w:t>
      </w:r>
      <w:r w:rsidR="004F156D" w:rsidRPr="004F156D">
        <w:rPr>
          <w:rFonts w:ascii="Arial" w:eastAsia="Times New Roman" w:hAnsi="Arial" w:cs="Arial"/>
          <w:b/>
          <w:bCs/>
          <w:i/>
          <w:iCs/>
          <w:sz w:val="18"/>
          <w:szCs w:val="18"/>
          <w:lang w:eastAsia="zh-CN"/>
        </w:rPr>
        <w:t xml:space="preserve">wszczepów </w:t>
      </w:r>
      <w:r w:rsidR="00576AB5" w:rsidRPr="00576AB5">
        <w:rPr>
          <w:rFonts w:ascii="Arial" w:eastAsia="Times New Roman" w:hAnsi="Arial" w:cs="Arial"/>
          <w:b/>
          <w:bCs/>
          <w:i/>
          <w:iCs/>
          <w:sz w:val="18"/>
          <w:szCs w:val="18"/>
          <w:lang w:eastAsia="zh-CN"/>
        </w:rPr>
        <w:t>wykorzystywan</w:t>
      </w:r>
      <w:r w:rsidR="00576AB5">
        <w:rPr>
          <w:rFonts w:ascii="Arial" w:eastAsia="Times New Roman" w:hAnsi="Arial" w:cs="Arial"/>
          <w:b/>
          <w:bCs/>
          <w:i/>
          <w:iCs/>
          <w:sz w:val="18"/>
          <w:szCs w:val="18"/>
          <w:lang w:eastAsia="zh-CN"/>
        </w:rPr>
        <w:t>ych</w:t>
      </w:r>
      <w:r w:rsidR="00576AB5" w:rsidRPr="00576AB5">
        <w:rPr>
          <w:rFonts w:ascii="Arial" w:eastAsia="Times New Roman" w:hAnsi="Arial" w:cs="Arial"/>
          <w:b/>
          <w:bCs/>
          <w:i/>
          <w:iCs/>
          <w:sz w:val="18"/>
          <w:szCs w:val="18"/>
          <w:lang w:eastAsia="zh-CN"/>
        </w:rPr>
        <w:t xml:space="preserve"> w zabiegach artroskopowych oraz medycynie sportowej.</w:t>
      </w:r>
      <w:r w:rsidR="00130569" w:rsidRPr="00130569">
        <w:rPr>
          <w:rFonts w:ascii="Arial" w:eastAsia="Times New Roman" w:hAnsi="Arial" w:cs="Arial"/>
          <w:b/>
          <w:bCs/>
          <w:i/>
          <w:iCs/>
          <w:sz w:val="18"/>
          <w:szCs w:val="18"/>
          <w:lang w:eastAsia="zh-CN"/>
        </w:rPr>
        <w:t>.</w:t>
      </w:r>
      <w:r w:rsidR="004F156D">
        <w:rPr>
          <w:rFonts w:ascii="Arial" w:eastAsia="Times New Roman" w:hAnsi="Arial" w:cs="Arial"/>
          <w:b/>
          <w:bCs/>
          <w:i/>
          <w:iCs/>
          <w:sz w:val="18"/>
          <w:szCs w:val="18"/>
          <w:lang w:eastAsia="zh-CN"/>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572837D0" w14:textId="031842F4" w:rsidR="00130569" w:rsidRPr="00130569" w:rsidRDefault="00130569" w:rsidP="00FC49E2">
      <w:pPr>
        <w:numPr>
          <w:ilvl w:val="0"/>
          <w:numId w:val="4"/>
        </w:numPr>
        <w:suppressAutoHyphens/>
        <w:ind w:hanging="436"/>
        <w:rPr>
          <w:rFonts w:ascii="Arial" w:eastAsia="Times New Roman" w:hAnsi="Arial" w:cs="Arial"/>
          <w:b/>
          <w:i/>
          <w:iCs/>
          <w:sz w:val="18"/>
          <w:szCs w:val="18"/>
          <w:lang w:eastAsia="pl-PL"/>
        </w:rPr>
      </w:pPr>
      <w:r w:rsidRPr="00130569">
        <w:rPr>
          <w:rFonts w:ascii="Arial" w:eastAsia="Times New Roman" w:hAnsi="Arial" w:cs="Arial"/>
          <w:b/>
          <w:i/>
          <w:iCs/>
          <w:sz w:val="18"/>
          <w:szCs w:val="18"/>
          <w:lang w:eastAsia="pl-PL"/>
        </w:rPr>
        <w:t>Udostępnienie, w formie</w:t>
      </w:r>
      <w:r>
        <w:rPr>
          <w:rFonts w:ascii="Arial" w:eastAsia="Times New Roman" w:hAnsi="Arial" w:cs="Arial"/>
          <w:b/>
          <w:i/>
          <w:iCs/>
          <w:sz w:val="18"/>
          <w:szCs w:val="18"/>
          <w:lang w:eastAsia="pl-PL"/>
        </w:rPr>
        <w:t xml:space="preserve"> użyczenia</w:t>
      </w:r>
      <w:r w:rsidRPr="00130569">
        <w:rPr>
          <w:rFonts w:ascii="Arial" w:eastAsia="Times New Roman" w:hAnsi="Arial" w:cs="Arial"/>
          <w:b/>
          <w:i/>
          <w:iCs/>
          <w:sz w:val="18"/>
          <w:szCs w:val="18"/>
          <w:lang w:eastAsia="pl-PL"/>
        </w:rPr>
        <w:t xml:space="preserve"> </w:t>
      </w:r>
      <w:r w:rsidR="00576AB5">
        <w:rPr>
          <w:rFonts w:ascii="Arial" w:eastAsia="Times New Roman" w:hAnsi="Arial" w:cs="Arial"/>
          <w:b/>
          <w:i/>
          <w:iCs/>
          <w:sz w:val="18"/>
          <w:szCs w:val="18"/>
          <w:lang w:eastAsia="pl-PL"/>
        </w:rPr>
        <w:t>mobilnej szafy medycznej do implantów</w:t>
      </w:r>
      <w:r w:rsidR="004F156D">
        <w:rPr>
          <w:rFonts w:ascii="Arial" w:eastAsia="Times New Roman" w:hAnsi="Arial" w:cs="Arial"/>
          <w:b/>
          <w:i/>
          <w:iCs/>
          <w:sz w:val="18"/>
          <w:szCs w:val="18"/>
          <w:lang w:eastAsia="pl-PL"/>
        </w:rPr>
        <w:t xml:space="preserve"> </w:t>
      </w:r>
      <w:r w:rsidRPr="00130569">
        <w:rPr>
          <w:rFonts w:ascii="Arial" w:eastAsia="Times New Roman" w:hAnsi="Arial" w:cs="Arial"/>
          <w:b/>
          <w:i/>
          <w:iCs/>
          <w:sz w:val="18"/>
          <w:szCs w:val="18"/>
          <w:lang w:eastAsia="pl-PL"/>
        </w:rPr>
        <w:t>(załącznik nr 3a - projekt umowy użyczenia).</w:t>
      </w:r>
    </w:p>
    <w:p w14:paraId="0B050C2E" w14:textId="60BDD79B"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4F156D">
        <w:rPr>
          <w:rFonts w:ascii="Arial" w:eastAsia="Times New Roman" w:hAnsi="Arial" w:cs="Arial"/>
          <w:color w:val="000000"/>
          <w:sz w:val="18"/>
          <w:szCs w:val="18"/>
          <w:lang w:eastAsia="pl-PL"/>
        </w:rPr>
        <w:t>5</w:t>
      </w:r>
      <w:r w:rsidR="00576AB5">
        <w:rPr>
          <w:rFonts w:ascii="Arial" w:eastAsia="Times New Roman" w:hAnsi="Arial" w:cs="Arial"/>
          <w:color w:val="000000"/>
          <w:sz w:val="18"/>
          <w:szCs w:val="18"/>
          <w:lang w:eastAsia="pl-PL"/>
        </w:rPr>
        <w:t>3</w:t>
      </w:r>
      <w:r w:rsidRPr="00FC49E2">
        <w:rPr>
          <w:rFonts w:ascii="Arial" w:eastAsia="Times New Roman" w:hAnsi="Arial" w:cs="Arial"/>
          <w:color w:val="000000"/>
          <w:sz w:val="18"/>
          <w:szCs w:val="18"/>
          <w:lang w:eastAsia="pl-PL"/>
        </w:rPr>
        <w:t>/2</w:t>
      </w:r>
      <w:r w:rsidR="004F156D">
        <w:rPr>
          <w:rFonts w:ascii="Arial" w:eastAsia="Times New Roman" w:hAnsi="Arial" w:cs="Arial"/>
          <w:color w:val="000000"/>
          <w:sz w:val="18"/>
          <w:szCs w:val="18"/>
          <w:lang w:eastAsia="pl-PL"/>
        </w:rPr>
        <w:t>6</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0673B63F" w:rsidR="00FC49E2" w:rsidRPr="001B7693" w:rsidRDefault="00FC49E2" w:rsidP="001B7693">
      <w:pPr>
        <w:pStyle w:val="Akapitzlist"/>
        <w:numPr>
          <w:ilvl w:val="0"/>
          <w:numId w:val="6"/>
        </w:numPr>
        <w:tabs>
          <w:tab w:val="clear" w:pos="720"/>
          <w:tab w:val="left" w:pos="7938"/>
        </w:tabs>
        <w:suppressAutoHyphens/>
        <w:ind w:left="284" w:hanging="284"/>
        <w:jc w:val="both"/>
        <w:rPr>
          <w:rFonts w:ascii="Arial" w:eastAsia="Times New Roman" w:hAnsi="Arial" w:cs="Arial"/>
          <w:b/>
          <w:sz w:val="18"/>
          <w:szCs w:val="18"/>
          <w:lang w:eastAsia="pl-PL"/>
        </w:rPr>
      </w:pPr>
      <w:r w:rsidRPr="001B7693">
        <w:rPr>
          <w:rFonts w:ascii="Arial" w:eastAsia="Times New Roman" w:hAnsi="Arial" w:cs="Arial"/>
          <w:snapToGrid w:val="0"/>
          <w:sz w:val="18"/>
          <w:szCs w:val="18"/>
          <w:lang w:eastAsia="pl-PL"/>
        </w:rPr>
        <w:t xml:space="preserve">Maksymalna wartość nominalna zobowiązania Zamawiającego brutto wynikająca z Umowy, </w:t>
      </w:r>
      <w:r w:rsidRPr="001B7693">
        <w:rPr>
          <w:rFonts w:ascii="Arial" w:eastAsia="Times New Roman" w:hAnsi="Arial" w:cs="Arial"/>
          <w:b/>
          <w:bCs/>
          <w:snapToGrid w:val="0"/>
          <w:sz w:val="18"/>
          <w:szCs w:val="18"/>
          <w:lang w:eastAsia="pl-PL"/>
        </w:rPr>
        <w:t>zwana dalej Wartością Umowy</w:t>
      </w:r>
      <w:r w:rsidRPr="001B7693">
        <w:rPr>
          <w:rFonts w:ascii="Arial" w:eastAsia="Times New Roman" w:hAnsi="Arial" w:cs="Arial"/>
          <w:snapToGrid w:val="0"/>
          <w:sz w:val="18"/>
          <w:szCs w:val="18"/>
          <w:lang w:eastAsia="pl-PL"/>
        </w:rPr>
        <w:t>, wynosi</w:t>
      </w:r>
      <w:r w:rsidRPr="001B7693">
        <w:rPr>
          <w:rFonts w:ascii="Arial" w:eastAsia="Times New Roman" w:hAnsi="Arial" w:cs="Arial"/>
          <w:b/>
          <w:snapToGrid w:val="0"/>
          <w:sz w:val="18"/>
          <w:szCs w:val="18"/>
          <w:lang w:eastAsia="pl-PL"/>
        </w:rPr>
        <w:t xml:space="preserve"> ....................... PLN</w:t>
      </w:r>
      <w:r w:rsidRPr="001B7693">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2"/>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2F6F4EB4"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4F156D">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771CBD40" w:rsidR="00FC49E2" w:rsidRPr="00FC49E2" w:rsidRDefault="00204400" w:rsidP="00FC49E2">
            <w:pPr>
              <w:contextualSpacing/>
              <w:jc w:val="both"/>
              <w:rPr>
                <w:rFonts w:ascii="Arial" w:eastAsia="Calibri" w:hAnsi="Arial" w:cs="Arial"/>
                <w:b/>
                <w:bCs/>
                <w:sz w:val="18"/>
                <w:szCs w:val="18"/>
              </w:rPr>
            </w:pPr>
            <w:hyperlink r:id="rId10" w:history="1">
              <w:r w:rsidRPr="006026FF">
                <w:rPr>
                  <w:rStyle w:val="Hipercze"/>
                  <w:rFonts w:ascii="Arial" w:eastAsia="Calibri" w:hAnsi="Arial" w:cs="Arial"/>
                  <w:sz w:val="18"/>
                  <w:szCs w:val="18"/>
                </w:rPr>
                <w:t>zaopatrzenie@szpitalciechanow.com.pl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w:t>
      </w:r>
      <w:r w:rsidRPr="00FC49E2">
        <w:rPr>
          <w:rFonts w:ascii="Arial" w:eastAsia="Calibri" w:hAnsi="Arial" w:cs="Arial"/>
          <w:sz w:val="18"/>
          <w:szCs w:val="18"/>
        </w:rPr>
        <w:lastRenderedPageBreak/>
        <w:t xml:space="preserve">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6DB187D"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1" w:history="1">
        <w:r w:rsidR="00820492" w:rsidRPr="006026FF">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113149FD" w:rsidR="00FC49E2" w:rsidRDefault="00FC49E2" w:rsidP="00583342">
      <w:pPr>
        <w:ind w:left="284"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t>
      </w:r>
      <w:r w:rsidR="00583342">
        <w:rPr>
          <w:rFonts w:ascii="Arial" w:eastAsia="Times New Roman" w:hAnsi="Arial" w:cs="Arial"/>
          <w:sz w:val="18"/>
          <w:szCs w:val="18"/>
          <w:lang w:eastAsia="pl-PL"/>
        </w:rPr>
        <w:t xml:space="preserve"> </w:t>
      </w:r>
      <w:r w:rsidRPr="00FC49E2">
        <w:rPr>
          <w:rFonts w:ascii="Arial" w:eastAsia="Times New Roman" w:hAnsi="Arial" w:cs="Arial"/>
          <w:sz w:val="18"/>
          <w:szCs w:val="18"/>
          <w:lang w:eastAsia="pl-PL"/>
        </w:rPr>
        <w:t>Wielkopolskich   2, w wysokości ustalonej w aktualnie obowiązującym cenniku.</w:t>
      </w:r>
    </w:p>
    <w:p w14:paraId="30ACCC3B" w14:textId="13092CC8" w:rsidR="00583342" w:rsidRPr="000B37BA" w:rsidRDefault="00583342" w:rsidP="00583342">
      <w:pPr>
        <w:pStyle w:val="Akapitzlist"/>
        <w:numPr>
          <w:ilvl w:val="0"/>
          <w:numId w:val="14"/>
        </w:numPr>
        <w:ind w:left="284" w:right="57" w:hanging="284"/>
        <w:jc w:val="both"/>
        <w:rPr>
          <w:rFonts w:ascii="Arial" w:eastAsia="Times New Roman" w:hAnsi="Arial" w:cs="Arial"/>
          <w:b/>
          <w:bCs/>
          <w:sz w:val="18"/>
          <w:szCs w:val="18"/>
          <w:lang w:eastAsia="pl-PL"/>
        </w:rPr>
      </w:pPr>
      <w:r w:rsidRPr="000B37BA">
        <w:rPr>
          <w:rFonts w:ascii="Arial" w:eastAsia="Times New Roman" w:hAnsi="Arial" w:cs="Arial"/>
          <w:b/>
          <w:bCs/>
          <w:sz w:val="18"/>
          <w:szCs w:val="18"/>
          <w:lang w:eastAsia="pl-PL"/>
        </w:rPr>
        <w:t>W związku z obowiązkiem Wykonawcy polegającym na stworzeniu depozytu towaru objętego Umową, Strony ustalają co następuje:</w:t>
      </w:r>
      <w:r w:rsidR="0004612E" w:rsidRPr="000B37BA">
        <w:rPr>
          <w:rFonts w:ascii="Arial" w:eastAsia="Times New Roman" w:hAnsi="Arial" w:cs="Arial"/>
          <w:b/>
          <w:bCs/>
          <w:sz w:val="18"/>
          <w:szCs w:val="18"/>
          <w:lang w:eastAsia="pl-PL"/>
        </w:rPr>
        <w:t xml:space="preserve"> </w:t>
      </w:r>
    </w:p>
    <w:p w14:paraId="7023CFE4" w14:textId="495D73D6" w:rsidR="00583342" w:rsidRPr="00583342"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color w:val="000000"/>
          <w:spacing w:val="-3"/>
          <w:sz w:val="18"/>
          <w:szCs w:val="18"/>
          <w:lang w:eastAsia="pl-PL"/>
        </w:rPr>
        <w:t>W terminie 7 dni od daty zawarcia Umowy, Wykonawca utworzy, zgodnie z warunkami przetargu,  magazyn depozytowy towaru</w:t>
      </w:r>
      <w:r w:rsidRPr="00583342">
        <w:rPr>
          <w:rFonts w:ascii="Arial" w:eastAsia="Times New Roman" w:hAnsi="Arial" w:cs="Arial"/>
          <w:color w:val="000000"/>
          <w:spacing w:val="-4"/>
          <w:sz w:val="18"/>
          <w:szCs w:val="18"/>
          <w:lang w:eastAsia="pl-PL"/>
        </w:rPr>
        <w:t>.</w:t>
      </w:r>
    </w:p>
    <w:p w14:paraId="28EB6394" w14:textId="77777777" w:rsidR="00583342" w:rsidRPr="00583342"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color w:val="000000"/>
          <w:spacing w:val="-1"/>
          <w:sz w:val="18"/>
          <w:szCs w:val="18"/>
          <w:lang w:eastAsia="pl-PL"/>
        </w:rPr>
        <w:t xml:space="preserve">Przekazanie depozytu odbędzie się na podstawie protokołu zdawczo-odbiorczego. Osobą odpowiedzialną po stronie Zamawiającego za depozyt </w:t>
      </w:r>
      <w:r w:rsidRPr="00583342">
        <w:rPr>
          <w:rFonts w:ascii="Arial" w:eastAsia="Times New Roman" w:hAnsi="Arial" w:cs="Arial"/>
          <w:color w:val="000000"/>
          <w:spacing w:val="-9"/>
          <w:sz w:val="18"/>
          <w:szCs w:val="18"/>
          <w:lang w:eastAsia="pl-PL"/>
        </w:rPr>
        <w:t>jest ………………………………</w:t>
      </w:r>
    </w:p>
    <w:p w14:paraId="6957E115" w14:textId="77777777" w:rsidR="00583342" w:rsidRPr="00583342"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sz w:val="18"/>
          <w:szCs w:val="18"/>
          <w:lang w:eastAsia="pl-PL"/>
        </w:rPr>
        <w:t xml:space="preserve">Wykonawca zachowuje prawo własności do powierzonego w depozytu towaru. </w:t>
      </w:r>
    </w:p>
    <w:p w14:paraId="6B62C4EF" w14:textId="77777777" w:rsidR="00583342" w:rsidRPr="00CF4E47"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sz w:val="18"/>
          <w:szCs w:val="18"/>
          <w:lang w:eastAsia="pl-PL"/>
        </w:rPr>
        <w:t>Uzupełnienie depozytu będzie następowało, na podstawie zamówień Zamawiającego w</w:t>
      </w:r>
      <w:r w:rsidRPr="00583342">
        <w:rPr>
          <w:rFonts w:ascii="Arial" w:eastAsia="Times New Roman" w:hAnsi="Arial" w:cs="Arial"/>
          <w:b/>
          <w:bCs/>
          <w:color w:val="FF0000"/>
          <w:sz w:val="18"/>
          <w:szCs w:val="18"/>
          <w:lang w:eastAsia="pl-PL"/>
        </w:rPr>
        <w:t xml:space="preserve"> </w:t>
      </w:r>
      <w:r w:rsidRPr="00583342">
        <w:rPr>
          <w:rFonts w:ascii="Arial" w:eastAsia="Times New Roman" w:hAnsi="Arial" w:cs="Arial"/>
          <w:sz w:val="18"/>
          <w:szCs w:val="18"/>
          <w:lang w:eastAsia="pl-PL"/>
        </w:rPr>
        <w:t xml:space="preserve">formie Raportu zużytego towaru, przesyłanego nie rzadziej niż raz w miesiącu. </w:t>
      </w:r>
    </w:p>
    <w:p w14:paraId="4729EAA7"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Zamawiający jest zobowiązany do przechowywania towaru we właściwych warunkach, w celu jego zabezpieczenia przed uszkodzeniem, zniszczeniem lub kradzieżą.</w:t>
      </w:r>
    </w:p>
    <w:p w14:paraId="2E1BDCD0"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W przypadku stwierdzenia, że towar przechowywany jest nieprawidłowo Wykonawca ma prawo do natychmiastowego jego odbioru.</w:t>
      </w:r>
    </w:p>
    <w:p w14:paraId="7DF2F0B9"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W trosce o należytą gospodarkę materiałową Zamawiający będzie zużywał towar, poczynając od tych, które oznaczone są najkrótszą datą ważności, w ramach danego asortymentu.</w:t>
      </w:r>
    </w:p>
    <w:p w14:paraId="6C09EF40"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Zamawiający może wystąpić do Wykonawcy o wymianę towaru na równorzędny, o dłuższej dacie ważności, najpóźniej na rok przed upłynięciem daty ważności towaru wytypowanego do wymiany.</w:t>
      </w:r>
    </w:p>
    <w:p w14:paraId="542C68CE"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 xml:space="preserve">Wykonawca ma prawo do kontroli depozytu i warunków, w których towar jest przechowywany. </w:t>
      </w:r>
    </w:p>
    <w:p w14:paraId="46BD78BC"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W dniu oznaczającym ostatni dzień obowiązywania Umowy, zostanie przeprowadzony spis z natury depozytu towaru.</w:t>
      </w:r>
    </w:p>
    <w:p w14:paraId="25A6F5D2" w14:textId="6D8D5B48"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Ewentualne braki lub uszkodzenia towaru stwierdzone w wyniku spisu z natury upoważniają Wykonawcę do wystawienia faktury na brakujący lub uszkodzony towar.</w:t>
      </w:r>
    </w:p>
    <w:p w14:paraId="05F8E18E" w14:textId="190ECE49" w:rsidR="00FC49E2" w:rsidRPr="00FC49E2" w:rsidRDefault="0004612E" w:rsidP="0004612E">
      <w:pPr>
        <w:rPr>
          <w:rFonts w:ascii="Arial" w:hAnsi="Arial" w:cs="Arial"/>
          <w:b/>
          <w:sz w:val="18"/>
          <w:szCs w:val="18"/>
        </w:rPr>
      </w:pPr>
      <w:r>
        <w:rPr>
          <w:rFonts w:ascii="Arial" w:hAnsi="Arial" w:cs="Arial"/>
          <w:b/>
          <w:sz w:val="18"/>
          <w:szCs w:val="18"/>
        </w:rPr>
        <w:t xml:space="preserve">       </w:t>
      </w: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3"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1A7F7416" w14:textId="77777777" w:rsidR="004F156D" w:rsidRPr="00DD041A" w:rsidRDefault="004F156D" w:rsidP="004F156D">
      <w:pPr>
        <w:pStyle w:val="Akapitzlist"/>
        <w:numPr>
          <w:ilvl w:val="0"/>
          <w:numId w:val="43"/>
        </w:numPr>
        <w:suppressAutoHyphens/>
        <w:ind w:left="284" w:hanging="284"/>
        <w:rPr>
          <w:rFonts w:ascii="Arial" w:eastAsia="Calibri" w:hAnsi="Arial" w:cs="Arial"/>
          <w:sz w:val="18"/>
          <w:szCs w:val="18"/>
        </w:rPr>
      </w:pPr>
      <w:bookmarkStart w:id="4" w:name="_Hlk216372783"/>
      <w:bookmarkStart w:id="5" w:name="_Hlk216374361"/>
      <w:r w:rsidRPr="00DD041A">
        <w:rPr>
          <w:rFonts w:ascii="Arial" w:eastAsia="Calibri" w:hAnsi="Arial" w:cs="Arial"/>
          <w:sz w:val="18"/>
          <w:szCs w:val="18"/>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w:t>
      </w:r>
      <w:proofErr w:type="spellStart"/>
      <w:r w:rsidRPr="00DD041A">
        <w:rPr>
          <w:rFonts w:ascii="Arial" w:eastAsia="Calibri" w:hAnsi="Arial" w:cs="Arial"/>
          <w:sz w:val="18"/>
          <w:szCs w:val="18"/>
        </w:rPr>
        <w:t>póź</w:t>
      </w:r>
      <w:proofErr w:type="spellEnd"/>
      <w:r w:rsidRPr="00DD041A">
        <w:rPr>
          <w:rFonts w:ascii="Arial" w:eastAsia="Calibri" w:hAnsi="Arial" w:cs="Arial"/>
          <w:sz w:val="18"/>
          <w:szCs w:val="18"/>
        </w:rPr>
        <w:t xml:space="preserve">. zmianami) oraz ustawy z dnia 11 marca 2004 r. o podatku od towarów i Usług ( Dz.U. 2025 poz. 775, z </w:t>
      </w:r>
      <w:proofErr w:type="spellStart"/>
      <w:r w:rsidRPr="00DD041A">
        <w:rPr>
          <w:rFonts w:ascii="Arial" w:eastAsia="Calibri" w:hAnsi="Arial" w:cs="Arial"/>
          <w:sz w:val="18"/>
          <w:szCs w:val="18"/>
        </w:rPr>
        <w:t>póź</w:t>
      </w:r>
      <w:proofErr w:type="spellEnd"/>
      <w:r w:rsidRPr="00DD041A">
        <w:rPr>
          <w:rFonts w:ascii="Arial" w:eastAsia="Calibri" w:hAnsi="Arial" w:cs="Arial"/>
          <w:sz w:val="18"/>
          <w:szCs w:val="18"/>
        </w:rPr>
        <w:t xml:space="preserve">. zmianami) w części dotyczącej faktur ustrukturyzowanych oraz </w:t>
      </w:r>
      <w:bookmarkStart w:id="6" w:name="_Hlk216374010"/>
      <w:r w:rsidRPr="00DD041A">
        <w:rPr>
          <w:rFonts w:ascii="Arial" w:eastAsia="Calibri" w:hAnsi="Arial" w:cs="Arial"/>
          <w:sz w:val="18"/>
          <w:szCs w:val="18"/>
        </w:rPr>
        <w:t>Krajowego Systemu e-Faktur (</w:t>
      </w:r>
      <w:proofErr w:type="spellStart"/>
      <w:r w:rsidRPr="00DD041A">
        <w:rPr>
          <w:rFonts w:ascii="Arial" w:eastAsia="Calibri" w:hAnsi="Arial" w:cs="Arial"/>
          <w:sz w:val="18"/>
          <w:szCs w:val="18"/>
        </w:rPr>
        <w:t>KSeF</w:t>
      </w:r>
      <w:proofErr w:type="spellEnd"/>
      <w:r w:rsidRPr="00DD041A">
        <w:rPr>
          <w:rFonts w:ascii="Arial" w:eastAsia="Calibri" w:hAnsi="Arial" w:cs="Arial"/>
          <w:sz w:val="18"/>
          <w:szCs w:val="18"/>
        </w:rPr>
        <w:t>).</w:t>
      </w:r>
      <w:bookmarkEnd w:id="6"/>
    </w:p>
    <w:bookmarkEnd w:id="4"/>
    <w:bookmarkEnd w:id="5"/>
    <w:p w14:paraId="2695402B" w14:textId="77777777" w:rsidR="004F156D" w:rsidRPr="00DD041A"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46CB72BC" w14:textId="77777777" w:rsidR="004F156D" w:rsidRPr="00DD041A"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Wykonawca może również wystawiać Zamawiającemu faktury ustrukturyzowane przy użyciu Krajowego Systemu e-Faktur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na zasadach określonych w ustawie o podatku od towarów i usług. Z dniem powstania po stronie Wykonawcy ustawowego obowiązku wystawiania faktur ustrukturyzowanych przy użyciu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faktury wystawiane na podstawie niniejszej Umowy będą wystawiane i doręczane za pośrednictwem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zgodnie z aktualnie obowiązującymi przepisami prawa.</w:t>
      </w:r>
    </w:p>
    <w:p w14:paraId="05FD6A38" w14:textId="77777777" w:rsidR="004F156D"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Fakturę ustrukturyzowaną uznaje się za wystawioną w dniu jej przesłania do Krajowego Systemu e-Faktur.</w:t>
      </w:r>
    </w:p>
    <w:p w14:paraId="65E0AA9A" w14:textId="77777777" w:rsidR="004F156D" w:rsidRPr="00DD041A"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lastRenderedPageBreak/>
        <w:t xml:space="preserve">W przypadku awarii systemu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uniemożliwiającej wystawienie faktury, dopuszcza się wystawienie faktury w formie rezerwowej, zgodnie z przepisami przejściowymi i komunikatami Ministerstwa Finansów. </w:t>
      </w:r>
    </w:p>
    <w:p w14:paraId="76FDC1FD" w14:textId="77777777" w:rsidR="004F156D" w:rsidRPr="00DD041A"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 xml:space="preserve">Strony zobowiązują się do niezwłocznego informowania się nawzajem o wszelkich zmianach danych identyfikacyjnych niezbędnych do prawidłowego funkcjonowania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w:t>
      </w:r>
    </w:p>
    <w:p w14:paraId="00080445" w14:textId="77777777" w:rsidR="004F156D" w:rsidRPr="00DD041A"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 xml:space="preserve">Do czasu powstania po stronie Wykonawcy ustawowego obowiązku wystawiania faktur ustrukturyzowanych przy użyciu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dopuszcza się złożenie faktury Zamawiającemu w jednej z następujących form:</w:t>
      </w:r>
    </w:p>
    <w:p w14:paraId="4E987A32" w14:textId="77777777" w:rsidR="004F156D" w:rsidRPr="00DD041A" w:rsidRDefault="004F156D" w:rsidP="004F156D">
      <w:pPr>
        <w:numPr>
          <w:ilvl w:val="0"/>
          <w:numId w:val="44"/>
        </w:numPr>
        <w:tabs>
          <w:tab w:val="clear" w:pos="720"/>
          <w:tab w:val="num" w:pos="851"/>
        </w:tabs>
        <w:ind w:left="993" w:hanging="284"/>
        <w:rPr>
          <w:rFonts w:ascii="Arial" w:eastAsia="Calibri" w:hAnsi="Arial" w:cs="Arial"/>
          <w:sz w:val="18"/>
          <w:szCs w:val="18"/>
          <w:lang w:eastAsia="pl-PL"/>
        </w:rPr>
      </w:pPr>
      <w:r w:rsidRPr="00DD041A">
        <w:rPr>
          <w:rFonts w:ascii="Arial" w:eastAsia="Calibri" w:hAnsi="Arial" w:cs="Arial"/>
          <w:sz w:val="18"/>
          <w:szCs w:val="18"/>
          <w:lang w:eastAsia="pl-PL"/>
        </w:rPr>
        <w:t>w formie faktury ustrukturyzowanej przesłanej za pośrednictwem Platformy Elektronicznego Fakturowania (PEF),</w:t>
      </w:r>
    </w:p>
    <w:p w14:paraId="4A94B3AB" w14:textId="292EB0C0" w:rsidR="004F156D" w:rsidRPr="00DD041A" w:rsidRDefault="004F156D" w:rsidP="004F156D">
      <w:pPr>
        <w:numPr>
          <w:ilvl w:val="0"/>
          <w:numId w:val="45"/>
        </w:numPr>
        <w:ind w:left="993" w:hanging="284"/>
        <w:rPr>
          <w:rFonts w:ascii="Arial" w:eastAsia="Calibri" w:hAnsi="Arial" w:cs="Arial"/>
          <w:sz w:val="18"/>
          <w:szCs w:val="18"/>
          <w:lang w:eastAsia="pl-PL"/>
        </w:rPr>
      </w:pPr>
      <w:r w:rsidRPr="00DD041A">
        <w:rPr>
          <w:rFonts w:ascii="Arial" w:eastAsia="Calibri" w:hAnsi="Arial" w:cs="Arial"/>
          <w:sz w:val="18"/>
          <w:szCs w:val="18"/>
          <w:lang w:eastAsia="pl-PL"/>
        </w:rPr>
        <w:t xml:space="preserve">w formie elektronicznej w postaci pliku PDF, przesłanego na adres poczty e-mail: </w:t>
      </w:r>
      <w:hyperlink r:id="rId12" w:history="1">
        <w:r w:rsidRPr="00083524">
          <w:rPr>
            <w:rStyle w:val="Hipercze"/>
            <w:rFonts w:ascii="Arial" w:eastAsia="Calibri" w:hAnsi="Arial" w:cs="Arial"/>
            <w:sz w:val="18"/>
            <w:szCs w:val="18"/>
            <w:lang w:eastAsia="pl-PL"/>
          </w:rPr>
          <w:t>faktura@szpitalciechanow.com.pl</w:t>
        </w:r>
      </w:hyperlink>
    </w:p>
    <w:p w14:paraId="45BD96FD" w14:textId="77777777" w:rsidR="004F156D" w:rsidRPr="00DD041A" w:rsidRDefault="004F156D" w:rsidP="004F156D">
      <w:pPr>
        <w:numPr>
          <w:ilvl w:val="0"/>
          <w:numId w:val="45"/>
        </w:numPr>
        <w:tabs>
          <w:tab w:val="num" w:pos="851"/>
        </w:tabs>
        <w:ind w:left="993" w:hanging="284"/>
        <w:rPr>
          <w:rFonts w:ascii="Arial" w:eastAsia="Calibri" w:hAnsi="Arial" w:cs="Arial"/>
          <w:sz w:val="18"/>
          <w:szCs w:val="18"/>
          <w:lang w:eastAsia="pl-PL"/>
        </w:rPr>
      </w:pPr>
      <w:r w:rsidRPr="00DD041A">
        <w:rPr>
          <w:rFonts w:ascii="Arial" w:eastAsia="Calibri" w:hAnsi="Arial" w:cs="Arial"/>
          <w:sz w:val="18"/>
          <w:szCs w:val="18"/>
          <w:lang w:eastAsia="pl-PL"/>
        </w:rPr>
        <w:t>w formie papierowej, przesłanej pocztą tradycyjną na adres siedziby Odbiorcy/Płatnika faktury wskazany w niniejszej Umowie.</w:t>
      </w:r>
    </w:p>
    <w:p w14:paraId="59E12F3E" w14:textId="15564905" w:rsidR="00FC49E2" w:rsidRPr="00FC49E2" w:rsidRDefault="004F156D" w:rsidP="004F156D">
      <w:pPr>
        <w:numPr>
          <w:ilvl w:val="0"/>
          <w:numId w:val="1"/>
        </w:numPr>
        <w:suppressAutoHyphens/>
        <w:jc w:val="both"/>
        <w:rPr>
          <w:rFonts w:ascii="Arial" w:eastAsia="Times New Roman" w:hAnsi="Arial" w:cs="Arial"/>
          <w:b/>
          <w:sz w:val="18"/>
          <w:szCs w:val="18"/>
          <w:lang w:eastAsia="pl-PL"/>
        </w:rPr>
      </w:pPr>
      <w:r w:rsidRPr="00DD041A">
        <w:rPr>
          <w:rFonts w:ascii="Arial" w:eastAsia="Calibri" w:hAnsi="Arial" w:cs="Arial"/>
          <w:sz w:val="18"/>
          <w:szCs w:val="18"/>
          <w:lang w:eastAsia="pl-PL"/>
        </w:rPr>
        <w:t xml:space="preserve">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w:t>
      </w:r>
      <w:proofErr w:type="spellStart"/>
      <w:r w:rsidRPr="00DD041A">
        <w:rPr>
          <w:rFonts w:ascii="Arial" w:eastAsia="Calibri" w:hAnsi="Arial" w:cs="Arial"/>
          <w:sz w:val="18"/>
          <w:szCs w:val="18"/>
          <w:lang w:eastAsia="pl-PL"/>
        </w:rPr>
        <w:t>faktury</w:t>
      </w:r>
      <w:r w:rsidR="00FC49E2" w:rsidRPr="00FC49E2">
        <w:rPr>
          <w:rFonts w:ascii="Arial" w:eastAsia="Times New Roman" w:hAnsi="Arial" w:cs="Arial"/>
          <w:sz w:val="18"/>
          <w:szCs w:val="18"/>
          <w:lang w:eastAsia="pl-PL"/>
        </w:rPr>
        <w:t>Za</w:t>
      </w:r>
      <w:proofErr w:type="spellEnd"/>
      <w:r w:rsidR="00FC49E2" w:rsidRPr="00FC49E2">
        <w:rPr>
          <w:rFonts w:ascii="Arial" w:eastAsia="Times New Roman" w:hAnsi="Arial" w:cs="Arial"/>
          <w:sz w:val="18"/>
          <w:szCs w:val="18"/>
          <w:lang w:eastAsia="pl-PL"/>
        </w:rPr>
        <w:t xml:space="preserve">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27423CFB" w14:textId="77777777" w:rsidR="002A17AF" w:rsidRDefault="002A17AF" w:rsidP="002A17AF">
      <w:pPr>
        <w:suppressAutoHyphens/>
        <w:ind w:right="384"/>
        <w:contextualSpacing/>
        <w:jc w:val="both"/>
        <w:rPr>
          <w:rFonts w:ascii="Arial" w:eastAsia="Times New Roman" w:hAnsi="Arial" w:cs="Arial"/>
          <w:sz w:val="18"/>
          <w:szCs w:val="18"/>
          <w:lang w:eastAsia="pl-PL"/>
        </w:rPr>
      </w:pPr>
    </w:p>
    <w:p w14:paraId="58762A92" w14:textId="77777777" w:rsidR="002A17AF" w:rsidRPr="00FC49E2" w:rsidRDefault="002A17AF" w:rsidP="002A17AF">
      <w:pPr>
        <w:suppressAutoHyphens/>
        <w:ind w:right="384"/>
        <w:contextualSpacing/>
        <w:jc w:val="both"/>
        <w:rPr>
          <w:rFonts w:ascii="Arial" w:eastAsia="Times New Roman" w:hAnsi="Arial" w:cs="Arial"/>
          <w:sz w:val="18"/>
          <w:szCs w:val="18"/>
          <w:lang w:eastAsia="pl-PL"/>
        </w:rPr>
      </w:pPr>
    </w:p>
    <w:p w14:paraId="3599856F" w14:textId="77777777" w:rsidR="00FC49E2" w:rsidRPr="00FC49E2" w:rsidRDefault="00FC49E2" w:rsidP="00FC49E2">
      <w:pPr>
        <w:jc w:val="cente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3"/>
    <w:p w14:paraId="445E7666" w14:textId="77777777"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wynagrodzenia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lastRenderedPageBreak/>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7"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7"/>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8"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8"/>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lastRenderedPageBreak/>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t>
      </w:r>
      <w:r w:rsidRPr="00FC49E2">
        <w:rPr>
          <w:rFonts w:ascii="Arial" w:eastAsia="Times New Roman" w:hAnsi="Arial" w:cs="Arial"/>
          <w:sz w:val="18"/>
          <w:szCs w:val="18"/>
          <w:lang w:eastAsia="zh-CN"/>
        </w:rPr>
        <w:lastRenderedPageBreak/>
        <w:t xml:space="preserve">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lastRenderedPageBreak/>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5132E651" w14:textId="39E2A6D3" w:rsidR="00C41EEC" w:rsidRPr="00FC49E2" w:rsidRDefault="00C41EEC" w:rsidP="00C41EEC">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Dz.U. 202</w:t>
      </w:r>
      <w:r w:rsidR="00D1769F">
        <w:rPr>
          <w:rFonts w:ascii="Arial" w:eastAsia="Times New Roman" w:hAnsi="Arial" w:cs="Arial"/>
          <w:sz w:val="18"/>
          <w:szCs w:val="18"/>
          <w:lang w:eastAsia="zh-CN"/>
        </w:rPr>
        <w:t>4</w:t>
      </w:r>
      <w:r w:rsidRPr="00FC49E2">
        <w:rPr>
          <w:rFonts w:ascii="Arial" w:eastAsia="Times New Roman" w:hAnsi="Arial" w:cs="Arial"/>
          <w:sz w:val="18"/>
          <w:szCs w:val="18"/>
          <w:lang w:eastAsia="zh-CN"/>
        </w:rPr>
        <w:t xml:space="preserve"> poz. </w:t>
      </w:r>
      <w:r w:rsidR="00D1769F">
        <w:rPr>
          <w:rFonts w:ascii="Arial" w:eastAsia="Times New Roman" w:hAnsi="Arial" w:cs="Arial"/>
          <w:sz w:val="18"/>
          <w:szCs w:val="18"/>
          <w:lang w:eastAsia="zh-CN"/>
        </w:rPr>
        <w:t>799</w:t>
      </w:r>
      <w:r w:rsidRPr="00FC49E2">
        <w:rPr>
          <w:rFonts w:ascii="Arial" w:eastAsia="Times New Roman" w:hAnsi="Arial" w:cs="Arial"/>
          <w:sz w:val="18"/>
          <w:szCs w:val="18"/>
          <w:lang w:eastAsia="zh-CN"/>
        </w:rPr>
        <w:t xml:space="preserve">,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8BA930F" w14:textId="77777777" w:rsidR="00C41EEC" w:rsidRPr="00FC49E2" w:rsidRDefault="00C41EEC" w:rsidP="00C41EEC">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18A873EE"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11741DE6" w14:textId="77777777" w:rsidR="00C41EEC" w:rsidRPr="00FC49E2" w:rsidRDefault="00C41EEC" w:rsidP="00C41EEC">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2EABA904"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0A7FDB98" w14:textId="77777777" w:rsidR="00C41EEC" w:rsidRPr="00FC49E2" w:rsidRDefault="00C41EEC" w:rsidP="00C41EEC">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1EACD939" w14:textId="3AE2AB4E"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5F325912" w14:textId="77777777" w:rsidR="00FC49E2" w:rsidRDefault="00FC49E2" w:rsidP="00FC49E2">
      <w:pPr>
        <w:widowControl w:val="0"/>
        <w:suppressAutoHyphens/>
        <w:jc w:val="both"/>
        <w:rPr>
          <w:rFonts w:ascii="Arial" w:eastAsia="Times New Roman" w:hAnsi="Arial" w:cs="Arial"/>
          <w:b/>
          <w:sz w:val="18"/>
          <w:szCs w:val="18"/>
          <w:lang w:eastAsia="zh-CN"/>
        </w:rPr>
      </w:pPr>
    </w:p>
    <w:p w14:paraId="6F0969AA" w14:textId="77777777" w:rsidR="00583342" w:rsidRPr="00FC49E2" w:rsidRDefault="00583342" w:rsidP="00FC49E2">
      <w:pPr>
        <w:widowControl w:val="0"/>
        <w:suppressAutoHyphens/>
        <w:jc w:val="both"/>
        <w:rPr>
          <w:rFonts w:ascii="Arial" w:eastAsia="Times New Roman" w:hAnsi="Arial" w:cs="Arial"/>
          <w:b/>
          <w:sz w:val="18"/>
          <w:szCs w:val="18"/>
          <w:lang w:eastAsia="zh-CN"/>
        </w:rPr>
      </w:pPr>
    </w:p>
    <w:p w14:paraId="298FF3AA" w14:textId="77777777" w:rsidR="00FC49E2" w:rsidRDefault="00FC49E2" w:rsidP="00FC49E2">
      <w:pPr>
        <w:widowControl w:val="0"/>
        <w:suppressAutoHyphens/>
        <w:jc w:val="both"/>
        <w:rPr>
          <w:rFonts w:ascii="Arial" w:eastAsia="Times New Roman" w:hAnsi="Arial" w:cs="Arial"/>
          <w:b/>
          <w:sz w:val="18"/>
          <w:szCs w:val="18"/>
          <w:lang w:eastAsia="zh-CN"/>
        </w:rPr>
      </w:pPr>
    </w:p>
    <w:p w14:paraId="498CD87B" w14:textId="77777777" w:rsidR="0098338A" w:rsidRDefault="0098338A" w:rsidP="00FC49E2">
      <w:pPr>
        <w:widowControl w:val="0"/>
        <w:suppressAutoHyphens/>
        <w:jc w:val="both"/>
        <w:rPr>
          <w:rFonts w:ascii="Arial" w:eastAsia="Times New Roman" w:hAnsi="Arial" w:cs="Arial"/>
          <w:b/>
          <w:sz w:val="18"/>
          <w:szCs w:val="18"/>
          <w:lang w:eastAsia="zh-CN"/>
        </w:rPr>
      </w:pPr>
    </w:p>
    <w:p w14:paraId="002424DC" w14:textId="77777777" w:rsidR="0098338A" w:rsidRDefault="0098338A" w:rsidP="00FC49E2">
      <w:pPr>
        <w:widowControl w:val="0"/>
        <w:suppressAutoHyphens/>
        <w:jc w:val="both"/>
        <w:rPr>
          <w:rFonts w:ascii="Arial" w:eastAsia="Times New Roman" w:hAnsi="Arial" w:cs="Arial"/>
          <w:b/>
          <w:sz w:val="18"/>
          <w:szCs w:val="18"/>
          <w:lang w:eastAsia="zh-CN"/>
        </w:rPr>
      </w:pPr>
    </w:p>
    <w:p w14:paraId="69FDD2BC" w14:textId="77777777" w:rsidR="0098338A" w:rsidRDefault="0098338A" w:rsidP="00FC49E2">
      <w:pPr>
        <w:widowControl w:val="0"/>
        <w:suppressAutoHyphens/>
        <w:jc w:val="both"/>
        <w:rPr>
          <w:rFonts w:ascii="Arial" w:eastAsia="Times New Roman" w:hAnsi="Arial" w:cs="Arial"/>
          <w:b/>
          <w:sz w:val="18"/>
          <w:szCs w:val="18"/>
          <w:lang w:eastAsia="zh-CN"/>
        </w:rPr>
      </w:pPr>
    </w:p>
    <w:p w14:paraId="5B86A70D" w14:textId="77777777" w:rsidR="0098338A" w:rsidRDefault="0098338A" w:rsidP="00FC49E2">
      <w:pPr>
        <w:widowControl w:val="0"/>
        <w:suppressAutoHyphens/>
        <w:jc w:val="both"/>
        <w:rPr>
          <w:rFonts w:ascii="Arial" w:eastAsia="Times New Roman" w:hAnsi="Arial" w:cs="Arial"/>
          <w:b/>
          <w:sz w:val="18"/>
          <w:szCs w:val="18"/>
          <w:lang w:eastAsia="zh-CN"/>
        </w:rPr>
      </w:pPr>
    </w:p>
    <w:p w14:paraId="056EEBB5" w14:textId="77777777" w:rsidR="0098338A" w:rsidRDefault="0098338A"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130569">
      <w:pgSz w:w="11906" w:h="16838"/>
      <w:pgMar w:top="56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9"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2"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3"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3401C9"/>
    <w:multiLevelType w:val="multilevel"/>
    <w:tmpl w:val="E85CA65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2"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5"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4A043BF4"/>
    <w:multiLevelType w:val="hybridMultilevel"/>
    <w:tmpl w:val="3C8E8FCE"/>
    <w:lvl w:ilvl="0" w:tplc="202217E0">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D5A417A"/>
    <w:multiLevelType w:val="hybridMultilevel"/>
    <w:tmpl w:val="7FA41DB8"/>
    <w:lvl w:ilvl="0" w:tplc="C64A852C">
      <w:start w:val="1"/>
      <w:numFmt w:val="decimal"/>
      <w:lvlText w:val="17.%1."/>
      <w:lvlJc w:val="left"/>
      <w:pPr>
        <w:tabs>
          <w:tab w:val="num" w:pos="720"/>
        </w:tabs>
        <w:ind w:left="720" w:hanging="360"/>
      </w:pPr>
      <w:rPr>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518C396D"/>
    <w:multiLevelType w:val="multilevel"/>
    <w:tmpl w:val="B7E45CC2"/>
    <w:lvl w:ilvl="0">
      <w:start w:val="20"/>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346" w:hanging="36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5685" w:hanging="72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031" w:hanging="1080"/>
      </w:pPr>
      <w:rPr>
        <w:rFonts w:hint="default"/>
      </w:rPr>
    </w:lvl>
    <w:lvl w:ilvl="8">
      <w:start w:val="1"/>
      <w:numFmt w:val="decimal"/>
      <w:lvlText w:val="%1.%2.%3.%4.%5.%6.%7.%8.%9"/>
      <w:lvlJc w:val="left"/>
      <w:pPr>
        <w:ind w:left="9024" w:hanging="1080"/>
      </w:pPr>
      <w:rPr>
        <w:rFonts w:hint="default"/>
      </w:rPr>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08C28EC"/>
    <w:multiLevelType w:val="hybridMultilevel"/>
    <w:tmpl w:val="4028A5B0"/>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307F74"/>
    <w:multiLevelType w:val="hybridMultilevel"/>
    <w:tmpl w:val="741A9C62"/>
    <w:lvl w:ilvl="0" w:tplc="ED102C3A">
      <w:start w:val="1"/>
      <w:numFmt w:val="decimal"/>
      <w:lvlText w:val="%1."/>
      <w:lvlJc w:val="left"/>
      <w:pPr>
        <w:tabs>
          <w:tab w:val="num" w:pos="720"/>
        </w:tabs>
        <w:ind w:left="720" w:hanging="360"/>
      </w:pPr>
      <w:rPr>
        <w:b w:val="0"/>
        <w:i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1"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E00610"/>
    <w:multiLevelType w:val="hybridMultilevel"/>
    <w:tmpl w:val="6754965A"/>
    <w:styleLink w:val="ImportedStyle1"/>
    <w:lvl w:ilvl="0" w:tplc="7C3ECF78">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4FC2C76">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3A066C10">
      <w:start w:val="1"/>
      <w:numFmt w:val="lowerRoman"/>
      <w:lvlText w:val="%3."/>
      <w:lvlJc w:val="left"/>
      <w:pPr>
        <w:ind w:left="172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6227E88">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35C4FE0">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E046AAC">
      <w:start w:val="1"/>
      <w:numFmt w:val="lowerRoman"/>
      <w:lvlText w:val="%6."/>
      <w:lvlJc w:val="left"/>
      <w:pPr>
        <w:ind w:left="388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4006BD6">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1C83C1E">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C2A2BC4">
      <w:start w:val="1"/>
      <w:numFmt w:val="lowerRoman"/>
      <w:lvlText w:val="%9."/>
      <w:lvlJc w:val="left"/>
      <w:pPr>
        <w:ind w:left="604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3"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5"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7" w15:restartNumberingAfterBreak="0">
    <w:nsid w:val="72D053C8"/>
    <w:multiLevelType w:val="multilevel"/>
    <w:tmpl w:val="BE1EF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3E27AFF"/>
    <w:multiLevelType w:val="hybridMultilevel"/>
    <w:tmpl w:val="95B83668"/>
    <w:lvl w:ilvl="0" w:tplc="B4C44BE2">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9"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50"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1"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52" w15:restartNumberingAfterBreak="0">
    <w:nsid w:val="7CD11F42"/>
    <w:multiLevelType w:val="hybridMultilevel"/>
    <w:tmpl w:val="6754965A"/>
    <w:numStyleLink w:val="ImportedStyle1"/>
  </w:abstractNum>
  <w:num w:numId="1" w16cid:durableId="1678997771">
    <w:abstractNumId w:val="44"/>
  </w:num>
  <w:num w:numId="2" w16cid:durableId="335153428">
    <w:abstractNumId w:val="7"/>
  </w:num>
  <w:num w:numId="3" w16cid:durableId="1037311011">
    <w:abstractNumId w:val="49"/>
  </w:num>
  <w:num w:numId="4" w16cid:durableId="809900807">
    <w:abstractNumId w:val="28"/>
  </w:num>
  <w:num w:numId="5" w16cid:durableId="1462840077">
    <w:abstractNumId w:val="4"/>
  </w:num>
  <w:num w:numId="6" w16cid:durableId="457337865">
    <w:abstractNumId w:val="37"/>
  </w:num>
  <w:num w:numId="7" w16cid:durableId="183638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7"/>
  </w:num>
  <w:num w:numId="9" w16cid:durableId="258803770">
    <w:abstractNumId w:val="11"/>
  </w:num>
  <w:num w:numId="10" w16cid:durableId="1434205420">
    <w:abstractNumId w:val="40"/>
  </w:num>
  <w:num w:numId="11" w16cid:durableId="2047169625">
    <w:abstractNumId w:val="8"/>
  </w:num>
  <w:num w:numId="12" w16cid:durableId="598835131">
    <w:abstractNumId w:val="10"/>
  </w:num>
  <w:num w:numId="13" w16cid:durableId="1841312696">
    <w:abstractNumId w:val="25"/>
  </w:num>
  <w:num w:numId="14" w16cid:durableId="672491873">
    <w:abstractNumId w:val="23"/>
  </w:num>
  <w:num w:numId="15" w16cid:durableId="292102901">
    <w:abstractNumId w:val="41"/>
  </w:num>
  <w:num w:numId="16" w16cid:durableId="6058806">
    <w:abstractNumId w:val="16"/>
  </w:num>
  <w:num w:numId="17" w16cid:durableId="1437459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0"/>
  </w:num>
  <w:num w:numId="20" w16cid:durableId="1511721404">
    <w:abstractNumId w:val="34"/>
  </w:num>
  <w:num w:numId="21" w16cid:durableId="1810904882">
    <w:abstractNumId w:val="18"/>
  </w:num>
  <w:num w:numId="22" w16cid:durableId="1799030272">
    <w:abstractNumId w:val="51"/>
  </w:num>
  <w:num w:numId="23" w16cid:durableId="1085609575">
    <w:abstractNumId w:val="46"/>
  </w:num>
  <w:num w:numId="24" w16cid:durableId="1370452563">
    <w:abstractNumId w:val="35"/>
  </w:num>
  <w:num w:numId="25" w16cid:durableId="961304077">
    <w:abstractNumId w:val="31"/>
  </w:num>
  <w:num w:numId="26" w16cid:durableId="1786466532">
    <w:abstractNumId w:val="19"/>
  </w:num>
  <w:num w:numId="27" w16cid:durableId="739710891">
    <w:abstractNumId w:val="24"/>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1"/>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3"/>
  </w:num>
  <w:num w:numId="30" w16cid:durableId="1100687808">
    <w:abstractNumId w:val="43"/>
  </w:num>
  <w:num w:numId="31" w16cid:durableId="765539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1"/>
  </w:num>
  <w:num w:numId="34" w16cid:durableId="386338833">
    <w:abstractNumId w:val="12"/>
  </w:num>
  <w:num w:numId="35" w16cid:durableId="1665813157">
    <w:abstractNumId w:val="45"/>
  </w:num>
  <w:num w:numId="36" w16cid:durableId="14342069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32857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2626983">
    <w:abstractNumId w:val="29"/>
  </w:num>
  <w:num w:numId="39" w16cid:durableId="1839689136">
    <w:abstractNumId w:val="32"/>
  </w:num>
  <w:num w:numId="40" w16cid:durableId="538515390">
    <w:abstractNumId w:val="6"/>
  </w:num>
  <w:num w:numId="41" w16cid:durableId="148913149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107836">
    <w:abstractNumId w:val="42"/>
  </w:num>
  <w:num w:numId="43" w16cid:durableId="509370699">
    <w:abstractNumId w:val="27"/>
  </w:num>
  <w:num w:numId="44" w16cid:durableId="1584417674">
    <w:abstractNumId w:val="47"/>
  </w:num>
  <w:num w:numId="45" w16cid:durableId="1474710900">
    <w:abstractNumId w:val="20"/>
  </w:num>
  <w:num w:numId="46" w16cid:durableId="1371800415">
    <w:abstractNumId w:val="4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30A5A"/>
    <w:rsid w:val="00031A5A"/>
    <w:rsid w:val="000342F7"/>
    <w:rsid w:val="00037A98"/>
    <w:rsid w:val="000400AC"/>
    <w:rsid w:val="000418FE"/>
    <w:rsid w:val="00044A98"/>
    <w:rsid w:val="0004612E"/>
    <w:rsid w:val="00056947"/>
    <w:rsid w:val="00057EA4"/>
    <w:rsid w:val="00075417"/>
    <w:rsid w:val="000A33DE"/>
    <w:rsid w:val="000A3CBA"/>
    <w:rsid w:val="000A7998"/>
    <w:rsid w:val="000B37BA"/>
    <w:rsid w:val="000F52C3"/>
    <w:rsid w:val="0011060B"/>
    <w:rsid w:val="00127CA8"/>
    <w:rsid w:val="00130569"/>
    <w:rsid w:val="001525F5"/>
    <w:rsid w:val="00153B31"/>
    <w:rsid w:val="00184C32"/>
    <w:rsid w:val="001918F1"/>
    <w:rsid w:val="001B0266"/>
    <w:rsid w:val="001B1FFE"/>
    <w:rsid w:val="001B7693"/>
    <w:rsid w:val="001C5862"/>
    <w:rsid w:val="001C5DDE"/>
    <w:rsid w:val="001D70C8"/>
    <w:rsid w:val="001E2E2A"/>
    <w:rsid w:val="001E5867"/>
    <w:rsid w:val="0020337E"/>
    <w:rsid w:val="00204400"/>
    <w:rsid w:val="00216083"/>
    <w:rsid w:val="00253CA0"/>
    <w:rsid w:val="002660B6"/>
    <w:rsid w:val="00294A90"/>
    <w:rsid w:val="002A17AF"/>
    <w:rsid w:val="002A32C8"/>
    <w:rsid w:val="002B3BA0"/>
    <w:rsid w:val="00302035"/>
    <w:rsid w:val="00304088"/>
    <w:rsid w:val="00311C84"/>
    <w:rsid w:val="00315081"/>
    <w:rsid w:val="00326B64"/>
    <w:rsid w:val="00330161"/>
    <w:rsid w:val="00344128"/>
    <w:rsid w:val="00371603"/>
    <w:rsid w:val="003A4263"/>
    <w:rsid w:val="003A6350"/>
    <w:rsid w:val="003D53F0"/>
    <w:rsid w:val="003D6B1D"/>
    <w:rsid w:val="003E7C62"/>
    <w:rsid w:val="003F61D4"/>
    <w:rsid w:val="00405F22"/>
    <w:rsid w:val="00406FFA"/>
    <w:rsid w:val="00422558"/>
    <w:rsid w:val="00425E2C"/>
    <w:rsid w:val="00453D8E"/>
    <w:rsid w:val="00461DB3"/>
    <w:rsid w:val="00467CC1"/>
    <w:rsid w:val="00474591"/>
    <w:rsid w:val="00493648"/>
    <w:rsid w:val="004A1DE5"/>
    <w:rsid w:val="004D03F1"/>
    <w:rsid w:val="004E1063"/>
    <w:rsid w:val="004E261C"/>
    <w:rsid w:val="004E4D79"/>
    <w:rsid w:val="004E59C4"/>
    <w:rsid w:val="004F156D"/>
    <w:rsid w:val="005028E1"/>
    <w:rsid w:val="00522FF4"/>
    <w:rsid w:val="00526392"/>
    <w:rsid w:val="00531AE6"/>
    <w:rsid w:val="00552AE7"/>
    <w:rsid w:val="00554EEC"/>
    <w:rsid w:val="00576AB5"/>
    <w:rsid w:val="00583342"/>
    <w:rsid w:val="00584E10"/>
    <w:rsid w:val="005A4355"/>
    <w:rsid w:val="005A7D9C"/>
    <w:rsid w:val="005B1703"/>
    <w:rsid w:val="005B59DB"/>
    <w:rsid w:val="005E2973"/>
    <w:rsid w:val="005E389F"/>
    <w:rsid w:val="005F1656"/>
    <w:rsid w:val="005F1BCA"/>
    <w:rsid w:val="00600260"/>
    <w:rsid w:val="00600696"/>
    <w:rsid w:val="006021EF"/>
    <w:rsid w:val="00604A62"/>
    <w:rsid w:val="006206EF"/>
    <w:rsid w:val="00636250"/>
    <w:rsid w:val="006570F7"/>
    <w:rsid w:val="00684AB1"/>
    <w:rsid w:val="006871F4"/>
    <w:rsid w:val="006A1DF5"/>
    <w:rsid w:val="006B59F1"/>
    <w:rsid w:val="006C0EFB"/>
    <w:rsid w:val="006D3BC3"/>
    <w:rsid w:val="006D6624"/>
    <w:rsid w:val="006D687A"/>
    <w:rsid w:val="00702E74"/>
    <w:rsid w:val="00722EE0"/>
    <w:rsid w:val="007C2585"/>
    <w:rsid w:val="00810C98"/>
    <w:rsid w:val="00814758"/>
    <w:rsid w:val="00820492"/>
    <w:rsid w:val="00821E8F"/>
    <w:rsid w:val="00852D55"/>
    <w:rsid w:val="008550B1"/>
    <w:rsid w:val="008714F1"/>
    <w:rsid w:val="008A10FE"/>
    <w:rsid w:val="008B2547"/>
    <w:rsid w:val="00947529"/>
    <w:rsid w:val="0096240E"/>
    <w:rsid w:val="0098338A"/>
    <w:rsid w:val="00983A4B"/>
    <w:rsid w:val="00995A2A"/>
    <w:rsid w:val="009A314F"/>
    <w:rsid w:val="009F0C32"/>
    <w:rsid w:val="009F21A8"/>
    <w:rsid w:val="00A14103"/>
    <w:rsid w:val="00A16DD0"/>
    <w:rsid w:val="00A34822"/>
    <w:rsid w:val="00A37DB9"/>
    <w:rsid w:val="00A77B7F"/>
    <w:rsid w:val="00AB0F70"/>
    <w:rsid w:val="00AC1A42"/>
    <w:rsid w:val="00AD6D4E"/>
    <w:rsid w:val="00B14D7A"/>
    <w:rsid w:val="00B267D1"/>
    <w:rsid w:val="00B63890"/>
    <w:rsid w:val="00B70562"/>
    <w:rsid w:val="00B72E1B"/>
    <w:rsid w:val="00B77C51"/>
    <w:rsid w:val="00B81182"/>
    <w:rsid w:val="00B87EFE"/>
    <w:rsid w:val="00BA0D22"/>
    <w:rsid w:val="00BB4A59"/>
    <w:rsid w:val="00BB62A5"/>
    <w:rsid w:val="00BC479E"/>
    <w:rsid w:val="00BE061F"/>
    <w:rsid w:val="00C21BC7"/>
    <w:rsid w:val="00C25ACD"/>
    <w:rsid w:val="00C41EEC"/>
    <w:rsid w:val="00C5211F"/>
    <w:rsid w:val="00C643A4"/>
    <w:rsid w:val="00C84987"/>
    <w:rsid w:val="00C876E4"/>
    <w:rsid w:val="00C87B97"/>
    <w:rsid w:val="00C92664"/>
    <w:rsid w:val="00C950F9"/>
    <w:rsid w:val="00CB1C50"/>
    <w:rsid w:val="00CB7272"/>
    <w:rsid w:val="00CC1E61"/>
    <w:rsid w:val="00CE705A"/>
    <w:rsid w:val="00CF4E47"/>
    <w:rsid w:val="00D077CA"/>
    <w:rsid w:val="00D13B20"/>
    <w:rsid w:val="00D1769F"/>
    <w:rsid w:val="00D25195"/>
    <w:rsid w:val="00D31DD9"/>
    <w:rsid w:val="00D53B69"/>
    <w:rsid w:val="00D73EBA"/>
    <w:rsid w:val="00D755AA"/>
    <w:rsid w:val="00D81D65"/>
    <w:rsid w:val="00D860D6"/>
    <w:rsid w:val="00DC0B50"/>
    <w:rsid w:val="00DC27FD"/>
    <w:rsid w:val="00DD69FC"/>
    <w:rsid w:val="00DE1DE1"/>
    <w:rsid w:val="00DF664B"/>
    <w:rsid w:val="00E53523"/>
    <w:rsid w:val="00E73A3A"/>
    <w:rsid w:val="00E74BD3"/>
    <w:rsid w:val="00E92BB9"/>
    <w:rsid w:val="00EB26DD"/>
    <w:rsid w:val="00EB41EE"/>
    <w:rsid w:val="00EC12C6"/>
    <w:rsid w:val="00EC2022"/>
    <w:rsid w:val="00EE178D"/>
    <w:rsid w:val="00EE22B6"/>
    <w:rsid w:val="00EF0F60"/>
    <w:rsid w:val="00F06A56"/>
    <w:rsid w:val="00F12F6D"/>
    <w:rsid w:val="00F20760"/>
    <w:rsid w:val="00F22E33"/>
    <w:rsid w:val="00F27C18"/>
    <w:rsid w:val="00F364EF"/>
    <w:rsid w:val="00F42727"/>
    <w:rsid w:val="00F5421C"/>
    <w:rsid w:val="00F631F8"/>
    <w:rsid w:val="00F85D84"/>
    <w:rsid w:val="00FB631F"/>
    <w:rsid w:val="00FC49E2"/>
    <w:rsid w:val="00FD6D25"/>
    <w:rsid w:val="00FE2AFE"/>
    <w:rsid w:val="00FF03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 w:type="numbering" w:customStyle="1" w:styleId="ImportedStyle1">
    <w:name w:val="Imported Style 1"/>
    <w:rsid w:val="000418FE"/>
    <w:pPr>
      <w:numPr>
        <w:numId w:val="42"/>
      </w:numPr>
    </w:pPr>
  </w:style>
  <w:style w:type="paragraph" w:styleId="NormalnyWeb">
    <w:name w:val="Normal (Web)"/>
    <w:basedOn w:val="Normalny"/>
    <w:uiPriority w:val="99"/>
    <w:semiHidden/>
    <w:unhideWhenUsed/>
    <w:rsid w:val="004F156D"/>
    <w:pPr>
      <w:spacing w:before="100" w:beforeAutospacing="1" w:after="100" w:afterAutospacing="1"/>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037426">
      <w:bodyDiv w:val="1"/>
      <w:marLeft w:val="0"/>
      <w:marRight w:val="0"/>
      <w:marTop w:val="0"/>
      <w:marBottom w:val="0"/>
      <w:divBdr>
        <w:top w:val="none" w:sz="0" w:space="0" w:color="auto"/>
        <w:left w:val="none" w:sz="0" w:space="0" w:color="auto"/>
        <w:bottom w:val="none" w:sz="0" w:space="0" w:color="auto"/>
        <w:right w:val="none" w:sz="0" w:space="0" w:color="auto"/>
      </w:divBdr>
    </w:div>
    <w:div w:id="615674759">
      <w:bodyDiv w:val="1"/>
      <w:marLeft w:val="0"/>
      <w:marRight w:val="0"/>
      <w:marTop w:val="0"/>
      <w:marBottom w:val="0"/>
      <w:divBdr>
        <w:top w:val="none" w:sz="0" w:space="0" w:color="auto"/>
        <w:left w:val="none" w:sz="0" w:space="0" w:color="auto"/>
        <w:bottom w:val="none" w:sz="0" w:space="0" w:color="auto"/>
        <w:right w:val="none" w:sz="0" w:space="0" w:color="auto"/>
      </w:divBdr>
    </w:div>
    <w:div w:id="1668289510">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faktur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aopatrzenie@szpitalciechanow.com.pl" TargetMode="External"/><Relationship Id="rId5" Type="http://schemas.openxmlformats.org/officeDocument/2006/relationships/webSettings" Target="webSettings.xml"/><Relationship Id="rId10" Type="http://schemas.openxmlformats.org/officeDocument/2006/relationships/hyperlink" Target="mailto:zaopatrzenie@szpitalciechanow.com.p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6766</Words>
  <Characters>40602</Characters>
  <Application>Microsoft Office Word</Application>
  <DocSecurity>0</DocSecurity>
  <Lines>338</Lines>
  <Paragraphs>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40</cp:revision>
  <cp:lastPrinted>2022-05-05T08:32:00Z</cp:lastPrinted>
  <dcterms:created xsi:type="dcterms:W3CDTF">2023-12-19T11:30:00Z</dcterms:created>
  <dcterms:modified xsi:type="dcterms:W3CDTF">2026-05-26T10:23:00Z</dcterms:modified>
</cp:coreProperties>
</file>