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AA6D" w14:textId="77FD0FA6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2DC238FC" w14:textId="2D089EAC" w:rsidR="00971C3A" w:rsidRPr="00971C3A" w:rsidRDefault="00971C3A" w:rsidP="00971C3A">
      <w:pPr>
        <w:rPr>
          <w:rFonts w:ascii="Arial" w:hAnsi="Arial" w:cs="Times New Roman"/>
          <w:noProof/>
          <w:sz w:val="18"/>
          <w:szCs w:val="24"/>
        </w:rPr>
      </w:pPr>
      <w:bookmarkStart w:id="1" w:name="_Hlk165022335"/>
      <w:bookmarkEnd w:id="1"/>
    </w:p>
    <w:p w14:paraId="4736AB9D" w14:textId="6C9FC786" w:rsidR="00584E10" w:rsidRDefault="00C43833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46C903" wp14:editId="29CE5BAD">
                <wp:simplePos x="0" y="0"/>
                <wp:positionH relativeFrom="column">
                  <wp:posOffset>-25</wp:posOffset>
                </wp:positionH>
                <wp:positionV relativeFrom="paragraph">
                  <wp:posOffset>-1143</wp:posOffset>
                </wp:positionV>
                <wp:extent cx="5330190" cy="807085"/>
                <wp:effectExtent l="0" t="0" r="22860" b="12065"/>
                <wp:wrapTopAndBottom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480156339" name="Łącznik prosty 480156339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34022139" name="Obraz 1934022139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5281231" name="Obraz 138528123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201DE5" id="Grupa 2" o:spid="_x0000_s1026" style="position:absolute;margin-left:0;margin-top:-.1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qm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">
                <v:line id="Łącznik prosty 480156339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934022139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">
                  <v:imagedata r:id="rId7" o:title="Wygenerowany obraz"/>
                </v:shape>
                <v:shape id="Obraz 138528123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">
                  <v:imagedata r:id="rId8" o:title=""/>
                </v:shape>
                <w10:wrap type="topAndBottom"/>
              </v:group>
            </w:pict>
          </mc:Fallback>
        </mc:AlternateContent>
      </w:r>
      <w:r w:rsidR="00584E10"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="00584E10"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="00584E10"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6AC81BAD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C43833">
        <w:rPr>
          <w:rFonts w:ascii="Arial" w:eastAsia="Times New Roman" w:hAnsi="Arial" w:cs="Arial"/>
          <w:i/>
          <w:sz w:val="18"/>
          <w:szCs w:val="18"/>
          <w:lang w:eastAsia="pl-PL"/>
        </w:rPr>
        <w:t>Zakup i dostawa jaj kurzych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C43833">
        <w:rPr>
          <w:rFonts w:ascii="Arial" w:eastAsia="Times New Roman" w:hAnsi="Arial" w:cs="Arial"/>
          <w:i/>
          <w:sz w:val="18"/>
          <w:szCs w:val="18"/>
          <w:lang w:eastAsia="pl-PL"/>
        </w:rPr>
        <w:t>63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C43833">
        <w:rPr>
          <w:rFonts w:ascii="Arial" w:eastAsia="Times New Roman" w:hAnsi="Arial" w:cs="Arial"/>
          <w:i/>
          <w:sz w:val="18"/>
          <w:szCs w:val="18"/>
          <w:lang w:eastAsia="pl-PL"/>
        </w:rPr>
        <w:t>6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9F31A2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C43833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31158782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1C44A3DF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C43833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C43833">
        <w:rPr>
          <w:rFonts w:ascii="Arial" w:eastAsia="Times New Roman" w:hAnsi="Arial" w:cs="Arial"/>
          <w:sz w:val="18"/>
          <w:szCs w:val="18"/>
          <w:lang w:eastAsia="pl-PL"/>
        </w:rPr>
        <w:t>63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C43833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F36647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05159">
        <w:rPr>
          <w:rFonts w:ascii="Arial" w:hAnsi="Arial" w:cs="Arial"/>
          <w:b/>
          <w:bCs/>
          <w:sz w:val="18"/>
          <w:szCs w:val="18"/>
        </w:rPr>
        <w:t>jaj kurzych</w:t>
      </w:r>
      <w:r w:rsidR="005B263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64166855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="00971C3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C438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438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5318B9D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="00C43833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7CF870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8114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9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18BCDFE2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0" w:history="1">
        <w:r w:rsidR="00971C3A" w:rsidRPr="00976AFD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zywienie@szpitalciechanow.com.pl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90F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92788"/>
    <w:rsid w:val="003D3005"/>
    <w:rsid w:val="00416689"/>
    <w:rsid w:val="00425247"/>
    <w:rsid w:val="00425E2C"/>
    <w:rsid w:val="00431A5F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05159"/>
    <w:rsid w:val="00522FF4"/>
    <w:rsid w:val="00531AE6"/>
    <w:rsid w:val="00532438"/>
    <w:rsid w:val="0058114F"/>
    <w:rsid w:val="00584E10"/>
    <w:rsid w:val="005B1703"/>
    <w:rsid w:val="005B263E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71C3A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43833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zywienie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okerinfinite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1631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</cp:revision>
  <cp:lastPrinted>2026-06-16T07:21:00Z</cp:lastPrinted>
  <dcterms:created xsi:type="dcterms:W3CDTF">2026-06-16T07:21:00Z</dcterms:created>
  <dcterms:modified xsi:type="dcterms:W3CDTF">2026-06-16T07:21:00Z</dcterms:modified>
</cp:coreProperties>
</file>