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CAA6D" w14:textId="77FD0FA6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bookmarkStart w:id="0" w:name="_Toc35240015"/>
    </w:p>
    <w:p w14:paraId="2DC238FC" w14:textId="2D089EAC" w:rsidR="00971C3A" w:rsidRPr="00971C3A" w:rsidRDefault="00971C3A" w:rsidP="00971C3A">
      <w:pPr>
        <w:rPr>
          <w:rFonts w:ascii="Arial" w:hAnsi="Arial" w:cs="Times New Roman"/>
          <w:noProof/>
          <w:sz w:val="18"/>
          <w:szCs w:val="24"/>
        </w:rPr>
      </w:pPr>
      <w:bookmarkStart w:id="1" w:name="_Hlk165022335"/>
      <w:bookmarkEnd w:id="1"/>
    </w:p>
    <w:p w14:paraId="4736AB9D" w14:textId="6C9FC786" w:rsidR="00584E10" w:rsidRDefault="00C43833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46C903" wp14:editId="29CE5BAD">
                <wp:simplePos x="0" y="0"/>
                <wp:positionH relativeFrom="column">
                  <wp:posOffset>-25</wp:posOffset>
                </wp:positionH>
                <wp:positionV relativeFrom="paragraph">
                  <wp:posOffset>-1143</wp:posOffset>
                </wp:positionV>
                <wp:extent cx="5330190" cy="807085"/>
                <wp:effectExtent l="0" t="0" r="22860" b="12065"/>
                <wp:wrapTopAndBottom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480156339" name="Łącznik prosty 480156339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34022139" name="Obraz 1934022139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5281231" name="Obraz 13852812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01DE5" id="Grupa 2" o:spid="_x0000_s1026" style="position:absolute;margin-left:0;margin-top:-.1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">
                <v:line id="Łącznik prosty 480156339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934022139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">
                  <v:imagedata r:id="rId7" o:title="Wygenerowany obraz"/>
                </v:shape>
                <v:shape id="Obraz 138528123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">
                  <v:imagedata r:id="rId8" o:title=""/>
                </v:shape>
                <w10:wrap type="topAndBottom"/>
              </v:group>
            </w:pict>
          </mc:Fallback>
        </mc:AlternateContent>
      </w:r>
      <w:r w:rsidR="00584E10"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</w:t>
      </w:r>
      <w:r w:rsidR="002F4A28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="00755437">
        <w:rPr>
          <w:rFonts w:ascii="Arial" w:eastAsia="Times New Roman" w:hAnsi="Arial" w:cs="Arial"/>
          <w:i/>
          <w:sz w:val="18"/>
          <w:szCs w:val="18"/>
          <w:lang w:eastAsia="pl-PL"/>
        </w:rPr>
        <w:t>3</w:t>
      </w:r>
      <w:r w:rsidR="00584E10"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– projekt umowy </w:t>
      </w:r>
      <w:bookmarkEnd w:id="0"/>
      <w:r w:rsidR="00584E10"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3410C5F4" w14:textId="77777777" w:rsidR="00372862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5CAAFC0F" w14:textId="6AC81BAD" w:rsidR="00372862" w:rsidRPr="00584E10" w:rsidRDefault="00372862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Dotyczy: postępowania pn. </w:t>
      </w:r>
      <w:r w:rsidR="00C43833">
        <w:rPr>
          <w:rFonts w:ascii="Arial" w:eastAsia="Times New Roman" w:hAnsi="Arial" w:cs="Arial"/>
          <w:i/>
          <w:sz w:val="18"/>
          <w:szCs w:val="18"/>
          <w:lang w:eastAsia="pl-PL"/>
        </w:rPr>
        <w:t>Zakup i dostawa jaj kurzych</w:t>
      </w:r>
      <w:r w:rsidR="00475DA7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– znak /250</w:t>
      </w:r>
      <w:r>
        <w:rPr>
          <w:rFonts w:ascii="Arial" w:eastAsia="Times New Roman" w:hAnsi="Arial" w:cs="Arial"/>
          <w:i/>
          <w:sz w:val="18"/>
          <w:szCs w:val="18"/>
          <w:lang w:eastAsia="pl-PL"/>
        </w:rPr>
        <w:t>5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/</w:t>
      </w:r>
      <w:r w:rsidR="00C43833">
        <w:rPr>
          <w:rFonts w:ascii="Arial" w:eastAsia="Times New Roman" w:hAnsi="Arial" w:cs="Arial"/>
          <w:i/>
          <w:sz w:val="18"/>
          <w:szCs w:val="18"/>
          <w:lang w:eastAsia="pl-PL"/>
        </w:rPr>
        <w:t>63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>/2</w:t>
      </w:r>
      <w:r w:rsidR="00C43833">
        <w:rPr>
          <w:rFonts w:ascii="Arial" w:eastAsia="Times New Roman" w:hAnsi="Arial" w:cs="Arial"/>
          <w:i/>
          <w:sz w:val="18"/>
          <w:szCs w:val="18"/>
          <w:lang w:eastAsia="pl-PL"/>
        </w:rPr>
        <w:t>6</w:t>
      </w:r>
      <w:r w:rsidRPr="00372862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                  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49F31A26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</w:t>
      </w:r>
      <w:r w:rsidR="00C43833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10ABA119" w14:textId="0A40FE0C" w:rsidR="00584E10" w:rsidRPr="00584E10" w:rsidRDefault="00584E10" w:rsidP="00035666">
      <w:pPr>
        <w:tabs>
          <w:tab w:val="center" w:pos="4536"/>
          <w:tab w:val="right" w:pos="9072"/>
        </w:tabs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31158782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0059B025" w14:textId="77777777" w:rsidR="00584E10" w:rsidRPr="00584E10" w:rsidRDefault="00584E10" w:rsidP="00584E10">
      <w:pPr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A51CA4E" w14:textId="1C44A3DF" w:rsidR="00C639D6" w:rsidRPr="00B4447A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C43833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C43833">
        <w:rPr>
          <w:rFonts w:ascii="Arial" w:eastAsia="Times New Roman" w:hAnsi="Arial" w:cs="Arial"/>
          <w:sz w:val="18"/>
          <w:szCs w:val="18"/>
          <w:lang w:eastAsia="pl-PL"/>
        </w:rPr>
        <w:t>63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/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2</w:t>
      </w:r>
      <w:r w:rsidR="00C43833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4F366476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 </w:t>
      </w:r>
      <w:r w:rsidRPr="0058114F">
        <w:rPr>
          <w:rFonts w:ascii="Arial" w:eastAsia="Times New Roman" w:hAnsi="Arial" w:cs="Arial"/>
          <w:b/>
          <w:iCs/>
          <w:sz w:val="18"/>
          <w:szCs w:val="18"/>
          <w:lang w:eastAsia="pl-PL"/>
        </w:rPr>
        <w:t>dostawa</w:t>
      </w:r>
      <w:r w:rsidRPr="00B63C91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="00505159">
        <w:rPr>
          <w:rFonts w:ascii="Arial" w:hAnsi="Arial" w:cs="Arial"/>
          <w:b/>
          <w:bCs/>
          <w:sz w:val="18"/>
          <w:szCs w:val="18"/>
        </w:rPr>
        <w:t>jaj kurzych</w:t>
      </w:r>
      <w:r w:rsidR="005B263E">
        <w:rPr>
          <w:rFonts w:ascii="Arial" w:hAnsi="Arial" w:cs="Arial"/>
          <w:b/>
          <w:bCs/>
          <w:sz w:val="18"/>
          <w:szCs w:val="18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</w:t>
      </w:r>
      <w:r w:rsidR="0058114F">
        <w:rPr>
          <w:rFonts w:ascii="Arial" w:eastAsia="Times New Roman" w:hAnsi="Arial" w:cs="Arial"/>
          <w:sz w:val="18"/>
          <w:szCs w:val="18"/>
          <w:lang w:eastAsia="pl-PL"/>
        </w:rPr>
        <w:t>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towarem. Zamawiane w okresie obowiązywania Umowy łączne ilości towaru oraz jego właściwości zostały określone w załączniku nr 1 do Umowy.</w:t>
      </w:r>
    </w:p>
    <w:p w14:paraId="54EDE011" w14:textId="64166855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="00971C3A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C4383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63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C4383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75A4F61E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D03C09">
        <w:rPr>
          <w:rFonts w:ascii="Arial" w:eastAsia="Times New Roman" w:hAnsi="Arial" w:cs="Arial"/>
          <w:spacing w:val="-4"/>
          <w:sz w:val="18"/>
          <w:szCs w:val="18"/>
          <w:lang w:eastAsia="pl-PL"/>
        </w:rPr>
        <w:t>3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67640F86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26FC8CF8" w14:textId="5BE070B7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 zastrzega sobie prawo do zmian ilości  zamawianego towaru w  poszczególnych pozycjach asortymentowych .</w:t>
      </w:r>
    </w:p>
    <w:p w14:paraId="6BD2ACBC" w14:textId="5318B9D5" w:rsidR="00584E10" w:rsidRPr="00216083" w:rsidRDefault="00584E10" w:rsidP="00184C32">
      <w:pPr>
        <w:numPr>
          <w:ilvl w:val="0"/>
          <w:numId w:val="17"/>
        </w:numPr>
        <w:shd w:val="clear" w:color="auto" w:fill="FFFFFF"/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 przewiduje możliwość  rozszerzenia zamówienia objętego Umową, ponad jego wielkość ustaloną w ust. 1 oraz 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Wartość Umowy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.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Rozszerzenie zamówienia, o którym mowa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w zdaniu pierwszym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nie może przekroczyć 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1</w:t>
      </w:r>
      <w:r w:rsidR="00C43833">
        <w:rPr>
          <w:rFonts w:ascii="Arial" w:eastAsia="Times New Roman" w:hAnsi="Arial" w:cs="Arial"/>
          <w:spacing w:val="-6"/>
          <w:sz w:val="18"/>
          <w:szCs w:val="18"/>
          <w:lang w:eastAsia="pl-PL"/>
        </w:rPr>
        <w:t>7</w:t>
      </w:r>
      <w:r w:rsidR="000815AC">
        <w:rPr>
          <w:rFonts w:ascii="Arial" w:eastAsia="Times New Roman" w:hAnsi="Arial" w:cs="Arial"/>
          <w:spacing w:val="-6"/>
          <w:sz w:val="18"/>
          <w:szCs w:val="18"/>
          <w:lang w:eastAsia="pl-PL"/>
        </w:rPr>
        <w:t>0 000,00 zł netto  PLN.</w:t>
      </w:r>
      <w:r w:rsidR="00DF664B" w:rsidRP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bookmarkStart w:id="2" w:name="_Hlk50034704"/>
    </w:p>
    <w:bookmarkEnd w:id="2"/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1B7CF870" w:rsidR="00584E10" w:rsidRPr="00F5028F" w:rsidRDefault="00584E10" w:rsidP="00F5028F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58114F">
        <w:rPr>
          <w:rFonts w:ascii="Arial" w:eastAsia="Times New Roman" w:hAnsi="Arial" w:cs="Arial"/>
          <w:b/>
          <w:sz w:val="18"/>
          <w:szCs w:val="18"/>
          <w:lang w:eastAsia="pl-PL"/>
        </w:rPr>
        <w:t>12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</w:t>
      </w:r>
      <w:r w:rsidR="00682F52">
        <w:rPr>
          <w:rFonts w:ascii="Arial" w:eastAsia="Times New Roman" w:hAnsi="Arial" w:cs="Arial"/>
          <w:b/>
          <w:sz w:val="18"/>
          <w:szCs w:val="18"/>
          <w:lang w:eastAsia="pl-PL"/>
        </w:rPr>
        <w:t>cy</w:t>
      </w:r>
      <w:r w:rsidRPr="00F5028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F404343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584E10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046505AF" w14:textId="3174AEAC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08B5F9C" w14:textId="74306C48" w:rsidR="00584E10" w:rsidRPr="00522FF4" w:rsidRDefault="001E2E2A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 </w:t>
      </w:r>
      <w:r w:rsidR="00A37DB9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towar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>dostarczony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>ego, Wykonawca otrzyma wynagrodzenie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 xml:space="preserve">, 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="001F7CC1">
        <w:rPr>
          <w:rFonts w:ascii="Arial" w:eastAsia="Times New Roman" w:hAnsi="Arial" w:cs="Arial"/>
          <w:sz w:val="18"/>
          <w:szCs w:val="18"/>
          <w:lang w:eastAsia="pl-PL"/>
        </w:rPr>
        <w:t>30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</w:t>
      </w:r>
      <w:r>
        <w:rPr>
          <w:rFonts w:ascii="Arial" w:eastAsia="Times New Roman" w:hAnsi="Arial" w:cs="Arial"/>
          <w:sz w:val="18"/>
          <w:szCs w:val="18"/>
          <w:lang w:eastAsia="pl-PL"/>
        </w:rPr>
        <w:t>, na rachunek bankowy Wykonawcy wskazany na fakturze Vat.</w:t>
      </w:r>
    </w:p>
    <w:p w14:paraId="23112DED" w14:textId="442C133B" w:rsidR="00522FF4" w:rsidRPr="00584E10" w:rsidRDefault="00522FF4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Faktura może być złoż</w:t>
      </w:r>
      <w:r w:rsidR="00A37DB9">
        <w:rPr>
          <w:rFonts w:ascii="Arial" w:eastAsia="Times New Roman" w:hAnsi="Arial" w:cs="Arial"/>
          <w:sz w:val="18"/>
          <w:szCs w:val="18"/>
          <w:lang w:eastAsia="pl-PL"/>
        </w:rPr>
        <w:t>o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na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Zamawiającemu za pośrednictwem platformy </w:t>
      </w:r>
      <w:hyperlink r:id="rId9" w:history="1">
        <w:r w:rsidR="00600260" w:rsidRPr="00415F54">
          <w:rPr>
            <w:rStyle w:val="Hipercze"/>
            <w:rFonts w:ascii="Arial" w:eastAsia="Times New Roman" w:hAnsi="Arial" w:cs="Arial"/>
            <w:sz w:val="18"/>
            <w:szCs w:val="18"/>
            <w:lang w:eastAsia="pl-PL"/>
          </w:rPr>
          <w:t>www.brokerinfinite.efaktura.gov.pl</w:t>
        </w:r>
      </w:hyperlink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7DDF8802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0371B89B" w14:textId="77777777" w:rsidR="00584E10" w:rsidRPr="00584E10" w:rsidRDefault="00584E10" w:rsidP="00584E10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lastRenderedPageBreak/>
        <w:t>Rozliczenia między Zamawiającym a Wykonawcą mogą być prowadzone tylko w złotych polskich.</w:t>
      </w:r>
    </w:p>
    <w:p w14:paraId="3CC3C556" w14:textId="37C125DC" w:rsidR="00584E10" w:rsidRPr="00584E10" w:rsidRDefault="00584E10" w:rsidP="00584E10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 w:rsidR="005F1BCA"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 nie spowodują wstrzymania dostaw towaru lub ich nieterminowości.</w:t>
      </w:r>
    </w:p>
    <w:p w14:paraId="3D764278" w14:textId="77777777" w:rsidR="00584E10" w:rsidRDefault="00584E10" w:rsidP="00584E10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 </w:t>
      </w: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50159B8B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755437">
        <w:rPr>
          <w:rFonts w:ascii="Arial" w:eastAsia="Times New Roman" w:hAnsi="Arial" w:cs="Arial"/>
          <w:sz w:val="18"/>
          <w:szCs w:val="18"/>
          <w:lang w:eastAsia="pl-PL"/>
        </w:rPr>
        <w:t>40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CD635E6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</w:t>
      </w:r>
      <w:r w:rsidR="00FF3C53">
        <w:rPr>
          <w:rFonts w:ascii="Arial" w:eastAsia="Times New Roman" w:hAnsi="Arial" w:cs="Arial"/>
          <w:sz w:val="18"/>
          <w:szCs w:val="18"/>
          <w:lang w:eastAsia="pl-PL"/>
        </w:rPr>
        <w:t>.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FEE0D3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Gdy dostawa jest niewłaściwa pod względem ilościowym, brakujący towar Wykonawca dostarczy odpowiednio w terminach  wymienionych w 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77777777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18BCDFE2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0" w:history="1">
        <w:r w:rsidR="00971C3A" w:rsidRPr="00976AFD">
          <w:rPr>
            <w:rStyle w:val="Hipercze"/>
            <w:rFonts w:ascii="Arial" w:eastAsia="Symbol" w:hAnsi="Arial" w:cs="Arial"/>
            <w:snapToGrid w:val="0"/>
            <w:sz w:val="18"/>
            <w:szCs w:val="18"/>
            <w:lang w:eastAsia="pl-PL"/>
          </w:rPr>
          <w:t>zywienie@szpitalciechanow.com.pl</w:t>
        </w:r>
      </w:hyperlink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.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70E5AEF4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718C4489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bookmarkStart w:id="3" w:name="_Hlk152318902"/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bookmarkEnd w:id="3"/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lastRenderedPageBreak/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188BD005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5DB6C86" w14:textId="0A9B2F4D" w:rsidR="000815AC" w:rsidRPr="00584E10" w:rsidRDefault="000815AC" w:rsidP="000815AC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621725A9" w14:textId="00216381" w:rsidR="00035666" w:rsidRPr="00035666" w:rsidRDefault="00035666" w:rsidP="00035666">
      <w:pPr>
        <w:pStyle w:val="Akapitzlist"/>
        <w:widowControl w:val="0"/>
        <w:numPr>
          <w:ilvl w:val="0"/>
          <w:numId w:val="33"/>
        </w:numPr>
        <w:tabs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Datą zawarcia niniejszej Umowy jest data złożenia oświadczenia woli o jej zawarciu przez ostatnią ze Stron.</w:t>
      </w:r>
    </w:p>
    <w:p w14:paraId="2D0CAD4C" w14:textId="77777777" w:rsidR="00035666" w:rsidRPr="00035666" w:rsidRDefault="00035666" w:rsidP="00035666">
      <w:pPr>
        <w:widowControl w:val="0"/>
        <w:numPr>
          <w:ilvl w:val="0"/>
          <w:numId w:val="33"/>
        </w:numPr>
        <w:tabs>
          <w:tab w:val="num" w:pos="284"/>
        </w:tabs>
        <w:ind w:left="284" w:right="-136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postaci elektronicznej i podpisana przez każdą ze Stron kwalifikowanym podpisem elektronicznym (jeśli dotyczy).</w:t>
      </w:r>
    </w:p>
    <w:p w14:paraId="003A85E3" w14:textId="2B396193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right="-13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 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</w:t>
      </w:r>
      <w:proofErr w:type="spellStart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t.j</w:t>
      </w:r>
      <w:proofErr w:type="spellEnd"/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Dz.U. 202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3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58114F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991</w:t>
      </w:r>
      <w:r w:rsidR="00493648"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29FB2B94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 Umowy Strony rozstrzygać będą polubownie.</w:t>
      </w:r>
    </w:p>
    <w:p w14:paraId="04D6357E" w14:textId="672A9BB8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63F03F25" w:rsidR="00584E10" w:rsidRPr="00035666" w:rsidRDefault="00584E10" w:rsidP="00035666">
      <w:pPr>
        <w:pStyle w:val="Akapitzlist"/>
        <w:widowControl w:val="0"/>
        <w:numPr>
          <w:ilvl w:val="0"/>
          <w:numId w:val="33"/>
        </w:numPr>
        <w:tabs>
          <w:tab w:val="clear" w:pos="720"/>
          <w:tab w:val="num" w:pos="284"/>
        </w:tabs>
        <w:ind w:left="284" w:hanging="284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035666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oraz ustawy o  działalności leczniczej.</w:t>
      </w:r>
    </w:p>
    <w:p w14:paraId="708D9A7B" w14:textId="3D5E25D2" w:rsidR="00584E10" w:rsidRPr="00584E10" w:rsidRDefault="00584E10" w:rsidP="00604A62">
      <w:pPr>
        <w:ind w:right="-283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036C6636" w14:textId="77777777" w:rsidR="00584E10" w:rsidRPr="00584E10" w:rsidRDefault="00584E10" w:rsidP="00584E10">
      <w:pPr>
        <w:shd w:val="clear" w:color="auto" w:fill="FFFFFF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</w:p>
    <w:sectPr w:rsidR="00584E10" w:rsidRPr="00584E10" w:rsidSect="0058114F"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1462512"/>
    <w:multiLevelType w:val="hybridMultilevel"/>
    <w:tmpl w:val="440848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2"/>
      </w:rPr>
    </w:lvl>
    <w:lvl w:ilvl="2" w:tplc="FFFFFFFF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29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8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9"/>
  </w:num>
  <w:num w:numId="12" w16cid:durableId="865366387">
    <w:abstractNumId w:val="24"/>
  </w:num>
  <w:num w:numId="13" w16cid:durableId="1315403981">
    <w:abstractNumId w:val="8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29"/>
  </w:num>
  <w:num w:numId="25" w16cid:durableId="713038366">
    <w:abstractNumId w:val="10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02815378">
    <w:abstractNumId w:val="11"/>
  </w:num>
  <w:num w:numId="34" w16cid:durableId="4688661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30A5A"/>
    <w:rsid w:val="00035666"/>
    <w:rsid w:val="00050207"/>
    <w:rsid w:val="00056947"/>
    <w:rsid w:val="0006729E"/>
    <w:rsid w:val="00080789"/>
    <w:rsid w:val="000815AC"/>
    <w:rsid w:val="000A7998"/>
    <w:rsid w:val="00110DAC"/>
    <w:rsid w:val="001327BC"/>
    <w:rsid w:val="00155545"/>
    <w:rsid w:val="00162CD1"/>
    <w:rsid w:val="00184C32"/>
    <w:rsid w:val="001B2893"/>
    <w:rsid w:val="001C5862"/>
    <w:rsid w:val="001D2150"/>
    <w:rsid w:val="001E2E2A"/>
    <w:rsid w:val="001F7CC1"/>
    <w:rsid w:val="00216083"/>
    <w:rsid w:val="00253CA0"/>
    <w:rsid w:val="002660B6"/>
    <w:rsid w:val="0027490F"/>
    <w:rsid w:val="00274C0D"/>
    <w:rsid w:val="00282B85"/>
    <w:rsid w:val="002A32C8"/>
    <w:rsid w:val="002C654A"/>
    <w:rsid w:val="002C7597"/>
    <w:rsid w:val="002F4A28"/>
    <w:rsid w:val="00302035"/>
    <w:rsid w:val="00304088"/>
    <w:rsid w:val="00311C84"/>
    <w:rsid w:val="00336340"/>
    <w:rsid w:val="00344128"/>
    <w:rsid w:val="00372862"/>
    <w:rsid w:val="00392788"/>
    <w:rsid w:val="003D3005"/>
    <w:rsid w:val="00416689"/>
    <w:rsid w:val="00425247"/>
    <w:rsid w:val="00425E2C"/>
    <w:rsid w:val="00431A5F"/>
    <w:rsid w:val="00435805"/>
    <w:rsid w:val="00461DB3"/>
    <w:rsid w:val="00475D28"/>
    <w:rsid w:val="00475DA7"/>
    <w:rsid w:val="0047779A"/>
    <w:rsid w:val="00482AD5"/>
    <w:rsid w:val="00493648"/>
    <w:rsid w:val="004C6F90"/>
    <w:rsid w:val="004D03F1"/>
    <w:rsid w:val="004E261C"/>
    <w:rsid w:val="004E59C4"/>
    <w:rsid w:val="004F7530"/>
    <w:rsid w:val="00505159"/>
    <w:rsid w:val="00522FF4"/>
    <w:rsid w:val="00531AE6"/>
    <w:rsid w:val="00532438"/>
    <w:rsid w:val="0058114F"/>
    <w:rsid w:val="00584E10"/>
    <w:rsid w:val="005B1703"/>
    <w:rsid w:val="005B263E"/>
    <w:rsid w:val="005B55E4"/>
    <w:rsid w:val="005C23C0"/>
    <w:rsid w:val="005E389F"/>
    <w:rsid w:val="005F1BCA"/>
    <w:rsid w:val="00600260"/>
    <w:rsid w:val="00600696"/>
    <w:rsid w:val="00604A62"/>
    <w:rsid w:val="006206EF"/>
    <w:rsid w:val="006570F7"/>
    <w:rsid w:val="00682F52"/>
    <w:rsid w:val="006871F4"/>
    <w:rsid w:val="006A1DF5"/>
    <w:rsid w:val="006D3BC3"/>
    <w:rsid w:val="006D6624"/>
    <w:rsid w:val="00723E56"/>
    <w:rsid w:val="00755437"/>
    <w:rsid w:val="00767C18"/>
    <w:rsid w:val="00795457"/>
    <w:rsid w:val="007B40D0"/>
    <w:rsid w:val="00810C98"/>
    <w:rsid w:val="00821E8F"/>
    <w:rsid w:val="00823393"/>
    <w:rsid w:val="00853E85"/>
    <w:rsid w:val="008550B1"/>
    <w:rsid w:val="0085747F"/>
    <w:rsid w:val="00861C35"/>
    <w:rsid w:val="008B2547"/>
    <w:rsid w:val="008D3704"/>
    <w:rsid w:val="00971C3A"/>
    <w:rsid w:val="009A314F"/>
    <w:rsid w:val="009B4318"/>
    <w:rsid w:val="00A23315"/>
    <w:rsid w:val="00A31AB8"/>
    <w:rsid w:val="00A37DB9"/>
    <w:rsid w:val="00AB0F70"/>
    <w:rsid w:val="00AB4FB5"/>
    <w:rsid w:val="00AB6DA4"/>
    <w:rsid w:val="00AD6D4E"/>
    <w:rsid w:val="00B267D1"/>
    <w:rsid w:val="00B63C91"/>
    <w:rsid w:val="00B8048A"/>
    <w:rsid w:val="00B81182"/>
    <w:rsid w:val="00BE38EF"/>
    <w:rsid w:val="00C25ACD"/>
    <w:rsid w:val="00C43833"/>
    <w:rsid w:val="00C5211F"/>
    <w:rsid w:val="00C639D6"/>
    <w:rsid w:val="00C85ABB"/>
    <w:rsid w:val="00CB7272"/>
    <w:rsid w:val="00D03C09"/>
    <w:rsid w:val="00D266C2"/>
    <w:rsid w:val="00D860D6"/>
    <w:rsid w:val="00DB7231"/>
    <w:rsid w:val="00DC27FD"/>
    <w:rsid w:val="00DD3631"/>
    <w:rsid w:val="00DD69FC"/>
    <w:rsid w:val="00DF664B"/>
    <w:rsid w:val="00E360B5"/>
    <w:rsid w:val="00EB7074"/>
    <w:rsid w:val="00EB7D2E"/>
    <w:rsid w:val="00EC12C6"/>
    <w:rsid w:val="00F06A56"/>
    <w:rsid w:val="00F20CAE"/>
    <w:rsid w:val="00F22E33"/>
    <w:rsid w:val="00F35745"/>
    <w:rsid w:val="00F364EF"/>
    <w:rsid w:val="00F5028F"/>
    <w:rsid w:val="00F86212"/>
    <w:rsid w:val="00F95DC4"/>
    <w:rsid w:val="00FB631F"/>
    <w:rsid w:val="00FE2AFE"/>
    <w:rsid w:val="00FF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15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66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ywienie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rokerinfinite.efaktura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1631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2</cp:revision>
  <cp:lastPrinted>2026-06-16T07:21:00Z</cp:lastPrinted>
  <dcterms:created xsi:type="dcterms:W3CDTF">2026-06-16T07:21:00Z</dcterms:created>
  <dcterms:modified xsi:type="dcterms:W3CDTF">2026-06-16T07:21:00Z</dcterms:modified>
</cp:coreProperties>
</file>