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5240015"/>
    <w:p w14:paraId="19B38606" w14:textId="549ECE0E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534E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CB1362" wp14:editId="2DDEBA53">
                <wp:simplePos x="0" y="0"/>
                <wp:positionH relativeFrom="column">
                  <wp:posOffset>426085</wp:posOffset>
                </wp:positionH>
                <wp:positionV relativeFrom="paragraph">
                  <wp:posOffset>-107315</wp:posOffset>
                </wp:positionV>
                <wp:extent cx="4677410" cy="803275"/>
                <wp:effectExtent l="0" t="0" r="27940" b="34925"/>
                <wp:wrapSquare wrapText="bothSides"/>
                <wp:docPr id="669056116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7410" cy="803275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BA74C" id="Grupa 4" o:spid="_x0000_s1026" style="position:absolute;margin-left:33.55pt;margin-top:-8.45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7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17294B7B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1631C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83F034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A2DC3A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E74EAB" w14:textId="77777777" w:rsidR="00534E50" w:rsidRPr="00534E50" w:rsidRDefault="00534E50" w:rsidP="00534E5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6E53E3E6" w14:textId="4EF1E7FB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852DDA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34E5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5D4C181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</w:t>
      </w:r>
      <w:r w:rsidR="003A1102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którego występuje:</w:t>
      </w:r>
    </w:p>
    <w:p w14:paraId="312DEE6E" w14:textId="3625A58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114ABBD2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1434C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1434C5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C675F2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1434C5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9E20C2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w ilościach uzależnionych od aktualnych potrzeb Zamawiającego, </w:t>
      </w:r>
      <w:r w:rsidR="00C675F2" w:rsidRPr="00C675F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materiałów medycznych dla Bloku Operacyjnego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435C32D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8481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C675F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8481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23C4A78F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/słownie brutto: .................................................. PLN/</w:t>
      </w:r>
    </w:p>
    <w:p w14:paraId="26FC8CF8" w14:textId="024D6AB6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zastrzega sobie prawo do zmian ilości zamawianego towaru w poszczególnych pozycjach asortymentowych.</w:t>
      </w:r>
    </w:p>
    <w:p w14:paraId="06AA1113" w14:textId="77777777" w:rsidR="004C0A32" w:rsidRPr="004C0A32" w:rsidRDefault="004C0A32" w:rsidP="004C0A32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rPr>
          <w:rFonts w:ascii="Arial" w:eastAsia="Times New Roman" w:hAnsi="Arial" w:cs="Arial"/>
          <w:spacing w:val="-6"/>
          <w:sz w:val="18"/>
          <w:szCs w:val="18"/>
          <w:lang w:eastAsia="pl-PL"/>
        </w:rPr>
      </w:pPr>
      <w:r w:rsidRPr="004C0A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 przewiduje możliwość rozszerzenia zamówienia objętego Umową, ponad jego wielkość ustaloną w ust. 1 oraz Wartość Umowy. Rozszerzenie zamówienia, o którym mowa w zdaniu pierwszym nie może przekroczyć 170 000,00 zł netto PLN.</w:t>
      </w:r>
    </w:p>
    <w:p w14:paraId="0C39A8A7" w14:textId="6DA9FB42" w:rsidR="00584E10" w:rsidRPr="00584E10" w:rsidRDefault="00584E10" w:rsidP="004C0A32">
      <w:pPr>
        <w:numPr>
          <w:ilvl w:val="0"/>
          <w:numId w:val="17"/>
        </w:numPr>
        <w:tabs>
          <w:tab w:val="num" w:pos="142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załączniku nr 1 do Umowy, jednakże ściśle z nimi związane pod względem przeznaczenia. </w:t>
      </w:r>
    </w:p>
    <w:p w14:paraId="1B07C7FE" w14:textId="2D190D30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B92DC39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C675F2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21328144" w14:textId="77777777" w:rsidR="00430F1F" w:rsidRPr="00966496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a towar dostarczony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ego, Wykonawca otrzyma wynagrodzenie,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>do 30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Vat, na rachunek bankowy Wykonawcy wskazany na fakturze Vat.</w:t>
      </w:r>
    </w:p>
    <w:p w14:paraId="2995BF89" w14:textId="77777777" w:rsidR="00430F1F" w:rsidRPr="00966496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216374361"/>
      <w:bookmarkStart w:id="2" w:name="_Hlk216372783"/>
      <w:r w:rsidRPr="00966496"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</w:t>
      </w:r>
      <w:proofErr w:type="spellStart"/>
      <w:r w:rsidRPr="00966496">
        <w:rPr>
          <w:rFonts w:ascii="Arial" w:hAnsi="Arial" w:cs="Arial"/>
          <w:sz w:val="18"/>
          <w:szCs w:val="18"/>
        </w:rPr>
        <w:t>póź</w:t>
      </w:r>
      <w:proofErr w:type="spellEnd"/>
      <w:r w:rsidRPr="00966496">
        <w:rPr>
          <w:rFonts w:ascii="Arial" w:hAnsi="Arial" w:cs="Arial"/>
          <w:sz w:val="18"/>
          <w:szCs w:val="18"/>
        </w:rPr>
        <w:t xml:space="preserve">. zmianami) oraz ustawy z dnia 11 marca 2004 r. o podatku od towarów i Usług ( Dz.U. 2025 poz. 775, z </w:t>
      </w:r>
      <w:proofErr w:type="spellStart"/>
      <w:r w:rsidRPr="00966496">
        <w:rPr>
          <w:rFonts w:ascii="Arial" w:hAnsi="Arial" w:cs="Arial"/>
          <w:sz w:val="18"/>
          <w:szCs w:val="18"/>
        </w:rPr>
        <w:t>póź</w:t>
      </w:r>
      <w:proofErr w:type="spellEnd"/>
      <w:r w:rsidRPr="00966496">
        <w:rPr>
          <w:rFonts w:ascii="Arial" w:hAnsi="Arial" w:cs="Arial"/>
          <w:sz w:val="18"/>
          <w:szCs w:val="18"/>
        </w:rPr>
        <w:t xml:space="preserve">. zmianami) w części dotyczącej faktur ustrukturyzowanych oraz </w:t>
      </w:r>
      <w:bookmarkStart w:id="3" w:name="_Hlk216374010"/>
      <w:r w:rsidRPr="00966496">
        <w:rPr>
          <w:rFonts w:ascii="Arial" w:hAnsi="Arial" w:cs="Arial"/>
          <w:sz w:val="18"/>
          <w:szCs w:val="18"/>
        </w:rPr>
        <w:t>Krajowego Systemu e-Faktur (</w:t>
      </w:r>
      <w:proofErr w:type="spellStart"/>
      <w:r w:rsidRPr="00966496">
        <w:rPr>
          <w:rFonts w:ascii="Arial" w:hAnsi="Arial" w:cs="Arial"/>
          <w:sz w:val="18"/>
          <w:szCs w:val="18"/>
        </w:rPr>
        <w:t>KSeF</w:t>
      </w:r>
      <w:proofErr w:type="spellEnd"/>
      <w:r w:rsidRPr="00966496">
        <w:rPr>
          <w:rFonts w:ascii="Arial" w:hAnsi="Arial" w:cs="Arial"/>
          <w:sz w:val="18"/>
          <w:szCs w:val="18"/>
        </w:rPr>
        <w:t>).</w:t>
      </w:r>
      <w:bookmarkEnd w:id="3"/>
    </w:p>
    <w:bookmarkEnd w:id="1"/>
    <w:bookmarkEnd w:id="2"/>
    <w:p w14:paraId="70E1A1BA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 xml:space="preserve">) na zasadach określonych w ustawie o podatku od towarów i usług. Z dniem powstania po stronie Wykonawcy ustawowego obowiązku wystawiania faktur ustrukturyzowanych przy użyciu 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 xml:space="preserve"> faktury wystawiane na podstawie niniejszej Umowy będą wystawiane i doręczane za pośrednictwem 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>, zgodnie z aktualnie obowiązującymi przepisami prawa.</w:t>
      </w:r>
    </w:p>
    <w:p w14:paraId="1B06528C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5C998B5E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 xml:space="preserve"> uniemożliwiającej wystawienie faktury, dopuszcza się wystawienie faktury w formie rezerwowej, zgodnie z przepisami przejściowymi i komunikatami Ministerstwa Finansów. </w:t>
      </w:r>
    </w:p>
    <w:p w14:paraId="09846C12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Strony zobowiązują się do niezwłocznego informowania się nawzajem o wszelkich zmianach danych identyfikacyjnych niezbędnych do prawidłowego funkcjonowania 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383296A0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Do czasu powstania po stronie Wykonawcy ustawowego obowiązku wystawiania faktur ustrukturyzowanych przy użyciu </w:t>
      </w:r>
      <w:proofErr w:type="spellStart"/>
      <w:r>
        <w:rPr>
          <w:rFonts w:ascii="Arial" w:hAnsi="Arial" w:cs="Arial"/>
          <w:sz w:val="18"/>
          <w:szCs w:val="18"/>
        </w:rPr>
        <w:t>KSeF</w:t>
      </w:r>
      <w:proofErr w:type="spellEnd"/>
      <w:r>
        <w:rPr>
          <w:rFonts w:ascii="Arial" w:hAnsi="Arial" w:cs="Arial"/>
          <w:sz w:val="18"/>
          <w:szCs w:val="18"/>
        </w:rPr>
        <w:t xml:space="preserve"> dopuszcza się złożenie faktury Zamawiającemu w jednej z następujących form:</w:t>
      </w:r>
    </w:p>
    <w:p w14:paraId="07C958C9" w14:textId="77777777" w:rsidR="00430F1F" w:rsidRDefault="00430F1F" w:rsidP="00430F1F">
      <w:pPr>
        <w:pStyle w:val="Akapitzlist"/>
        <w:numPr>
          <w:ilvl w:val="0"/>
          <w:numId w:val="34"/>
        </w:numPr>
        <w:ind w:left="1276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525FD6A2" w14:textId="77777777" w:rsidR="00430F1F" w:rsidRDefault="00430F1F" w:rsidP="00430F1F">
      <w:pPr>
        <w:pStyle w:val="Akapitzlist"/>
        <w:ind w:left="1701" w:hanging="425"/>
        <w:rPr>
          <w:rFonts w:ascii="Arial" w:hAnsi="Arial" w:cs="Arial"/>
          <w:sz w:val="18"/>
          <w:szCs w:val="18"/>
        </w:rPr>
      </w:pP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41B9E6DC" w14:textId="77777777" w:rsidR="00430F1F" w:rsidRDefault="00430F1F" w:rsidP="00430F1F">
      <w:pPr>
        <w:pStyle w:val="Akapitzlist"/>
        <w:numPr>
          <w:ilvl w:val="0"/>
          <w:numId w:val="34"/>
        </w:numPr>
        <w:ind w:left="1276" w:hanging="425"/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13DA4FE1" w14:textId="77777777" w:rsidR="00430F1F" w:rsidRDefault="00430F1F" w:rsidP="00430F1F">
      <w:pPr>
        <w:pStyle w:val="Akapitzlist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393728EE" w14:textId="77777777" w:rsidR="00430F1F" w:rsidRPr="00584E10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142A0329" w14:textId="77777777" w:rsidR="00430F1F" w:rsidRPr="00584E10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AC8076D" w14:textId="77777777" w:rsidR="00430F1F" w:rsidRPr="00584E10" w:rsidRDefault="00430F1F" w:rsidP="00430F1F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nie spowodują wstrzymania dostaw towaru lub ich nieterminowości.</w:t>
      </w:r>
    </w:p>
    <w:p w14:paraId="56D197AB" w14:textId="77777777" w:rsidR="00430F1F" w:rsidRDefault="00430F1F" w:rsidP="00430F1F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2EE688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5525E3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wymienionych w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19A6C90B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96360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0" w:history="1">
        <w:r w:rsidR="005B61B6" w:rsidRPr="00EB4580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566148D9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D3492A8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469D5C92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41B5DC4D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przesłanki, o której mowa w pkt 1.8.,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6E9D5131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621590">
      <w:pPr>
        <w:pStyle w:val="Akapitzlist"/>
        <w:widowControl w:val="0"/>
        <w:shd w:val="clear" w:color="auto" w:fill="D9E2F3" w:themeFill="accent1" w:themeFillTint="33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7C1A93F7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156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61257124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6E57732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oraz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ustawy o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36C6636" w14:textId="46583FCB" w:rsidR="00584E10" w:rsidRPr="00584E10" w:rsidRDefault="00584E10" w:rsidP="00F47865">
      <w:pPr>
        <w:ind w:right="-283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46551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675D"/>
    <w:rsid w:val="00030A5A"/>
    <w:rsid w:val="00050207"/>
    <w:rsid w:val="00056947"/>
    <w:rsid w:val="0006729E"/>
    <w:rsid w:val="00080789"/>
    <w:rsid w:val="000A4579"/>
    <w:rsid w:val="000A7998"/>
    <w:rsid w:val="000B55A7"/>
    <w:rsid w:val="00110DAC"/>
    <w:rsid w:val="00116BC6"/>
    <w:rsid w:val="001327BC"/>
    <w:rsid w:val="001434C5"/>
    <w:rsid w:val="001551CD"/>
    <w:rsid w:val="00155545"/>
    <w:rsid w:val="00162CD1"/>
    <w:rsid w:val="00184C32"/>
    <w:rsid w:val="00195188"/>
    <w:rsid w:val="001A4EA6"/>
    <w:rsid w:val="001C5862"/>
    <w:rsid w:val="001D2150"/>
    <w:rsid w:val="001E2E2A"/>
    <w:rsid w:val="001F132D"/>
    <w:rsid w:val="00216083"/>
    <w:rsid w:val="00251A7D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A1102"/>
    <w:rsid w:val="003D3005"/>
    <w:rsid w:val="00416689"/>
    <w:rsid w:val="00425247"/>
    <w:rsid w:val="00425E2C"/>
    <w:rsid w:val="00430F1F"/>
    <w:rsid w:val="00435805"/>
    <w:rsid w:val="00461DB3"/>
    <w:rsid w:val="00475D28"/>
    <w:rsid w:val="0047779A"/>
    <w:rsid w:val="00482AD5"/>
    <w:rsid w:val="0049289F"/>
    <w:rsid w:val="00493648"/>
    <w:rsid w:val="004B6DF4"/>
    <w:rsid w:val="004C0A32"/>
    <w:rsid w:val="004C1AFE"/>
    <w:rsid w:val="004C6F90"/>
    <w:rsid w:val="004D03F1"/>
    <w:rsid w:val="004D393A"/>
    <w:rsid w:val="004E261C"/>
    <w:rsid w:val="004E59C4"/>
    <w:rsid w:val="004F7530"/>
    <w:rsid w:val="00514F69"/>
    <w:rsid w:val="00522FF4"/>
    <w:rsid w:val="00531AE6"/>
    <w:rsid w:val="00534E50"/>
    <w:rsid w:val="00550D71"/>
    <w:rsid w:val="00584E10"/>
    <w:rsid w:val="005B1703"/>
    <w:rsid w:val="005B55E4"/>
    <w:rsid w:val="005B61B6"/>
    <w:rsid w:val="005C23C0"/>
    <w:rsid w:val="005E1406"/>
    <w:rsid w:val="005E389F"/>
    <w:rsid w:val="005F1BCA"/>
    <w:rsid w:val="00600260"/>
    <w:rsid w:val="00600696"/>
    <w:rsid w:val="00604A62"/>
    <w:rsid w:val="006206EF"/>
    <w:rsid w:val="00621590"/>
    <w:rsid w:val="0063646B"/>
    <w:rsid w:val="006570F7"/>
    <w:rsid w:val="006643B9"/>
    <w:rsid w:val="00677212"/>
    <w:rsid w:val="00684812"/>
    <w:rsid w:val="006871F4"/>
    <w:rsid w:val="006A1DF5"/>
    <w:rsid w:val="006A2C68"/>
    <w:rsid w:val="006D3BC3"/>
    <w:rsid w:val="006D6624"/>
    <w:rsid w:val="00721E23"/>
    <w:rsid w:val="00723E56"/>
    <w:rsid w:val="00767C18"/>
    <w:rsid w:val="00795457"/>
    <w:rsid w:val="007B40D0"/>
    <w:rsid w:val="007D5E01"/>
    <w:rsid w:val="00810C98"/>
    <w:rsid w:val="00821E8F"/>
    <w:rsid w:val="00853E85"/>
    <w:rsid w:val="008550B1"/>
    <w:rsid w:val="0085747F"/>
    <w:rsid w:val="00861C35"/>
    <w:rsid w:val="008B2547"/>
    <w:rsid w:val="008D3704"/>
    <w:rsid w:val="008E36C1"/>
    <w:rsid w:val="009559F6"/>
    <w:rsid w:val="00975576"/>
    <w:rsid w:val="009A314F"/>
    <w:rsid w:val="009B4318"/>
    <w:rsid w:val="00A23315"/>
    <w:rsid w:val="00A31AB8"/>
    <w:rsid w:val="00A37DB9"/>
    <w:rsid w:val="00A57FBC"/>
    <w:rsid w:val="00AB0F70"/>
    <w:rsid w:val="00AB4FB5"/>
    <w:rsid w:val="00AB6DA4"/>
    <w:rsid w:val="00AD6D4E"/>
    <w:rsid w:val="00AF5B1B"/>
    <w:rsid w:val="00B267D1"/>
    <w:rsid w:val="00B63C91"/>
    <w:rsid w:val="00B81182"/>
    <w:rsid w:val="00BB18CA"/>
    <w:rsid w:val="00BC37C7"/>
    <w:rsid w:val="00BE38EF"/>
    <w:rsid w:val="00C2061C"/>
    <w:rsid w:val="00C25ACD"/>
    <w:rsid w:val="00C5211F"/>
    <w:rsid w:val="00C639D6"/>
    <w:rsid w:val="00C675F2"/>
    <w:rsid w:val="00C85ABB"/>
    <w:rsid w:val="00CB0228"/>
    <w:rsid w:val="00CB7272"/>
    <w:rsid w:val="00D04F98"/>
    <w:rsid w:val="00D266C2"/>
    <w:rsid w:val="00D317EF"/>
    <w:rsid w:val="00D83722"/>
    <w:rsid w:val="00D860D6"/>
    <w:rsid w:val="00DB7231"/>
    <w:rsid w:val="00DC27FD"/>
    <w:rsid w:val="00DD3631"/>
    <w:rsid w:val="00DD69FC"/>
    <w:rsid w:val="00DF0A42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47865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zaopatrzenie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2885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32</cp:revision>
  <cp:lastPrinted>2022-02-14T11:16:00Z</cp:lastPrinted>
  <dcterms:created xsi:type="dcterms:W3CDTF">2026-06-22T07:33:00Z</dcterms:created>
  <dcterms:modified xsi:type="dcterms:W3CDTF">2026-06-22T09:33:00Z</dcterms:modified>
</cp:coreProperties>
</file>