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5240015"/>
    <w:p w14:paraId="19B38606" w14:textId="549ECE0E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534E5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CB1362" wp14:editId="2DDEBA53">
                <wp:simplePos x="0" y="0"/>
                <wp:positionH relativeFrom="column">
                  <wp:posOffset>426085</wp:posOffset>
                </wp:positionH>
                <wp:positionV relativeFrom="paragraph">
                  <wp:posOffset>-107315</wp:posOffset>
                </wp:positionV>
                <wp:extent cx="4677410" cy="803275"/>
                <wp:effectExtent l="0" t="0" r="27940" b="34925"/>
                <wp:wrapSquare wrapText="bothSides"/>
                <wp:docPr id="669056116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7410" cy="803275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BA74C" id="Grupa 4" o:spid="_x0000_s1026" style="position:absolute;margin-left:33.55pt;margin-top:-8.45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7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17294B7B" w14:textId="77777777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641631C" w14:textId="77777777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583F034" w14:textId="77777777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1A2DC3A" w14:textId="77777777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FE74EAB" w14:textId="77777777" w:rsidR="00534E50" w:rsidRPr="00534E50" w:rsidRDefault="00534E50" w:rsidP="00534E5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6E53E3E6" w14:textId="4EF1E7FB" w:rsidR="000B55A7" w:rsidRDefault="000B55A7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A47E747" w14:textId="77777777" w:rsidR="000B55A7" w:rsidRDefault="000B55A7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33E09885" w:rsidR="00584E10" w:rsidRP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 3 – projekt umowy dostawy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0852DDA5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/……/202</w:t>
      </w:r>
      <w:r w:rsidR="00534E50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2E691732" w14:textId="01D71B6F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w Ciechanowie</w:t>
      </w:r>
    </w:p>
    <w:p w14:paraId="10ABA119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5D4C181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</w:t>
      </w:r>
      <w:r w:rsidR="003A1102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którego występuje:</w:t>
      </w:r>
    </w:p>
    <w:p w14:paraId="312DEE6E" w14:textId="3625A588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0059B025" w14:textId="77777777" w:rsidR="00584E10" w:rsidRPr="00584E10" w:rsidRDefault="00584E10" w:rsidP="00584E10">
      <w:pPr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123B8C7" w14:textId="77777777" w:rsidR="00584E10" w:rsidRPr="00584E10" w:rsidRDefault="00584E10" w:rsidP="00584E10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3A51CA4E" w14:textId="4D0C9209" w:rsidR="00C639D6" w:rsidRDefault="00C639D6" w:rsidP="00C639D6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o wartości zamówienia poniżej 1</w:t>
      </w:r>
      <w:r w:rsidR="001434C5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7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1434C5">
        <w:rPr>
          <w:rFonts w:ascii="Arial" w:eastAsia="Times New Roman" w:hAnsi="Arial" w:cs="Arial"/>
          <w:sz w:val="18"/>
          <w:szCs w:val="18"/>
          <w:lang w:eastAsia="pl-PL"/>
        </w:rPr>
        <w:t>68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/2</w:t>
      </w:r>
      <w:r w:rsidR="001434C5">
        <w:rPr>
          <w:rFonts w:ascii="Arial" w:eastAsia="Times New Roman" w:hAnsi="Arial" w:cs="Arial"/>
          <w:sz w:val="18"/>
          <w:szCs w:val="18"/>
          <w:lang w:eastAsia="pl-PL"/>
        </w:rPr>
        <w:t>6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3F75E2EC" w14:textId="77777777" w:rsidR="0063646B" w:rsidRPr="00B4447A" w:rsidRDefault="0063646B" w:rsidP="00C639D6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1143BEE1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w ilościach uzależnionych od aktualnych potrzeb Zamawiającego, 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dostawa </w:t>
      </w:r>
      <w:r w:rsidR="004C1AFE" w:rsidRPr="004C1AFE">
        <w:rPr>
          <w:rFonts w:ascii="Arial" w:hAnsi="Arial" w:cs="Arial"/>
          <w:b/>
          <w:bCs/>
          <w:sz w:val="18"/>
          <w:szCs w:val="18"/>
        </w:rPr>
        <w:t>filtrów oraz odbiór i utylizacja filtrów zużytych</w:t>
      </w:r>
      <w:r w:rsidR="004C1AFE">
        <w:rPr>
          <w:rFonts w:ascii="Arial" w:hAnsi="Arial" w:cs="Arial"/>
          <w:b/>
          <w:bCs/>
          <w:sz w:val="18"/>
          <w:szCs w:val="18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zwanych dalej towarem. Zamawiane w okresie obowiązywania Umowy łączne ilości towaru oraz jego właściwości zostały określone w załączniku nr 1 do Umowy.</w:t>
      </w:r>
    </w:p>
    <w:p w14:paraId="54EDE011" w14:textId="4CB903EC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68481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68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68481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68E19D60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AB4FB5">
        <w:rPr>
          <w:rFonts w:ascii="Arial" w:eastAsia="Times New Roman" w:hAnsi="Arial" w:cs="Arial"/>
          <w:spacing w:val="-4"/>
          <w:sz w:val="18"/>
          <w:szCs w:val="18"/>
          <w:lang w:eastAsia="pl-PL"/>
        </w:rPr>
        <w:t>2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23C4A78F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/słownie brutto: .................................................. PLN/</w:t>
      </w:r>
    </w:p>
    <w:p w14:paraId="26FC8CF8" w14:textId="024D6AB6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zastrzega sobie prawo do zmian ilości zamawianego towaru w poszczególnych pozycjach asortymentowych.</w:t>
      </w:r>
    </w:p>
    <w:p w14:paraId="06AA1113" w14:textId="77777777" w:rsidR="004C0A32" w:rsidRPr="004C0A32" w:rsidRDefault="004C0A32" w:rsidP="004C0A32">
      <w:pPr>
        <w:pStyle w:val="Akapitzlist"/>
        <w:numPr>
          <w:ilvl w:val="0"/>
          <w:numId w:val="17"/>
        </w:numPr>
        <w:tabs>
          <w:tab w:val="clear" w:pos="720"/>
          <w:tab w:val="num" w:pos="284"/>
        </w:tabs>
        <w:ind w:left="284" w:hanging="284"/>
        <w:rPr>
          <w:rFonts w:ascii="Arial" w:eastAsia="Times New Roman" w:hAnsi="Arial" w:cs="Arial"/>
          <w:spacing w:val="-6"/>
          <w:sz w:val="18"/>
          <w:szCs w:val="18"/>
          <w:lang w:eastAsia="pl-PL"/>
        </w:rPr>
      </w:pPr>
      <w:r w:rsidRPr="004C0A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Zamawiający przewiduje możliwość rozszerzenia zamówienia objętego Umową, ponad jego wielkość ustaloną w ust. 1 oraz Wartość Umowy. Rozszerzenie zamówienia, o którym mowa w zdaniu pierwszym nie może przekroczyć 170 000,00 zł netto PLN.</w:t>
      </w:r>
    </w:p>
    <w:p w14:paraId="0C39A8A7" w14:textId="6DA9FB42" w:rsidR="00584E10" w:rsidRPr="00584E10" w:rsidRDefault="00584E10" w:rsidP="004C0A32">
      <w:pPr>
        <w:numPr>
          <w:ilvl w:val="0"/>
          <w:numId w:val="17"/>
        </w:numPr>
        <w:tabs>
          <w:tab w:val="num" w:pos="142"/>
        </w:tabs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Zamawiający przewiduje możliwość rozszerzenia zamówienia o towar, wykraczający asortymentowo poza </w:t>
      </w:r>
      <w:r w:rsidR="006D6624">
        <w:rPr>
          <w:rFonts w:ascii="Arial" w:eastAsia="Times New Roman" w:hAnsi="Arial" w:cs="Arial"/>
          <w:sz w:val="18"/>
          <w:szCs w:val="18"/>
          <w:lang w:eastAsia="pl-PL"/>
        </w:rPr>
        <w:t xml:space="preserve">pozycje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określone w załączniku nr 1 do Umowy, jednakże ściśle z nimi związane pod względem przeznaczenia. </w:t>
      </w:r>
    </w:p>
    <w:p w14:paraId="1B07C7FE" w14:textId="2D190D30" w:rsidR="00584E10" w:rsidRPr="00F364EF" w:rsidRDefault="00584E10" w:rsidP="00184C32">
      <w:pPr>
        <w:numPr>
          <w:ilvl w:val="0"/>
          <w:numId w:val="17"/>
        </w:numPr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>Rozszerzenie zamówienia, o którym mowa ust</w:t>
      </w:r>
      <w:r w:rsidR="006D6624"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.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6</w:t>
      </w:r>
      <w:r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nie może przekroczyć</w:t>
      </w:r>
      <w:r w:rsidR="00CB7272"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5% </w:t>
      </w:r>
      <w:r w:rsidR="006D6624"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Wartości Umowy</w:t>
      </w:r>
      <w:r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>. Ceny jednostkowe towaru wprowadzonego do Umowy w związku z rozszerzeniem zostaną ustalone w drodze negocjacji</w:t>
      </w:r>
      <w:r w:rsidR="006D6624"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przeprowadzonej pomiędzy stronami.</w:t>
      </w:r>
    </w:p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343D3D59" w:rsidR="00584E10" w:rsidRPr="00584E10" w:rsidRDefault="00584E10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7D5E01">
        <w:rPr>
          <w:rFonts w:ascii="Arial" w:eastAsia="Times New Roman" w:hAnsi="Arial" w:cs="Arial"/>
          <w:b/>
          <w:sz w:val="18"/>
          <w:szCs w:val="18"/>
          <w:lang w:eastAsia="pl-PL"/>
        </w:rPr>
        <w:t>12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miesięcy, licząc od daty jej zawarcia.</w:t>
      </w:r>
    </w:p>
    <w:p w14:paraId="79779F58" w14:textId="491C5478" w:rsidR="00584E10" w:rsidRPr="00522FF4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F404343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584E10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5ECC1D6B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mowy. Warunkiem koniecznym wprowadzenia takiej zmiany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046505A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21328144" w14:textId="77777777" w:rsidR="00430F1F" w:rsidRPr="00966496" w:rsidRDefault="00430F1F" w:rsidP="00430F1F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a towar dostarczony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ego, Wykonawca otrzyma wynagrodzenie,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>do 30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Vat, na rachunek bankowy Wykonawcy wskazany na fakturze Vat.</w:t>
      </w:r>
    </w:p>
    <w:p w14:paraId="2995BF89" w14:textId="77777777" w:rsidR="00430F1F" w:rsidRPr="00966496" w:rsidRDefault="00430F1F" w:rsidP="00430F1F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1" w:name="_Hlk216374361"/>
      <w:bookmarkStart w:id="2" w:name="_Hlk216372783"/>
      <w:r w:rsidRPr="00966496">
        <w:rPr>
          <w:rFonts w:ascii="Arial" w:hAnsi="Arial" w:cs="Arial"/>
          <w:sz w:val="18"/>
          <w:szCs w:val="18"/>
        </w:rPr>
        <w:t xml:space="preserve">W zakresie rozliczeń związanych z realizacją niniejszej Umowy zastosowanie mają przepisy ustawy z dnia 9 listopada 2018 r. o elektronicznym fakturowaniu w zamówieniach publicznych, koncesjach na roboty budowlane lub usługi oraz partnerstwie publiczno-prywatnym (tj. Dz.U. 2018 poz. 2191 z póź. zmianami) oraz ustawy z dnia 11 marca 2004 r. o podatku od towarów i Usług ( Dz.U. 2025 poz. 775, z póź. zmianami) w części dotyczącej faktur ustrukturyzowanych oraz </w:t>
      </w:r>
      <w:bookmarkStart w:id="3" w:name="_Hlk216374010"/>
      <w:r w:rsidRPr="00966496">
        <w:rPr>
          <w:rFonts w:ascii="Arial" w:hAnsi="Arial" w:cs="Arial"/>
          <w:sz w:val="18"/>
          <w:szCs w:val="18"/>
        </w:rPr>
        <w:t>Krajowego Systemu e-Faktur (KSeF).</w:t>
      </w:r>
      <w:bookmarkEnd w:id="3"/>
    </w:p>
    <w:bookmarkEnd w:id="1"/>
    <w:bookmarkEnd w:id="2"/>
    <w:p w14:paraId="70E1A1BA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2.1.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Wykonawca może wystawiać Zamawiającemu faktury ustrukturyzowane przy użyciu Krajowego Systemu e-Faktur (KSeF) na zasadach określonych w ustawie o podatku od towarów i usług. Z dniem powstania po stronie Wykonawcy ustawowego obowiązku wystawiania faktur ustrukturyzowanych przy użyciu KSeF faktury wystawiane na podstawie niniejszej Umowy będą wystawiane i doręczane za pośrednictwem KSeF, zgodnie z aktualnie obowiązującymi przepisami prawa.</w:t>
      </w:r>
    </w:p>
    <w:p w14:paraId="1B06528C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2.2.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Fakturę ustrukturyzowaną uznaje się za wystawioną w dniu jej przesłania do Krajowego Systemu e-Faktur.</w:t>
      </w:r>
    </w:p>
    <w:p w14:paraId="5C998B5E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2.3.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 xml:space="preserve">W przypadku awarii systemu KSeF uniemożliwiającej wystawienie faktury, dopuszcza się wystawienie faktury w formie rezerwowej, zgodnie z przepisami przejściowymi i komunikatami Ministerstwa Finansów. </w:t>
      </w:r>
    </w:p>
    <w:p w14:paraId="09846C12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2.4.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Strony zobowiązują się do niezwłocznego informowania się nawzajem o wszelkich zmianach danych identyfikacyjnych niezbędnych do prawidłowego funkcjonowania KSeF.</w:t>
      </w:r>
    </w:p>
    <w:p w14:paraId="383296A0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2.5.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Do czasu powstania po stronie Wykonawcy ustawowego obowiązku wystawiania faktur ustrukturyzowanych przy użyciu KSeF dopuszcza się złożenie faktury Zamawiającemu w jednej z następujących form:</w:t>
      </w:r>
    </w:p>
    <w:p w14:paraId="07C958C9" w14:textId="77777777" w:rsidR="00430F1F" w:rsidRDefault="00430F1F" w:rsidP="00430F1F">
      <w:pPr>
        <w:pStyle w:val="Akapitzlist"/>
        <w:numPr>
          <w:ilvl w:val="0"/>
          <w:numId w:val="34"/>
        </w:numPr>
        <w:ind w:left="1276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formie elektronicznej w postaci pliku PDF, przesłanego na adres poczty e-mail: </w:t>
      </w:r>
    </w:p>
    <w:p w14:paraId="525FD6A2" w14:textId="77777777" w:rsidR="00430F1F" w:rsidRDefault="00430F1F" w:rsidP="00430F1F">
      <w:pPr>
        <w:pStyle w:val="Akapitzlist"/>
        <w:ind w:left="1701" w:hanging="425"/>
        <w:rPr>
          <w:rFonts w:ascii="Arial" w:hAnsi="Arial" w:cs="Arial"/>
          <w:sz w:val="18"/>
          <w:szCs w:val="18"/>
        </w:rPr>
      </w:pPr>
      <w:hyperlink r:id="rId9" w:history="1">
        <w:r>
          <w:rPr>
            <w:rStyle w:val="Hipercze"/>
            <w:rFonts w:ascii="Arial" w:hAnsi="Arial" w:cs="Arial"/>
            <w:sz w:val="18"/>
            <w:szCs w:val="18"/>
          </w:rPr>
          <w:t>faktura@szpitalciechanow.com.pl</w:t>
        </w:r>
      </w:hyperlink>
    </w:p>
    <w:p w14:paraId="41B9E6DC" w14:textId="77777777" w:rsidR="00430F1F" w:rsidRDefault="00430F1F" w:rsidP="00430F1F">
      <w:pPr>
        <w:pStyle w:val="Akapitzlist"/>
        <w:numPr>
          <w:ilvl w:val="0"/>
          <w:numId w:val="34"/>
        </w:numPr>
        <w:ind w:left="1276" w:hanging="425"/>
      </w:pPr>
      <w:r>
        <w:rPr>
          <w:rFonts w:ascii="Arial" w:hAnsi="Arial" w:cs="Arial"/>
          <w:sz w:val="18"/>
          <w:szCs w:val="18"/>
        </w:rPr>
        <w:t xml:space="preserve">w formie papierowej, przesłanej pocztą tradycyjną na adres siedziby Odbiorcy/Płatnika </w:t>
      </w:r>
    </w:p>
    <w:p w14:paraId="13DA4FE1" w14:textId="77777777" w:rsidR="00430F1F" w:rsidRDefault="00430F1F" w:rsidP="00430F1F">
      <w:pPr>
        <w:pStyle w:val="Akapitzlist"/>
        <w:ind w:left="127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faktury wskazany w niniejszej Umowie.</w:t>
      </w:r>
    </w:p>
    <w:p w14:paraId="393728EE" w14:textId="77777777" w:rsidR="00430F1F" w:rsidRPr="00584E10" w:rsidRDefault="00430F1F" w:rsidP="00430F1F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142A0329" w14:textId="77777777" w:rsidR="00430F1F" w:rsidRPr="00584E10" w:rsidRDefault="00430F1F" w:rsidP="00430F1F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2AC8076D" w14:textId="77777777" w:rsidR="00430F1F" w:rsidRPr="00584E10" w:rsidRDefault="00430F1F" w:rsidP="00430F1F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nie spowodują wstrzymania dostaw towaru lub ich nieterminowości.</w:t>
      </w:r>
    </w:p>
    <w:p w14:paraId="56D197AB" w14:textId="77777777" w:rsidR="00430F1F" w:rsidRDefault="00430F1F" w:rsidP="00430F1F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</w:t>
      </w:r>
    </w:p>
    <w:p w14:paraId="53E010B7" w14:textId="285FAA89" w:rsidR="00D266C2" w:rsidRPr="00584E10" w:rsidRDefault="00D266C2" w:rsidP="00D266C2">
      <w:pPr>
        <w:ind w:left="420"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24E7122C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2579C7">
        <w:rPr>
          <w:rFonts w:ascii="Arial" w:eastAsia="Times New Roman" w:hAnsi="Arial" w:cs="Arial"/>
          <w:sz w:val="18"/>
          <w:szCs w:val="18"/>
          <w:lang w:eastAsia="pl-PL"/>
        </w:rPr>
        <w:t>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zł, za każdą rozpoczętą godzinę, od chwili wjazdu na teren wskazanej w zdaniu pierwszym nieruchomości. Opłata nie będzie egzekwowana, w przypadku pozostawania w strefie płatnej, przez okres do </w:t>
      </w:r>
      <w:r w:rsidR="002579C7">
        <w:rPr>
          <w:rFonts w:ascii="Arial" w:eastAsia="Times New Roman" w:hAnsi="Arial" w:cs="Arial"/>
          <w:sz w:val="18"/>
          <w:szCs w:val="18"/>
          <w:lang w:eastAsia="pl-PL"/>
        </w:rPr>
        <w:t>45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minut.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2EE688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Wykonawcy, termin przydatności do użycia powyżej …………….. miesięcy (nie krótszy niż 6 m-cy)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45525E3E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lastRenderedPageBreak/>
        <w:t>Gdy dostawa jest niewłaściwa pod względem ilościowym, brakujący towar Wykonawca dostarczy odpowiednio w terminach wymienionych w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072842C2" w14:textId="65C01D90" w:rsidR="00584E10" w:rsidRPr="00584E10" w:rsidRDefault="00584E10" w:rsidP="00584E10">
      <w:pPr>
        <w:numPr>
          <w:ilvl w:val="0"/>
          <w:numId w:val="12"/>
        </w:numPr>
        <w:shd w:val="clear" w:color="auto" w:fill="FFFFFF"/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być ubezpieczonym od odpowiedzialności cywilnej w zakresie prowadzonej działalności gospodarczej związanej z przedmiotem Umowy, na kwotę nie mniejszą niż 500 000,00 złotych, przez cały okres obowiązywania Umowy. </w:t>
      </w:r>
    </w:p>
    <w:p w14:paraId="2E95BE75" w14:textId="3F8EF4FA" w:rsidR="00584E10" w:rsidRDefault="00584E10" w:rsidP="00584E10">
      <w:pPr>
        <w:numPr>
          <w:ilvl w:val="0"/>
          <w:numId w:val="12"/>
        </w:numPr>
        <w:shd w:val="clear" w:color="auto" w:fill="FFFFFF"/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Ubezpieczeniu, o którym mowa w ust. 11 podlega w szczególności odpowiedzialność cywilna za szkody, dotyczące Zamawiającego, Wykonawcy i osób trzecich, a powstałe w związku z realizacją przedmiotu Umowy. Na żądanie Zamawiającego, Wykonawca zobowiązany jest do okazania aktualnej polisy OC pod rygorem wstrzymania płatności faktury lub odstąpienia od Umowy z przyczyn leżących po stronie Wykonawcy</w:t>
      </w:r>
      <w:r w:rsidR="00274C0D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5FB26417" w14:textId="77777777" w:rsidR="00DB7231" w:rsidRPr="00584E10" w:rsidRDefault="00DB7231" w:rsidP="00DB7231">
      <w:pPr>
        <w:shd w:val="clear" w:color="auto" w:fill="FFFFFF"/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19A6C90B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6E963600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10" w:history="1">
        <w:r w:rsidR="005B61B6" w:rsidRPr="00EB4580">
          <w:rPr>
            <w:rStyle w:val="Hipercze"/>
            <w:rFonts w:ascii="Arial" w:eastAsia="Symbol" w:hAnsi="Arial" w:cs="Arial"/>
            <w:snapToGrid w:val="0"/>
            <w:sz w:val="18"/>
            <w:szCs w:val="18"/>
            <w:lang w:eastAsia="pl-PL"/>
          </w:rPr>
          <w:t>zaopatrzenie@szpitalciechanow.com.pl</w:t>
        </w:r>
      </w:hyperlink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.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566148D9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137A0BD" w14:textId="6D3492A8" w:rsidR="00584E10" w:rsidRPr="00584E10" w:rsidRDefault="00584E10" w:rsidP="00030A5A">
      <w:pPr>
        <w:numPr>
          <w:ilvl w:val="0"/>
          <w:numId w:val="14"/>
        </w:numPr>
        <w:tabs>
          <w:tab w:val="left" w:pos="426"/>
          <w:tab w:val="left" w:pos="492"/>
        </w:tabs>
        <w:suppressAutoHyphens/>
        <w:autoSpaceDE w:val="0"/>
        <w:ind w:left="426" w:right="57" w:hanging="426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Wykonawca przyjmuje do wiadomości, iż wykonanie przez niego zamówienia jednostkowego w całości bądź w części, jednakże po terminie </w:t>
      </w:r>
      <w:r w:rsidRPr="00584E10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określonym w umowie może nie mieć dla Zamawiającego znaczenia, ze względu na konieczność zapewnienia dostępności towaru u Zamawiającego. Zamawiający zastrzega sobie prawo do wykonania w takich przypadkach tzw. dostawy zastępczej, polegającej na zakupie i dostawie towaru, o właściwości i jakości nie gorszej od </w:t>
      </w:r>
      <w:r w:rsidR="00AD6D4E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ustalonej </w:t>
      </w:r>
      <w:r w:rsidRPr="00584E10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w </w:t>
      </w:r>
      <w:r w:rsidR="00AD6D4E">
        <w:rPr>
          <w:rFonts w:ascii="Arial" w:eastAsia="Symbol" w:hAnsi="Arial" w:cs="Arial"/>
          <w:color w:val="000000"/>
          <w:sz w:val="18"/>
          <w:szCs w:val="18"/>
          <w:lang w:eastAsia="pl-PL"/>
        </w:rPr>
        <w:t>Umowie</w:t>
      </w:r>
      <w:r w:rsidRPr="00584E10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, u osoby trzeciej. Wszystkimi kosztami wynikającymi z „dostawy zastępczej” </w:t>
      </w:r>
      <w:r w:rsidR="00AD6D4E">
        <w:rPr>
          <w:rFonts w:ascii="Arial" w:eastAsia="Symbol" w:hAnsi="Arial" w:cs="Arial"/>
          <w:color w:val="000000"/>
          <w:sz w:val="18"/>
          <w:szCs w:val="18"/>
          <w:lang w:eastAsia="pl-PL"/>
        </w:rPr>
        <w:t>(cena zakupu plus koszty transportu/przesyłki do Zamawiającego)</w:t>
      </w:r>
      <w:r w:rsidR="00FB631F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 z</w:t>
      </w:r>
      <w:r w:rsidRPr="00584E10">
        <w:rPr>
          <w:rFonts w:ascii="Arial" w:eastAsia="Symbol" w:hAnsi="Arial" w:cs="Arial"/>
          <w:color w:val="000000"/>
          <w:sz w:val="18"/>
          <w:szCs w:val="18"/>
          <w:lang w:eastAsia="pl-PL"/>
        </w:rPr>
        <w:t>ostanie obciążony Wykonawca</w:t>
      </w:r>
      <w:r w:rsidR="00AD6D4E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. 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272BAC0A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469D5C92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6425C88E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6 Umowy.</w:t>
      </w:r>
    </w:p>
    <w:p w14:paraId="188BD005" w14:textId="77777777" w:rsidR="00DB7231" w:rsidRPr="00030A5A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46B820E4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lastRenderedPageBreak/>
        <w:t>Zmiana towaru, w stosunku do treści załącznika nr 1 do Umowy (zmiana nazwy, wielkości opakowania, ilości, numeru katalogowego, nazwy producenta, wielkości opakowania), wynikająca w szczególności z:</w:t>
      </w:r>
    </w:p>
    <w:p w14:paraId="20D292D6" w14:textId="77777777" w:rsidR="00DB7231" w:rsidRDefault="00DB7231" w:rsidP="00DB7231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1134" w:hanging="283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zaprzestania produkcji,</w:t>
      </w:r>
    </w:p>
    <w:p w14:paraId="4957E492" w14:textId="77777777" w:rsidR="00DB7231" w:rsidRDefault="00DB7231" w:rsidP="00DB7231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1134" w:hanging="283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wycofania towaru z dystrybucji, </w:t>
      </w:r>
    </w:p>
    <w:p w14:paraId="4BE8A428" w14:textId="77777777" w:rsidR="00DB7231" w:rsidRDefault="00DB7231" w:rsidP="00DB7231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1134" w:hanging="283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zmiany konfekcjonowania,</w:t>
      </w:r>
    </w:p>
    <w:p w14:paraId="36EE7AAF" w14:textId="77777777" w:rsidR="00DB7231" w:rsidRDefault="00DB7231" w:rsidP="00DB7231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1134" w:hanging="283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rozwoju technologicznego,</w:t>
      </w:r>
    </w:p>
    <w:p w14:paraId="75E5517B" w14:textId="77777777" w:rsidR="00DB7231" w:rsidRPr="0014089E" w:rsidRDefault="00DB7231" w:rsidP="00DB7231">
      <w:pPr>
        <w:numPr>
          <w:ilvl w:val="0"/>
          <w:numId w:val="30"/>
        </w:numPr>
        <w:spacing w:after="200" w:line="276" w:lineRule="auto"/>
        <w:ind w:left="851" w:hanging="425"/>
        <w:contextualSpacing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Strony przewidują zmianę Umowy w przypadku zmiany ceny materiałów lub kosztów związanych z realizacją zamówienia. Poziom zmiany ceny materiałów lub kosztów związanych z realizacją zamówienia uprawniający Strony Umowy do żądania zmiany wynagrodzenia ustala się na 30 % w stosunku do poziomu cen tych samych materiałów lub kosztów z dnia zawarcia Umowy. Początkowy termin ustalenia zmiany wynagrodzenia ustala się na dzień zaistnienia przesłanki w postaci wzrostu wynagrodzenia ceny materiałów lub kosztów związanych z realizacją zamówienia o 30 %. </w:t>
      </w:r>
    </w:p>
    <w:p w14:paraId="7973C794" w14:textId="41B5DC4D" w:rsidR="00DB7231" w:rsidRPr="0014089E" w:rsidRDefault="00DB7231" w:rsidP="00DB7231">
      <w:pPr>
        <w:numPr>
          <w:ilvl w:val="0"/>
          <w:numId w:val="30"/>
        </w:numPr>
        <w:spacing w:after="200" w:line="276" w:lineRule="auto"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 przypadku zaistnienia przesłanki, o której mowa w pkt 1.8., zmiana zostanie dokonana Strony ustalają zgodnie z poniższymi zasadami:</w:t>
      </w:r>
    </w:p>
    <w:p w14:paraId="69BC682F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Podstawą do wyliczenia wysokości zmiany będzie kwartalny wskaźnik wzrostu cen towarów i usług konsumpcyjnych, przedstawiający procentowy wzrost cen w danym kwartale w stosunku do cen w kwartale poprzednim, </w:t>
      </w: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ogłaszany w </w:t>
      </w:r>
      <w:r w:rsidRPr="0014089E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>Komunikacie Prezesa Głównego Urzędu Statystycznego, zwany dalej wskaźnikiem GUS.</w:t>
      </w:r>
    </w:p>
    <w:p w14:paraId="7BF5B0CE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wniosek o zmianę cen można złożyć jedynie w przypadku, gdy wzrost cen materiałów i kosztów na rynku miał wpływ na koszt realizacji zamówienia, co strona wnioskująca zobowiązana jest wykazać składając wraz z wnioskiem analizę wyliczeń oraz dowody, w tym dokumenty potwierdzające zasadność wprowadzenia zmiany cen. Wnioskodawca zobowiązany jest, w szczególności, do:</w:t>
      </w:r>
    </w:p>
    <w:p w14:paraId="1B8CD7F5" w14:textId="77777777" w:rsidR="00DB7231" w:rsidRPr="0014089E" w:rsidRDefault="00DB7231" w:rsidP="00DB7231">
      <w:pPr>
        <w:numPr>
          <w:ilvl w:val="0"/>
          <w:numId w:val="27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określenia procentowego udziału zmian cen poszczególnych w stosunku do cen aktualnych (procentowy wskaźnik zmiany);</w:t>
      </w:r>
    </w:p>
    <w:p w14:paraId="05459512" w14:textId="77777777" w:rsidR="00DB7231" w:rsidRPr="0014089E" w:rsidRDefault="00DB7231" w:rsidP="00DB7231">
      <w:pPr>
        <w:numPr>
          <w:ilvl w:val="0"/>
          <w:numId w:val="27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przeliczenia wszystkich cen jednostkowych przy zastosowaniu wnioskowanych wskaźników zmiany cen i wyliczenie wnioskowanej sumy zmiany cen – wartości zamówienia pozostałej do realizacji w oparciu o wnioskowaną zmianę,</w:t>
      </w:r>
    </w:p>
    <w:p w14:paraId="59747674" w14:textId="77777777" w:rsidR="00DB7231" w:rsidRPr="0014089E" w:rsidRDefault="00DB7231" w:rsidP="00DB7231">
      <w:pPr>
        <w:numPr>
          <w:ilvl w:val="0"/>
          <w:numId w:val="27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wykazania, że zmiana cen materiałów lub kosztów wynosi równowartość zastosowanego wskaźnika poprzez załączenie dowodów na to, że wyliczona do wniosku wartość materiałów i kosztów nie jest mniejsza niż przyjęty wskaźnik zmiany cen.</w:t>
      </w:r>
    </w:p>
    <w:p w14:paraId="63F132B4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Zmiana wynagrodzenia wskutek zmiany cen materiałów lub kosztów może być zastosowana na podstawie wniosku strony nie częściej niż raz w roku kalendarzowym (po upływie 6 miesięcy od daty zawarcia umowy). </w:t>
      </w:r>
    </w:p>
    <w:p w14:paraId="3733192E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Wartość każdej zmiany wynagrodzenia nie może przekraczać 1/2 wskaźnika GUS</w:t>
      </w:r>
      <w:r w:rsidRPr="0014089E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 xml:space="preserve">, </w:t>
      </w:r>
    </w:p>
    <w:p w14:paraId="3E59C1DE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14089E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>Wartość wszystkich zmian w okresie realizacji Umowy nie może przekraczać 9%</w:t>
      </w: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 jej Wartości.</w:t>
      </w:r>
    </w:p>
    <w:p w14:paraId="146F386B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 Strona przyjmująca wniosek uprawniona jest do:</w:t>
      </w:r>
    </w:p>
    <w:p w14:paraId="09D42163" w14:textId="77777777" w:rsidR="00DB7231" w:rsidRPr="0014089E" w:rsidRDefault="00DB7231" w:rsidP="00DB7231">
      <w:pPr>
        <w:numPr>
          <w:ilvl w:val="0"/>
          <w:numId w:val="28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dokonania szczegółowej analizy wyliczeń oraz dowodów potwierdzających zasadność wprowadzenia zmiany do umowy,</w:t>
      </w:r>
    </w:p>
    <w:p w14:paraId="2A119581" w14:textId="77777777" w:rsidR="00DB7231" w:rsidRPr="0014089E" w:rsidRDefault="00DB7231" w:rsidP="00DB7231">
      <w:pPr>
        <w:numPr>
          <w:ilvl w:val="0"/>
          <w:numId w:val="28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 przypadku negatywnej oceny wyliczeń lub dowodów, wezwania wnioskodawcy do złożenia wyjaśnień lub dokonania stosownych zmian.</w:t>
      </w:r>
    </w:p>
    <w:p w14:paraId="7FA134B9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Strony zastrzegają uprawnienie do negocjacji zmiany cen i niezaakceptowania wniosku o waloryzację, w szczególności w sytuacji niewykazania lub niedostatecznego wykazania przez wnioskodawcę wpływu zmian na koszty wykonania zamówienia oraz w sytuacji trudności w zapewnienia finansowania zamówienia. Strony mogą uzgodnić zmianę cen w połączeniu z wcześniejszym wyczerpaniem wartości szacunkowej zamówienia (bez zmiany wartości szacunkowej) lub wydłużeniem okresu realizacji umowy (w przypadku spadku cen). Zmiana wynagrodzenia może być obliczona procentowo lub ustalona w formie dodatku – stanowiącego równowartość wzrostu cen materiałów lub kosztów będących podstawą zmiany cen.</w:t>
      </w:r>
    </w:p>
    <w:p w14:paraId="6670AC9E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Po zaakceptowaniu wniosku wnioskodawcy, strony podpiszą aneks do umowy określający zmianę cen. Zmiany będą obejmować okres od dnia złożenia kompletnego i prawidłowego wniosku o waloryzację.</w:t>
      </w:r>
    </w:p>
    <w:p w14:paraId="0B9B1CB7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Strony przyjmują do wiadomości, że zmiana umowy wymaga uzyskania finansowania oraz stosownych zgód korporacyjnych dotyczących zmiany kwoty zobowiązania wynikającego z umowy, dlatego nie zawarcie w terminie dwóch miesięcy od dnia złożenia prawidłowego i kompletnego wniosku o waloryzację aneksu w sprawie zmiany cen umowy o zamówienie publiczne, uprawnia każdą ze stron do rozwiązania umowy z zachowaniem 3-miesięcznego okresu wypowiedzenia, z wyłączeniem roszczeń odszkodowawczych z tytułu rozwiązania umowy przed terminem jej obowiązywania i niezaakceptowania wniosku o waloryzację. </w:t>
      </w:r>
    </w:p>
    <w:p w14:paraId="58A960DC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Wykonawca, którego wynagrodzenie zostało zmienione zgodnie z powyższymi zasadami zobowiązany jest do zmiany wynagrodzenia przysługującego podwykonawcy, z którym zawarł umowę, w zakresie odpowiadającym zmianom cen materiałów lub kosztów dotyczących zobowiązania podwykonawcy, jeżeli łącznie spełnione są następujące warunki:</w:t>
      </w:r>
    </w:p>
    <w:p w14:paraId="74F5C397" w14:textId="77777777" w:rsidR="00DB7231" w:rsidRPr="0014089E" w:rsidRDefault="00DB7231" w:rsidP="00DB7231">
      <w:pPr>
        <w:numPr>
          <w:ilvl w:val="0"/>
          <w:numId w:val="29"/>
        </w:numPr>
        <w:ind w:left="1418" w:firstLine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przedmiotem umowy są dostawy lub usługi;</w:t>
      </w:r>
    </w:p>
    <w:p w14:paraId="135D78BC" w14:textId="77777777" w:rsidR="00DB7231" w:rsidRPr="0014089E" w:rsidRDefault="00DB7231" w:rsidP="00DB7231">
      <w:pPr>
        <w:numPr>
          <w:ilvl w:val="0"/>
          <w:numId w:val="29"/>
        </w:numPr>
        <w:ind w:left="1418" w:firstLine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okres obowiązywania umowy przekracza 6 miesięcy.</w:t>
      </w:r>
    </w:p>
    <w:p w14:paraId="03ED87F6" w14:textId="6E9D5131" w:rsidR="00DB7231" w:rsidRPr="00B927A5" w:rsidRDefault="00DB7231" w:rsidP="00DB7231">
      <w:pPr>
        <w:pStyle w:val="Akapitzlist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Wprowadzenie do Umowy zmian, o których mowa w ust. 1 </w:t>
      </w:r>
      <w:r w:rsidRPr="00604A62">
        <w:rPr>
          <w:rFonts w:ascii="Arial" w:eastAsia="Times New Roman" w:hAnsi="Arial" w:cs="Arial"/>
          <w:sz w:val="18"/>
          <w:szCs w:val="18"/>
          <w:lang w:eastAsia="pl-PL"/>
        </w:rPr>
        <w:t>wymaga pod rygorem nieważności formy pisemnej, w postaci aneksu.</w:t>
      </w:r>
      <w:r w:rsidRPr="00B927A5">
        <w:t xml:space="preserve"> </w:t>
      </w:r>
      <w:r w:rsidRPr="00B927A5">
        <w:rPr>
          <w:rFonts w:ascii="Arial" w:eastAsia="Times New Roman" w:hAnsi="Arial" w:cs="Arial"/>
          <w:sz w:val="18"/>
          <w:szCs w:val="18"/>
          <w:lang w:eastAsia="pl-PL"/>
        </w:rPr>
        <w:t>Strony dopuszczają dokonanie zmian numerów katalogowych lub nazwy z</w:t>
      </w:r>
    </w:p>
    <w:p w14:paraId="4A859CAB" w14:textId="77777777" w:rsidR="00DB7231" w:rsidRPr="006F224D" w:rsidRDefault="00DB7231" w:rsidP="00DB7231">
      <w:pPr>
        <w:pStyle w:val="Akapitzlist"/>
        <w:autoSpaceDE w:val="0"/>
        <w:autoSpaceDN w:val="0"/>
        <w:adjustRightInd w:val="0"/>
        <w:rPr>
          <w:rFonts w:ascii="Arial" w:eastAsia="Times New Roman" w:hAnsi="Arial" w:cs="Arial"/>
          <w:sz w:val="18"/>
          <w:szCs w:val="18"/>
          <w:lang w:eastAsia="pl-PL"/>
        </w:rPr>
      </w:pPr>
      <w:r w:rsidRPr="00B927A5">
        <w:rPr>
          <w:rFonts w:ascii="Arial" w:eastAsia="Times New Roman" w:hAnsi="Arial" w:cs="Arial"/>
          <w:sz w:val="18"/>
          <w:szCs w:val="18"/>
          <w:lang w:eastAsia="pl-PL"/>
        </w:rPr>
        <w:t>zachowaniem cen jednostkowych bez konieczności wprowadzenia ww. zmian aneksem do umowy. Jednocześnie Wykonawca poinformuje Zamawiającego o każdej ww. zmianie na adres e-mail: .......</w:t>
      </w:r>
      <w:r>
        <w:rPr>
          <w:rFonts w:ascii="Arial" w:eastAsia="Times New Roman" w:hAnsi="Arial" w:cs="Arial"/>
          <w:sz w:val="18"/>
          <w:szCs w:val="18"/>
          <w:lang w:eastAsia="pl-PL"/>
        </w:rPr>
        <w:t>......</w:t>
      </w:r>
      <w:r w:rsidRPr="00B927A5">
        <w:rPr>
          <w:rFonts w:ascii="Arial" w:eastAsia="Times New Roman" w:hAnsi="Arial" w:cs="Arial"/>
          <w:sz w:val="18"/>
          <w:szCs w:val="18"/>
          <w:lang w:eastAsia="pl-PL"/>
        </w:rPr>
        <w:t xml:space="preserve"> Zmiany nie mogą skutkować zwiększeniem wartości umowy, podwyższeniem cen jednostkowych i nie mogą być niekorzystne dla Zamawiającego.</w:t>
      </w:r>
    </w:p>
    <w:p w14:paraId="5D3BE27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46924674" w14:textId="77777777" w:rsidR="00195188" w:rsidRDefault="00584E10" w:rsidP="00621590">
      <w:pPr>
        <w:pStyle w:val="Akapitzlist"/>
        <w:widowControl w:val="0"/>
        <w:numPr>
          <w:ilvl w:val="0"/>
          <w:numId w:val="33"/>
        </w:numPr>
        <w:shd w:val="clear" w:color="auto" w:fill="D9E2F3" w:themeFill="accent1" w:themeFillTint="33"/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</w:t>
      </w:r>
      <w:r w:rsidR="00195188">
        <w:rPr>
          <w:rFonts w:ascii="Arial" w:hAnsi="Arial" w:cs="Arial"/>
          <w:snapToGrid w:val="0"/>
          <w:sz w:val="18"/>
          <w:szCs w:val="18"/>
          <w:lang w:eastAsia="pl-PL"/>
        </w:rPr>
        <w:t xml:space="preserve">Umowa została sporządzona w postaci elektronicznej i podpisana przez każdą ze Stron kwalifikowanym </w:t>
      </w:r>
    </w:p>
    <w:p w14:paraId="74A5BD75" w14:textId="77777777" w:rsidR="00195188" w:rsidRDefault="00195188" w:rsidP="00621590">
      <w:pPr>
        <w:pStyle w:val="Akapitzlist"/>
        <w:widowControl w:val="0"/>
        <w:shd w:val="clear" w:color="auto" w:fill="D9E2F3" w:themeFill="accent1" w:themeFillTint="33"/>
        <w:ind w:left="142" w:firstLine="142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>
        <w:rPr>
          <w:rFonts w:ascii="Arial" w:hAnsi="Arial" w:cs="Arial"/>
          <w:snapToGrid w:val="0"/>
          <w:sz w:val="18"/>
          <w:szCs w:val="18"/>
          <w:lang w:eastAsia="pl-PL"/>
        </w:rPr>
        <w:t>podpisem elektronicznym.</w:t>
      </w:r>
    </w:p>
    <w:p w14:paraId="66E093BE" w14:textId="53A32442" w:rsidR="00195188" w:rsidRPr="00195188" w:rsidRDefault="00195188" w:rsidP="00621590">
      <w:pPr>
        <w:pStyle w:val="Akapitzlist"/>
        <w:widowControl w:val="0"/>
        <w:numPr>
          <w:ilvl w:val="0"/>
          <w:numId w:val="33"/>
        </w:numPr>
        <w:shd w:val="clear" w:color="auto" w:fill="D9E2F3" w:themeFill="accent1" w:themeFillTint="33"/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hAnsi="Arial" w:cs="Arial"/>
          <w:snapToGrid w:val="0"/>
          <w:sz w:val="18"/>
          <w:szCs w:val="18"/>
          <w:lang w:eastAsia="pl-PL"/>
        </w:rPr>
        <w:t>Datą zawarcia Umowy jest data złożenia oświadczenia woli o jej zawarciu przez ostatnią ze Stron.</w:t>
      </w:r>
    </w:p>
    <w:p w14:paraId="003A85E3" w14:textId="7C1A93F7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</w:t>
      </w:r>
      <w:r w:rsidR="00493648"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(t.j Dz.U. 202</w:t>
      </w:r>
      <w:r w:rsidR="001F132D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6</w:t>
      </w:r>
      <w:r w:rsidR="00493648"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1F132D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156</w:t>
      </w:r>
      <w:r w:rsidR="00493648"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61257124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Umowy Strony rozstrzygać będą polubownie.</w:t>
      </w:r>
    </w:p>
    <w:p w14:paraId="04D6357E" w14:textId="142CBA89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06E57732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ustawy Prawo zamówień publicznych oraz</w:t>
      </w:r>
      <w:r w:rsidR="001F132D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</w:t>
      </w: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ustawy o działalności leczniczej.</w:t>
      </w:r>
    </w:p>
    <w:p w14:paraId="1F1E4808" w14:textId="162E7566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dwóch jednobrzmiących egzemplarzach, po jednym dla każdej ze Stron.</w:t>
      </w:r>
    </w:p>
    <w:p w14:paraId="67BE211D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040936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036C6636" w14:textId="46583FCB" w:rsidR="00584E10" w:rsidRPr="00584E10" w:rsidRDefault="00584E10" w:rsidP="00F47865">
      <w:pPr>
        <w:ind w:right="-283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484B05B6" w14:textId="77777777" w:rsidR="00056947" w:rsidRDefault="00056947"/>
    <w:sectPr w:rsidR="00056947" w:rsidSect="00604A62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6B00163"/>
    <w:multiLevelType w:val="hybridMultilevel"/>
    <w:tmpl w:val="FBA0E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6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28" w15:restartNumberingAfterBreak="0">
    <w:nsid w:val="6A86565A"/>
    <w:multiLevelType w:val="hybridMultilevel"/>
    <w:tmpl w:val="AD3459E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0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7"/>
  </w:num>
  <w:num w:numId="3" w16cid:durableId="438961086">
    <w:abstractNumId w:val="6"/>
  </w:num>
  <w:num w:numId="4" w16cid:durableId="1981572368">
    <w:abstractNumId w:val="29"/>
  </w:num>
  <w:num w:numId="5" w16cid:durableId="1573852208">
    <w:abstractNumId w:val="17"/>
  </w:num>
  <w:num w:numId="6" w16cid:durableId="412051474">
    <w:abstractNumId w:val="16"/>
  </w:num>
  <w:num w:numId="7" w16cid:durableId="1119254301">
    <w:abstractNumId w:val="5"/>
  </w:num>
  <w:num w:numId="8" w16cid:durableId="559025216">
    <w:abstractNumId w:val="21"/>
  </w:num>
  <w:num w:numId="9" w16cid:durableId="628556759">
    <w:abstractNumId w:val="26"/>
  </w:num>
  <w:num w:numId="10" w16cid:durableId="806824418">
    <w:abstractNumId w:val="1"/>
  </w:num>
  <w:num w:numId="11" w16cid:durableId="1253514857">
    <w:abstractNumId w:val="10"/>
  </w:num>
  <w:num w:numId="12" w16cid:durableId="865366387">
    <w:abstractNumId w:val="24"/>
  </w:num>
  <w:num w:numId="13" w16cid:durableId="1315403981">
    <w:abstractNumId w:val="9"/>
  </w:num>
  <w:num w:numId="14" w16cid:durableId="2022851798">
    <w:abstractNumId w:val="20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18"/>
  </w:num>
  <w:num w:numId="17" w16cid:durableId="1228152902">
    <w:abstractNumId w:val="22"/>
  </w:num>
  <w:num w:numId="18" w16cid:durableId="690572791">
    <w:abstractNumId w:val="20"/>
  </w:num>
  <w:num w:numId="19" w16cid:durableId="295794013">
    <w:abstractNumId w:val="4"/>
  </w:num>
  <w:num w:numId="20" w16cid:durableId="1822848264">
    <w:abstractNumId w:val="23"/>
  </w:num>
  <w:num w:numId="21" w16cid:durableId="1851336201">
    <w:abstractNumId w:val="19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30"/>
  </w:num>
  <w:num w:numId="25" w16cid:durableId="713038366">
    <w:abstractNumId w:val="11"/>
  </w:num>
  <w:num w:numId="26" w16cid:durableId="183638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4"/>
  </w:num>
  <w:num w:numId="28" w16cid:durableId="2050369935">
    <w:abstractNumId w:val="13"/>
  </w:num>
  <w:num w:numId="29" w16cid:durableId="19181295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701994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9465510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0675D"/>
    <w:rsid w:val="00030A5A"/>
    <w:rsid w:val="00050207"/>
    <w:rsid w:val="00056947"/>
    <w:rsid w:val="0006729E"/>
    <w:rsid w:val="00080789"/>
    <w:rsid w:val="000A4579"/>
    <w:rsid w:val="000A7998"/>
    <w:rsid w:val="000B55A7"/>
    <w:rsid w:val="00110DAC"/>
    <w:rsid w:val="00116BC6"/>
    <w:rsid w:val="001327BC"/>
    <w:rsid w:val="001434C5"/>
    <w:rsid w:val="001551CD"/>
    <w:rsid w:val="00155545"/>
    <w:rsid w:val="00162CD1"/>
    <w:rsid w:val="00184C32"/>
    <w:rsid w:val="00195188"/>
    <w:rsid w:val="001C5862"/>
    <w:rsid w:val="001D2150"/>
    <w:rsid w:val="001E2E2A"/>
    <w:rsid w:val="001F132D"/>
    <w:rsid w:val="00216083"/>
    <w:rsid w:val="00251A7D"/>
    <w:rsid w:val="00253CA0"/>
    <w:rsid w:val="002579C7"/>
    <w:rsid w:val="002660B6"/>
    <w:rsid w:val="00274C0D"/>
    <w:rsid w:val="00282B85"/>
    <w:rsid w:val="002A32C8"/>
    <w:rsid w:val="002C654A"/>
    <w:rsid w:val="002C7597"/>
    <w:rsid w:val="00302035"/>
    <w:rsid w:val="00304088"/>
    <w:rsid w:val="00311C84"/>
    <w:rsid w:val="00336340"/>
    <w:rsid w:val="00344128"/>
    <w:rsid w:val="003A1102"/>
    <w:rsid w:val="003D3005"/>
    <w:rsid w:val="00416689"/>
    <w:rsid w:val="00425247"/>
    <w:rsid w:val="00425E2C"/>
    <w:rsid w:val="00430F1F"/>
    <w:rsid w:val="00435805"/>
    <w:rsid w:val="00461DB3"/>
    <w:rsid w:val="00475D28"/>
    <w:rsid w:val="0047779A"/>
    <w:rsid w:val="00482AD5"/>
    <w:rsid w:val="0049289F"/>
    <w:rsid w:val="00493648"/>
    <w:rsid w:val="004B6DF4"/>
    <w:rsid w:val="004C0A32"/>
    <w:rsid w:val="004C1AFE"/>
    <w:rsid w:val="004C6F90"/>
    <w:rsid w:val="004D03F1"/>
    <w:rsid w:val="004D393A"/>
    <w:rsid w:val="004E261C"/>
    <w:rsid w:val="004E59C4"/>
    <w:rsid w:val="004F7530"/>
    <w:rsid w:val="00514F69"/>
    <w:rsid w:val="00522FF4"/>
    <w:rsid w:val="00531AE6"/>
    <w:rsid w:val="00534E50"/>
    <w:rsid w:val="00550D71"/>
    <w:rsid w:val="00584E10"/>
    <w:rsid w:val="005B1703"/>
    <w:rsid w:val="005B55E4"/>
    <w:rsid w:val="005B61B6"/>
    <w:rsid w:val="005C23C0"/>
    <w:rsid w:val="005E1406"/>
    <w:rsid w:val="005E389F"/>
    <w:rsid w:val="005F1BCA"/>
    <w:rsid w:val="00600260"/>
    <w:rsid w:val="00600696"/>
    <w:rsid w:val="00604A62"/>
    <w:rsid w:val="006206EF"/>
    <w:rsid w:val="00621590"/>
    <w:rsid w:val="0063646B"/>
    <w:rsid w:val="006570F7"/>
    <w:rsid w:val="006643B9"/>
    <w:rsid w:val="00677212"/>
    <w:rsid w:val="00684812"/>
    <w:rsid w:val="006871F4"/>
    <w:rsid w:val="006A1DF5"/>
    <w:rsid w:val="006A2C68"/>
    <w:rsid w:val="006D3BC3"/>
    <w:rsid w:val="006D6624"/>
    <w:rsid w:val="00721E23"/>
    <w:rsid w:val="00723E56"/>
    <w:rsid w:val="00767C18"/>
    <w:rsid w:val="00795457"/>
    <w:rsid w:val="007B40D0"/>
    <w:rsid w:val="007D5E01"/>
    <w:rsid w:val="00810C98"/>
    <w:rsid w:val="00821E8F"/>
    <w:rsid w:val="00853E85"/>
    <w:rsid w:val="008550B1"/>
    <w:rsid w:val="0085747F"/>
    <w:rsid w:val="00861C35"/>
    <w:rsid w:val="008B2547"/>
    <w:rsid w:val="008D3704"/>
    <w:rsid w:val="008E36C1"/>
    <w:rsid w:val="009559F6"/>
    <w:rsid w:val="00975576"/>
    <w:rsid w:val="009A314F"/>
    <w:rsid w:val="009B4318"/>
    <w:rsid w:val="00A23315"/>
    <w:rsid w:val="00A31AB8"/>
    <w:rsid w:val="00A37DB9"/>
    <w:rsid w:val="00A57FBC"/>
    <w:rsid w:val="00AB0F70"/>
    <w:rsid w:val="00AB4FB5"/>
    <w:rsid w:val="00AB6DA4"/>
    <w:rsid w:val="00AD6D4E"/>
    <w:rsid w:val="00AF5B1B"/>
    <w:rsid w:val="00B267D1"/>
    <w:rsid w:val="00B63C91"/>
    <w:rsid w:val="00B81182"/>
    <w:rsid w:val="00BB18CA"/>
    <w:rsid w:val="00BC37C7"/>
    <w:rsid w:val="00BE38EF"/>
    <w:rsid w:val="00C2061C"/>
    <w:rsid w:val="00C25ACD"/>
    <w:rsid w:val="00C5211F"/>
    <w:rsid w:val="00C639D6"/>
    <w:rsid w:val="00C85ABB"/>
    <w:rsid w:val="00CB0228"/>
    <w:rsid w:val="00CB7272"/>
    <w:rsid w:val="00D04F98"/>
    <w:rsid w:val="00D266C2"/>
    <w:rsid w:val="00D317EF"/>
    <w:rsid w:val="00D83722"/>
    <w:rsid w:val="00D860D6"/>
    <w:rsid w:val="00DB7231"/>
    <w:rsid w:val="00DC27FD"/>
    <w:rsid w:val="00DD3631"/>
    <w:rsid w:val="00DD69FC"/>
    <w:rsid w:val="00DF0A42"/>
    <w:rsid w:val="00DF664B"/>
    <w:rsid w:val="00EB7074"/>
    <w:rsid w:val="00EB7D2E"/>
    <w:rsid w:val="00EC12C6"/>
    <w:rsid w:val="00F06A56"/>
    <w:rsid w:val="00F20CAE"/>
    <w:rsid w:val="00F22E33"/>
    <w:rsid w:val="00F35745"/>
    <w:rsid w:val="00F364EF"/>
    <w:rsid w:val="00F47865"/>
    <w:rsid w:val="00F86212"/>
    <w:rsid w:val="00F95DC4"/>
    <w:rsid w:val="00FB631F"/>
    <w:rsid w:val="00FE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2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uiPriority w:val="34"/>
    <w:qFormat/>
    <w:rsid w:val="002660B6"/>
    <w:pPr>
      <w:ind w:left="720"/>
      <w:contextualSpacing/>
    </w:p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uiPriority w:val="34"/>
    <w:qFormat/>
    <w:locked/>
    <w:rsid w:val="00195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zaopatrzenie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aktura@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2885</Words>
  <Characters>17316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Katarzyna Jakimiec</cp:lastModifiedBy>
  <cp:revision>31</cp:revision>
  <cp:lastPrinted>2022-02-14T11:16:00Z</cp:lastPrinted>
  <dcterms:created xsi:type="dcterms:W3CDTF">2026-06-22T07:33:00Z</dcterms:created>
  <dcterms:modified xsi:type="dcterms:W3CDTF">2026-06-22T07:57:00Z</dcterms:modified>
</cp:coreProperties>
</file>