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35240015"/>
    <w:p w14:paraId="19B38606" w14:textId="549ECE0E" w:rsidR="00534E50" w:rsidRPr="00534E50" w:rsidRDefault="00534E50" w:rsidP="00534E50">
      <w:pPr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534E5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CB1362" wp14:editId="2DDEBA53">
                <wp:simplePos x="0" y="0"/>
                <wp:positionH relativeFrom="column">
                  <wp:posOffset>426085</wp:posOffset>
                </wp:positionH>
                <wp:positionV relativeFrom="paragraph">
                  <wp:posOffset>-107315</wp:posOffset>
                </wp:positionV>
                <wp:extent cx="4677410" cy="803275"/>
                <wp:effectExtent l="0" t="0" r="27940" b="34925"/>
                <wp:wrapSquare wrapText="bothSides"/>
                <wp:docPr id="669056116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77410" cy="803275"/>
                          <a:chOff x="0" y="0"/>
                          <a:chExt cx="4677436" cy="803403"/>
                        </a:xfrm>
                      </wpg:grpSpPr>
                      <wps:wsp>
                        <wps:cNvPr id="1235572944" name="Łącznik prosty 1441101310"/>
                        <wps:cNvCnPr/>
                        <wps:spPr>
                          <a:xfrm>
                            <a:off x="0" y="792832"/>
                            <a:ext cx="4677436" cy="1057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04380575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99" y="0"/>
                            <a:ext cx="1092200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5814375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6627" y="0"/>
                            <a:ext cx="1861185" cy="76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5BA74C" id="Grupa 4" o:spid="_x0000_s1026" style="position:absolute;margin-left:33.55pt;margin-top:-8.45pt;width:368.3pt;height:63.25pt;z-index:251659264" coordsize="46774,80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p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">
                <v:line id="Łącznik prosty 1441101310" o:spid="_x0000_s1027" style="position:absolute;visibility:visible;mso-wrap-style:square" from="0,7928" to="46774,8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369;width:10922;height: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">
                  <v:imagedata r:id="rId7" o:title="Wygenerowany obraz"/>
                </v:shape>
                <v:shape id="Obraz 2" o:spid="_x0000_s1029" type="#_x0000_t75" style="position:absolute;left:28066;width:18612;height:7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">
                  <v:imagedata r:id="rId8" o:title=""/>
                </v:shape>
                <w10:wrap type="square"/>
              </v:group>
            </w:pict>
          </mc:Fallback>
        </mc:AlternateContent>
      </w:r>
    </w:p>
    <w:p w14:paraId="17294B7B" w14:textId="77777777" w:rsidR="00534E50" w:rsidRPr="00534E50" w:rsidRDefault="00534E50" w:rsidP="00534E50">
      <w:pPr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641631C" w14:textId="77777777" w:rsidR="00534E50" w:rsidRPr="00534E50" w:rsidRDefault="00534E50" w:rsidP="00534E50">
      <w:pPr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583F034" w14:textId="77777777" w:rsidR="00534E50" w:rsidRPr="00534E50" w:rsidRDefault="00534E50" w:rsidP="00534E50">
      <w:pPr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A2DC3A" w14:textId="77777777" w:rsidR="00534E50" w:rsidRPr="00534E50" w:rsidRDefault="00534E50" w:rsidP="00534E50">
      <w:pPr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FE74EAB" w14:textId="77777777" w:rsidR="00534E50" w:rsidRPr="00534E50" w:rsidRDefault="00534E50" w:rsidP="00534E5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6E53E3E6" w14:textId="4EF1E7FB" w:rsidR="000B55A7" w:rsidRDefault="000B55A7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A47E747" w14:textId="77777777" w:rsidR="000B55A7" w:rsidRDefault="000B55A7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33E09885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0852DDA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534E50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</w:p>
    <w:p w14:paraId="2E691732" w14:textId="01D71B6F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5D4C181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</w:t>
      </w:r>
      <w:r w:rsidR="003A1102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którego występuje:</w:t>
      </w:r>
    </w:p>
    <w:p w14:paraId="312DEE6E" w14:textId="3625A588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4D0C9209" w:rsidR="00C639D6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o wartości zamówienia poniżej 1</w:t>
      </w:r>
      <w:r w:rsidR="001434C5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7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1434C5">
        <w:rPr>
          <w:rFonts w:ascii="Arial" w:eastAsia="Times New Roman" w:hAnsi="Arial" w:cs="Arial"/>
          <w:sz w:val="18"/>
          <w:szCs w:val="18"/>
          <w:lang w:eastAsia="pl-PL"/>
        </w:rPr>
        <w:t>68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1434C5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3F75E2EC" w14:textId="77777777" w:rsidR="0063646B" w:rsidRPr="00B4447A" w:rsidRDefault="0063646B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1143BEE1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w ilościach uzależnionych od aktualnych potrzeb Zamawiającego,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4C1AFE" w:rsidRPr="004C1AFE">
        <w:rPr>
          <w:rFonts w:ascii="Arial" w:hAnsi="Arial" w:cs="Arial"/>
          <w:b/>
          <w:bCs/>
          <w:sz w:val="18"/>
          <w:szCs w:val="18"/>
        </w:rPr>
        <w:t>filtrów oraz odbiór i utylizacja filtrów zużytych</w:t>
      </w:r>
      <w:r w:rsidR="004C1AFE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4CB903EC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68481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68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68481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23C4A78F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/słownie brutto: .................................................. PLN/</w:t>
      </w:r>
    </w:p>
    <w:p w14:paraId="26FC8CF8" w14:textId="024D6AB6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zastrzega sobie prawo do zmian ilości zamawianego towaru w poszczególnych pozycjach asortymentowych.</w:t>
      </w:r>
    </w:p>
    <w:p w14:paraId="06AA1113" w14:textId="77777777" w:rsidR="004C0A32" w:rsidRPr="004C0A32" w:rsidRDefault="004C0A32" w:rsidP="004C0A32">
      <w:pPr>
        <w:pStyle w:val="Akapitzlist"/>
        <w:numPr>
          <w:ilvl w:val="0"/>
          <w:numId w:val="17"/>
        </w:numPr>
        <w:tabs>
          <w:tab w:val="clear" w:pos="720"/>
          <w:tab w:val="num" w:pos="284"/>
        </w:tabs>
        <w:ind w:left="284" w:hanging="284"/>
        <w:rPr>
          <w:rFonts w:ascii="Arial" w:eastAsia="Times New Roman" w:hAnsi="Arial" w:cs="Arial"/>
          <w:spacing w:val="-6"/>
          <w:sz w:val="18"/>
          <w:szCs w:val="18"/>
          <w:lang w:eastAsia="pl-PL"/>
        </w:rPr>
      </w:pPr>
      <w:r w:rsidRPr="004C0A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 przewiduje możliwość rozszerzenia zamówienia objętego Umową, ponad jego wielkość ustaloną w ust. 1 oraz Wartość Umowy. Rozszerzenie zamówienia, o którym mowa w zdaniu pierwszym nie może przekroczyć 170 000,00 zł netto PLN.</w:t>
      </w:r>
    </w:p>
    <w:p w14:paraId="0C39A8A7" w14:textId="6DA9FB42" w:rsidR="00584E10" w:rsidRPr="00584E10" w:rsidRDefault="00584E10" w:rsidP="004C0A32">
      <w:pPr>
        <w:numPr>
          <w:ilvl w:val="0"/>
          <w:numId w:val="17"/>
        </w:numPr>
        <w:tabs>
          <w:tab w:val="num" w:pos="142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załączniku nr 1 do Umowy, jednakże ściśle z nimi związane pod względem przeznaczenia. </w:t>
      </w:r>
    </w:p>
    <w:p w14:paraId="1B07C7FE" w14:textId="2D190D30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43D3D59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7D5E01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21328144" w14:textId="77777777" w:rsidR="00430F1F" w:rsidRPr="00966496" w:rsidRDefault="00430F1F" w:rsidP="00430F1F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a towar dostarczony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ego, Wykonawca otrzyma wynagrodzenie,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>do 30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Vat, na rachunek bankowy Wykonawcy wskazany na fakturze Vat.</w:t>
      </w:r>
    </w:p>
    <w:p w14:paraId="2995BF89" w14:textId="77777777" w:rsidR="00430F1F" w:rsidRPr="00966496" w:rsidRDefault="00430F1F" w:rsidP="00430F1F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1" w:name="_Hlk216374361"/>
      <w:bookmarkStart w:id="2" w:name="_Hlk216372783"/>
      <w:r w:rsidRPr="00966496">
        <w:rPr>
          <w:rFonts w:ascii="Arial" w:hAnsi="Arial" w:cs="Arial"/>
          <w:sz w:val="18"/>
          <w:szCs w:val="18"/>
        </w:rPr>
        <w:t xml:space="preserve">W zakresie rozliczeń związanych z realizacją niniejszej Umowy zastosowanie mają przepisy ustawy z dnia 9 listopada 2018 r. o elektronicznym fakturowaniu w zamówieniach publicznych, koncesjach na roboty budowlane lub usługi oraz partnerstwie publiczno-prywatnym (tj. Dz.U. 2018 poz. 2191 z póź. zmianami) oraz ustawy z dnia 11 marca 2004 r. o podatku od towarów i Usług ( Dz.U. 2025 poz. 775, z póź. zmianami) w części dotyczącej faktur ustrukturyzowanych oraz </w:t>
      </w:r>
      <w:bookmarkStart w:id="3" w:name="_Hlk216374010"/>
      <w:r w:rsidRPr="00966496">
        <w:rPr>
          <w:rFonts w:ascii="Arial" w:hAnsi="Arial" w:cs="Arial"/>
          <w:sz w:val="18"/>
          <w:szCs w:val="18"/>
        </w:rPr>
        <w:t>Krajowego Systemu e-Faktur (KSeF).</w:t>
      </w:r>
      <w:bookmarkEnd w:id="3"/>
    </w:p>
    <w:bookmarkEnd w:id="1"/>
    <w:bookmarkEnd w:id="2"/>
    <w:p w14:paraId="70E1A1BA" w14:textId="77777777" w:rsidR="00430F1F" w:rsidRDefault="00430F1F" w:rsidP="00430F1F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2.1.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>Wykonawca może wystawiać Zamawiającemu faktury ustrukturyzowane przy użyciu Krajowego Systemu e-Faktur (KSeF) na zasadach określonych w ustawie o podatku od towarów i usług. Z dniem powstania po stronie Wykonawcy ustawowego obowiązku wystawiania faktur ustrukturyzowanych przy użyciu KSeF faktury wystawiane na podstawie niniejszej Umowy będą wystawiane i doręczane za pośrednictwem KSeF, zgodnie z aktualnie obowiązującymi przepisami prawa.</w:t>
      </w:r>
    </w:p>
    <w:p w14:paraId="1B06528C" w14:textId="77777777" w:rsidR="00430F1F" w:rsidRDefault="00430F1F" w:rsidP="00430F1F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2.2.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>Fakturę ustrukturyzowaną uznaje się za wystawioną w dniu jej przesłania do Krajowego Systemu e-Faktur.</w:t>
      </w:r>
    </w:p>
    <w:p w14:paraId="5C998B5E" w14:textId="77777777" w:rsidR="00430F1F" w:rsidRDefault="00430F1F" w:rsidP="00430F1F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2.3.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 xml:space="preserve">W przypadku awarii systemu KSeF uniemożliwiającej wystawienie faktury, dopuszcza się wystawienie faktury w formie rezerwowej, zgodnie z przepisami przejściowymi i komunikatami Ministerstwa Finansów. </w:t>
      </w:r>
    </w:p>
    <w:p w14:paraId="09846C12" w14:textId="77777777" w:rsidR="00430F1F" w:rsidRDefault="00430F1F" w:rsidP="00430F1F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2.4.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>Strony zobowiązują się do niezwłocznego informowania się nawzajem o wszelkich zmianach danych identyfikacyjnych niezbędnych do prawidłowego funkcjonowania KSeF.</w:t>
      </w:r>
    </w:p>
    <w:p w14:paraId="383296A0" w14:textId="77777777" w:rsidR="00430F1F" w:rsidRDefault="00430F1F" w:rsidP="00430F1F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2.5.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>Do czasu powstania po stronie Wykonawcy ustawowego obowiązku wystawiania faktur ustrukturyzowanych przy użyciu KSeF dopuszcza się złożenie faktury Zamawiającemu w jednej z następujących form:</w:t>
      </w:r>
    </w:p>
    <w:p w14:paraId="07C958C9" w14:textId="77777777" w:rsidR="00430F1F" w:rsidRDefault="00430F1F" w:rsidP="00430F1F">
      <w:pPr>
        <w:pStyle w:val="Akapitzlist"/>
        <w:numPr>
          <w:ilvl w:val="0"/>
          <w:numId w:val="34"/>
        </w:numPr>
        <w:ind w:left="1276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formie elektronicznej w postaci pliku PDF, przesłanego na adres poczty e-mail: </w:t>
      </w:r>
    </w:p>
    <w:p w14:paraId="525FD6A2" w14:textId="77777777" w:rsidR="00430F1F" w:rsidRDefault="00430F1F" w:rsidP="00430F1F">
      <w:pPr>
        <w:pStyle w:val="Akapitzlist"/>
        <w:ind w:left="1701" w:hanging="425"/>
        <w:rPr>
          <w:rFonts w:ascii="Arial" w:hAnsi="Arial" w:cs="Arial"/>
          <w:sz w:val="18"/>
          <w:szCs w:val="18"/>
        </w:rPr>
      </w:pPr>
      <w:hyperlink r:id="rId9" w:history="1">
        <w:r>
          <w:rPr>
            <w:rStyle w:val="Hipercze"/>
            <w:rFonts w:ascii="Arial" w:hAnsi="Arial" w:cs="Arial"/>
            <w:sz w:val="18"/>
            <w:szCs w:val="18"/>
          </w:rPr>
          <w:t>faktura@szpitalciechanow.com.pl</w:t>
        </w:r>
      </w:hyperlink>
    </w:p>
    <w:p w14:paraId="41B9E6DC" w14:textId="77777777" w:rsidR="00430F1F" w:rsidRDefault="00430F1F" w:rsidP="00430F1F">
      <w:pPr>
        <w:pStyle w:val="Akapitzlist"/>
        <w:numPr>
          <w:ilvl w:val="0"/>
          <w:numId w:val="34"/>
        </w:numPr>
        <w:ind w:left="1276" w:hanging="425"/>
      </w:pPr>
      <w:r>
        <w:rPr>
          <w:rFonts w:ascii="Arial" w:hAnsi="Arial" w:cs="Arial"/>
          <w:sz w:val="18"/>
          <w:szCs w:val="18"/>
        </w:rPr>
        <w:t xml:space="preserve">w formie papierowej, przesłanej pocztą tradycyjną na adres siedziby Odbiorcy/Płatnika </w:t>
      </w:r>
    </w:p>
    <w:p w14:paraId="13DA4FE1" w14:textId="77777777" w:rsidR="00430F1F" w:rsidRDefault="00430F1F" w:rsidP="00430F1F">
      <w:pPr>
        <w:pStyle w:val="Akapitzlist"/>
        <w:ind w:left="127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faktury wskazany w niniejszej Umowie.</w:t>
      </w:r>
    </w:p>
    <w:p w14:paraId="393728EE" w14:textId="77777777" w:rsidR="00430F1F" w:rsidRPr="00584E10" w:rsidRDefault="00430F1F" w:rsidP="00430F1F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142A0329" w14:textId="77777777" w:rsidR="00430F1F" w:rsidRPr="00584E10" w:rsidRDefault="00430F1F" w:rsidP="00430F1F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2AC8076D" w14:textId="77777777" w:rsidR="00430F1F" w:rsidRPr="00584E10" w:rsidRDefault="00430F1F" w:rsidP="00430F1F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nie spowodują wstrzymania dostaw towaru lub ich nieterminowości.</w:t>
      </w:r>
    </w:p>
    <w:p w14:paraId="56D197AB" w14:textId="77777777" w:rsidR="00430F1F" w:rsidRDefault="00430F1F" w:rsidP="00430F1F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</w:t>
      </w:r>
    </w:p>
    <w:p w14:paraId="53E010B7" w14:textId="285FAA89" w:rsidR="00D266C2" w:rsidRPr="00584E10" w:rsidRDefault="00D266C2" w:rsidP="00D266C2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24E7122C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2579C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2579C7">
        <w:rPr>
          <w:rFonts w:ascii="Arial" w:eastAsia="Times New Roman" w:hAnsi="Arial" w:cs="Arial"/>
          <w:sz w:val="18"/>
          <w:szCs w:val="18"/>
          <w:lang w:eastAsia="pl-PL"/>
        </w:rPr>
        <w:t>45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2EE688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5525E3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lastRenderedPageBreak/>
        <w:t>Gdy dostawa jest niewłaściwa pod względem ilościowym, brakujący towar Wykonawca dostarczy odpowiednio w terminach wymienionych w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3F8EF4FA" w:rsid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</w:t>
      </w:r>
      <w:r w:rsidR="00274C0D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FB26417" w14:textId="77777777" w:rsidR="00DB7231" w:rsidRPr="00584E10" w:rsidRDefault="00DB7231" w:rsidP="00DB7231">
      <w:p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19A6C90B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6E963600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10" w:history="1">
        <w:r w:rsidR="005B61B6" w:rsidRPr="00EB4580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566148D9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D3492A8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272BAC0A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469D5C92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6425C88E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188BD005" w14:textId="77777777" w:rsidR="00DB7231" w:rsidRPr="00030A5A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6B820E4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Zmiana towaru, w stosunku do treści załącznika nr 1 do Umowy (zmiana nazwy, wielkości opakowania, ilości, numeru katalogowego, nazwy producenta, wielkości opakowania), wynikająca w szczególności z:</w:t>
      </w:r>
    </w:p>
    <w:p w14:paraId="20D292D6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4957E492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4BE8A428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6EE7AAF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5E5517B" w14:textId="77777777" w:rsidR="00DB7231" w:rsidRPr="0014089E" w:rsidRDefault="00DB7231" w:rsidP="00DB7231">
      <w:pPr>
        <w:numPr>
          <w:ilvl w:val="0"/>
          <w:numId w:val="30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7973C794" w14:textId="41B5DC4D" w:rsidR="00DB7231" w:rsidRPr="0014089E" w:rsidRDefault="00DB7231" w:rsidP="00DB7231">
      <w:pPr>
        <w:numPr>
          <w:ilvl w:val="0"/>
          <w:numId w:val="30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przesłanki, o której mowa w pkt 1.8., zmiana zostanie dokonana Strony ustalają zgodnie z poniższymi zasadami:</w:t>
      </w:r>
    </w:p>
    <w:p w14:paraId="69BC682F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7BF5B0C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1B8CD7F5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05459512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59747674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63F132B4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733192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3E59C1D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146F386B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09D42163" w14:textId="77777777" w:rsidR="00DB7231" w:rsidRPr="0014089E" w:rsidRDefault="00DB7231" w:rsidP="00DB7231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2A119581" w14:textId="77777777" w:rsidR="00DB7231" w:rsidRPr="0014089E" w:rsidRDefault="00DB7231" w:rsidP="00DB7231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7FA134B9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6670AC9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0B9B1CB7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8A960DC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4F5C397" w14:textId="77777777" w:rsidR="00DB7231" w:rsidRPr="0014089E" w:rsidRDefault="00DB7231" w:rsidP="00DB7231">
      <w:pPr>
        <w:numPr>
          <w:ilvl w:val="0"/>
          <w:numId w:val="2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35D78BC" w14:textId="77777777" w:rsidR="00DB7231" w:rsidRPr="0014089E" w:rsidRDefault="00DB7231" w:rsidP="00DB7231">
      <w:pPr>
        <w:numPr>
          <w:ilvl w:val="0"/>
          <w:numId w:val="2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03ED87F6" w14:textId="6E9D5131" w:rsidR="00DB7231" w:rsidRPr="00B927A5" w:rsidRDefault="00DB7231" w:rsidP="00DB7231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w postaci aneksu.</w:t>
      </w:r>
      <w:r w:rsidRPr="00B927A5">
        <w:t xml:space="preserve"> 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A859CAB" w14:textId="77777777" w:rsidR="00DB7231" w:rsidRPr="006F224D" w:rsidRDefault="00DB7231" w:rsidP="00DB7231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46924674" w14:textId="77777777" w:rsidR="00195188" w:rsidRDefault="00584E10" w:rsidP="00621590">
      <w:pPr>
        <w:pStyle w:val="Akapitzlist"/>
        <w:widowControl w:val="0"/>
        <w:numPr>
          <w:ilvl w:val="0"/>
          <w:numId w:val="33"/>
        </w:numPr>
        <w:shd w:val="clear" w:color="auto" w:fill="D9E2F3" w:themeFill="accent1" w:themeFillTint="33"/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195188">
        <w:rPr>
          <w:rFonts w:ascii="Arial" w:hAnsi="Arial" w:cs="Arial"/>
          <w:snapToGrid w:val="0"/>
          <w:sz w:val="18"/>
          <w:szCs w:val="18"/>
          <w:lang w:eastAsia="pl-PL"/>
        </w:rPr>
        <w:t xml:space="preserve">Umowa została sporządzona w postaci elektronicznej i podpisana przez każdą ze Stron kwalifikowanym </w:t>
      </w:r>
    </w:p>
    <w:p w14:paraId="74A5BD75" w14:textId="77777777" w:rsidR="00195188" w:rsidRDefault="00195188" w:rsidP="00621590">
      <w:pPr>
        <w:pStyle w:val="Akapitzlist"/>
        <w:widowControl w:val="0"/>
        <w:shd w:val="clear" w:color="auto" w:fill="D9E2F3" w:themeFill="accent1" w:themeFillTint="33"/>
        <w:ind w:left="142" w:firstLine="142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>
        <w:rPr>
          <w:rFonts w:ascii="Arial" w:hAnsi="Arial" w:cs="Arial"/>
          <w:snapToGrid w:val="0"/>
          <w:sz w:val="18"/>
          <w:szCs w:val="18"/>
          <w:lang w:eastAsia="pl-PL"/>
        </w:rPr>
        <w:t>podpisem elektronicznym.</w:t>
      </w:r>
    </w:p>
    <w:p w14:paraId="66E093BE" w14:textId="53A32442" w:rsidR="00195188" w:rsidRPr="00195188" w:rsidRDefault="00195188" w:rsidP="00621590">
      <w:pPr>
        <w:pStyle w:val="Akapitzlist"/>
        <w:widowControl w:val="0"/>
        <w:numPr>
          <w:ilvl w:val="0"/>
          <w:numId w:val="33"/>
        </w:numPr>
        <w:shd w:val="clear" w:color="auto" w:fill="D9E2F3" w:themeFill="accent1" w:themeFillTint="33"/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hAnsi="Arial" w:cs="Arial"/>
          <w:snapToGrid w:val="0"/>
          <w:sz w:val="18"/>
          <w:szCs w:val="18"/>
          <w:lang w:eastAsia="pl-PL"/>
        </w:rPr>
        <w:t>Datą zawarcia Umowy jest data złożenia oświadczenia woli o jej zawarciu przez ostatnią ze Stron.</w:t>
      </w:r>
    </w:p>
    <w:p w14:paraId="003A85E3" w14:textId="7C1A93F7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1F132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1F132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156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61257124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Umowy Strony rozstrzygać będą polubownie.</w:t>
      </w:r>
    </w:p>
    <w:p w14:paraId="04D6357E" w14:textId="142CBA89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06E57732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ustawy Prawo zamówień publicznych oraz</w:t>
      </w:r>
      <w:r w:rsidR="001F132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ustawy o działalności leczniczej.</w:t>
      </w:r>
    </w:p>
    <w:p w14:paraId="1F1E4808" w14:textId="162E7566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36C6636" w14:textId="46583FCB" w:rsidR="00584E10" w:rsidRPr="00584E10" w:rsidRDefault="00584E10" w:rsidP="00F47865">
      <w:pPr>
        <w:ind w:right="-283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6B00163"/>
    <w:multiLevelType w:val="hybridMultilevel"/>
    <w:tmpl w:val="FBA0E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6A86565A"/>
    <w:multiLevelType w:val="hybridMultilevel"/>
    <w:tmpl w:val="AD3459E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9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10"/>
  </w:num>
  <w:num w:numId="12" w16cid:durableId="865366387">
    <w:abstractNumId w:val="24"/>
  </w:num>
  <w:num w:numId="13" w16cid:durableId="1315403981">
    <w:abstractNumId w:val="9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30"/>
  </w:num>
  <w:num w:numId="25" w16cid:durableId="713038366">
    <w:abstractNumId w:val="11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701994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9465510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675D"/>
    <w:rsid w:val="00030A5A"/>
    <w:rsid w:val="00050207"/>
    <w:rsid w:val="00056947"/>
    <w:rsid w:val="0006729E"/>
    <w:rsid w:val="00080789"/>
    <w:rsid w:val="000A4579"/>
    <w:rsid w:val="000A7998"/>
    <w:rsid w:val="000B55A7"/>
    <w:rsid w:val="00110DAC"/>
    <w:rsid w:val="00116BC6"/>
    <w:rsid w:val="001327BC"/>
    <w:rsid w:val="001434C5"/>
    <w:rsid w:val="001551CD"/>
    <w:rsid w:val="00155545"/>
    <w:rsid w:val="00162CD1"/>
    <w:rsid w:val="00184C32"/>
    <w:rsid w:val="00195188"/>
    <w:rsid w:val="001C5862"/>
    <w:rsid w:val="001D2150"/>
    <w:rsid w:val="001E2E2A"/>
    <w:rsid w:val="001F132D"/>
    <w:rsid w:val="00216083"/>
    <w:rsid w:val="00251A7D"/>
    <w:rsid w:val="00253CA0"/>
    <w:rsid w:val="002579C7"/>
    <w:rsid w:val="002660B6"/>
    <w:rsid w:val="00274C0D"/>
    <w:rsid w:val="00282B85"/>
    <w:rsid w:val="002A32C8"/>
    <w:rsid w:val="002C654A"/>
    <w:rsid w:val="002C7597"/>
    <w:rsid w:val="00302035"/>
    <w:rsid w:val="00304088"/>
    <w:rsid w:val="00311C84"/>
    <w:rsid w:val="00336340"/>
    <w:rsid w:val="00344128"/>
    <w:rsid w:val="003A1102"/>
    <w:rsid w:val="003D3005"/>
    <w:rsid w:val="00416689"/>
    <w:rsid w:val="00425247"/>
    <w:rsid w:val="00425E2C"/>
    <w:rsid w:val="00430F1F"/>
    <w:rsid w:val="00435805"/>
    <w:rsid w:val="00461DB3"/>
    <w:rsid w:val="00475D28"/>
    <w:rsid w:val="0047779A"/>
    <w:rsid w:val="00482AD5"/>
    <w:rsid w:val="0049289F"/>
    <w:rsid w:val="00493648"/>
    <w:rsid w:val="004B6DF4"/>
    <w:rsid w:val="004C0A32"/>
    <w:rsid w:val="004C1AFE"/>
    <w:rsid w:val="004C6F90"/>
    <w:rsid w:val="004D03F1"/>
    <w:rsid w:val="004D393A"/>
    <w:rsid w:val="004E261C"/>
    <w:rsid w:val="004E59C4"/>
    <w:rsid w:val="004F7530"/>
    <w:rsid w:val="00514F69"/>
    <w:rsid w:val="00522FF4"/>
    <w:rsid w:val="00531AE6"/>
    <w:rsid w:val="00534E50"/>
    <w:rsid w:val="00550D71"/>
    <w:rsid w:val="00584E10"/>
    <w:rsid w:val="005B1703"/>
    <w:rsid w:val="005B55E4"/>
    <w:rsid w:val="005B61B6"/>
    <w:rsid w:val="005C23C0"/>
    <w:rsid w:val="005E1406"/>
    <w:rsid w:val="005E389F"/>
    <w:rsid w:val="005F1BCA"/>
    <w:rsid w:val="00600260"/>
    <w:rsid w:val="00600696"/>
    <w:rsid w:val="00604A62"/>
    <w:rsid w:val="006206EF"/>
    <w:rsid w:val="00621590"/>
    <w:rsid w:val="0063646B"/>
    <w:rsid w:val="006570F7"/>
    <w:rsid w:val="006643B9"/>
    <w:rsid w:val="00677212"/>
    <w:rsid w:val="00684812"/>
    <w:rsid w:val="006871F4"/>
    <w:rsid w:val="006A1DF5"/>
    <w:rsid w:val="006A2C68"/>
    <w:rsid w:val="006D3BC3"/>
    <w:rsid w:val="006D6624"/>
    <w:rsid w:val="00721E23"/>
    <w:rsid w:val="00723E56"/>
    <w:rsid w:val="00767C18"/>
    <w:rsid w:val="00795457"/>
    <w:rsid w:val="007B40D0"/>
    <w:rsid w:val="007D5E01"/>
    <w:rsid w:val="00810C98"/>
    <w:rsid w:val="00821E8F"/>
    <w:rsid w:val="00853E85"/>
    <w:rsid w:val="008550B1"/>
    <w:rsid w:val="0085747F"/>
    <w:rsid w:val="00861C35"/>
    <w:rsid w:val="008B2547"/>
    <w:rsid w:val="008D3704"/>
    <w:rsid w:val="008E36C1"/>
    <w:rsid w:val="009559F6"/>
    <w:rsid w:val="00975576"/>
    <w:rsid w:val="009A314F"/>
    <w:rsid w:val="009B4318"/>
    <w:rsid w:val="00A23315"/>
    <w:rsid w:val="00A31AB8"/>
    <w:rsid w:val="00A37DB9"/>
    <w:rsid w:val="00A57FBC"/>
    <w:rsid w:val="00AB0F70"/>
    <w:rsid w:val="00AB4FB5"/>
    <w:rsid w:val="00AB6DA4"/>
    <w:rsid w:val="00AD6D4E"/>
    <w:rsid w:val="00AF5B1B"/>
    <w:rsid w:val="00B267D1"/>
    <w:rsid w:val="00B63C91"/>
    <w:rsid w:val="00B81182"/>
    <w:rsid w:val="00BB18CA"/>
    <w:rsid w:val="00BC37C7"/>
    <w:rsid w:val="00BE38EF"/>
    <w:rsid w:val="00C2061C"/>
    <w:rsid w:val="00C25ACD"/>
    <w:rsid w:val="00C5211F"/>
    <w:rsid w:val="00C639D6"/>
    <w:rsid w:val="00C85ABB"/>
    <w:rsid w:val="00CB0228"/>
    <w:rsid w:val="00CB7272"/>
    <w:rsid w:val="00D04F98"/>
    <w:rsid w:val="00D266C2"/>
    <w:rsid w:val="00D317EF"/>
    <w:rsid w:val="00D83722"/>
    <w:rsid w:val="00D860D6"/>
    <w:rsid w:val="00DB7231"/>
    <w:rsid w:val="00DC27FD"/>
    <w:rsid w:val="00DD3631"/>
    <w:rsid w:val="00DD69FC"/>
    <w:rsid w:val="00DF0A42"/>
    <w:rsid w:val="00DF664B"/>
    <w:rsid w:val="00EB7074"/>
    <w:rsid w:val="00EB7D2E"/>
    <w:rsid w:val="00EC12C6"/>
    <w:rsid w:val="00F06A56"/>
    <w:rsid w:val="00F20CAE"/>
    <w:rsid w:val="00F22E33"/>
    <w:rsid w:val="00F35745"/>
    <w:rsid w:val="00F364EF"/>
    <w:rsid w:val="00F47865"/>
    <w:rsid w:val="00F86212"/>
    <w:rsid w:val="00F95D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uiPriority w:val="34"/>
    <w:qFormat/>
    <w:rsid w:val="002660B6"/>
    <w:pPr>
      <w:ind w:left="720"/>
      <w:contextualSpacing/>
    </w:p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uiPriority w:val="34"/>
    <w:qFormat/>
    <w:locked/>
    <w:rsid w:val="00195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zaopatrzenie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aktur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2885</Words>
  <Characters>17316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31</cp:revision>
  <cp:lastPrinted>2022-02-14T11:16:00Z</cp:lastPrinted>
  <dcterms:created xsi:type="dcterms:W3CDTF">2026-06-22T07:33:00Z</dcterms:created>
  <dcterms:modified xsi:type="dcterms:W3CDTF">2026-06-22T07:57:00Z</dcterms:modified>
</cp:coreProperties>
</file>