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5240015"/>
    <w:p w14:paraId="1C6C03F0" w14:textId="7604F9B5" w:rsidR="00403606" w:rsidRDefault="00276B0A" w:rsidP="00405F22">
      <w:pPr>
        <w:pStyle w:val="Tekstpodstawowy"/>
        <w:spacing w:before="1"/>
        <w:rPr>
          <w:b/>
          <w:bCs/>
          <w:i/>
          <w:iCs/>
        </w:rPr>
      </w:pPr>
      <w:r>
        <w:rPr>
          <w:noProof/>
          <w14:ligatures w14:val="standardContextual"/>
        </w:rPr>
        <mc:AlternateContent>
          <mc:Choice Requires="wpg">
            <w:drawing>
              <wp:anchor distT="0" distB="0" distL="114300" distR="114300" simplePos="0" relativeHeight="251659264" behindDoc="0" locked="0" layoutInCell="1" allowOverlap="1" wp14:anchorId="37EC8419" wp14:editId="079489ED">
                <wp:simplePos x="0" y="0"/>
                <wp:positionH relativeFrom="column">
                  <wp:posOffset>0</wp:posOffset>
                </wp:positionH>
                <wp:positionV relativeFrom="paragraph">
                  <wp:posOffset>132080</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5F9C253C" id="Grupa 2" o:spid="_x0000_s1026" style="position:absolute;margin-left:0;margin-top:10.4pt;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1B55385E" w14:textId="2D3B045D" w:rsidR="00C21BC7" w:rsidRDefault="00C21BC7" w:rsidP="00405F22">
      <w:pPr>
        <w:pStyle w:val="Tekstpodstawowy"/>
        <w:spacing w:before="1"/>
        <w:rPr>
          <w:b/>
          <w:bCs/>
          <w:i/>
          <w:iCs/>
        </w:rPr>
      </w:pPr>
    </w:p>
    <w:p w14:paraId="59131C97" w14:textId="77777777" w:rsidR="00276B0A" w:rsidRDefault="00276B0A" w:rsidP="00405F22">
      <w:pPr>
        <w:pStyle w:val="Tekstpodstawowy"/>
        <w:spacing w:before="1"/>
        <w:rPr>
          <w:b/>
          <w:bCs/>
          <w:i/>
          <w:iCs/>
        </w:rPr>
      </w:pPr>
    </w:p>
    <w:p w14:paraId="4F01EBB3" w14:textId="77777777" w:rsidR="00276B0A" w:rsidRDefault="00276B0A" w:rsidP="00405F22">
      <w:pPr>
        <w:pStyle w:val="Tekstpodstawowy"/>
        <w:spacing w:before="1"/>
        <w:rPr>
          <w:b/>
          <w:bCs/>
          <w:i/>
          <w:iCs/>
        </w:rPr>
      </w:pPr>
    </w:p>
    <w:p w14:paraId="23F7D722" w14:textId="77777777" w:rsidR="00276B0A" w:rsidRDefault="00276B0A" w:rsidP="00405F22">
      <w:pPr>
        <w:pStyle w:val="Tekstpodstawowy"/>
        <w:spacing w:before="1"/>
        <w:rPr>
          <w:b/>
          <w:bCs/>
          <w:i/>
          <w:iCs/>
        </w:rPr>
      </w:pPr>
    </w:p>
    <w:p w14:paraId="154A508F" w14:textId="3B4E1A05" w:rsidR="00C21BC7" w:rsidRDefault="00C21BC7" w:rsidP="00405F22">
      <w:pPr>
        <w:pStyle w:val="Tekstpodstawowy"/>
        <w:spacing w:before="1"/>
        <w:rPr>
          <w:b/>
          <w:bCs/>
          <w:i/>
          <w:iCs/>
        </w:rPr>
      </w:pPr>
    </w:p>
    <w:p w14:paraId="4E50178F" w14:textId="6A051E4A" w:rsidR="00C21BC7" w:rsidRDefault="00C21BC7" w:rsidP="00405F22">
      <w:pPr>
        <w:pStyle w:val="Tekstpodstawowy"/>
        <w:spacing w:before="1"/>
        <w:rPr>
          <w:b/>
          <w:bCs/>
          <w:i/>
          <w:iCs/>
        </w:rPr>
      </w:pPr>
    </w:p>
    <w:p w14:paraId="43894F3D" w14:textId="77777777" w:rsidR="00276B0A" w:rsidRDefault="00276B0A" w:rsidP="00405F22">
      <w:pPr>
        <w:pStyle w:val="Tekstpodstawowy"/>
        <w:spacing w:before="1"/>
        <w:rPr>
          <w:b/>
          <w:bCs/>
          <w:i/>
          <w:iCs/>
        </w:rPr>
      </w:pPr>
    </w:p>
    <w:p w14:paraId="02ED0C5D" w14:textId="61BDA5AA"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0A761A7B"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w:t>
      </w:r>
      <w:r w:rsidR="00C41EEC">
        <w:rPr>
          <w:rFonts w:ascii="Arial" w:eastAsia="Times New Roman" w:hAnsi="Arial" w:cs="Arial"/>
          <w:b/>
          <w:sz w:val="18"/>
          <w:szCs w:val="18"/>
          <w:lang w:eastAsia="pl-PL"/>
        </w:rPr>
        <w:t>2</w:t>
      </w:r>
      <w:r w:rsidR="00276B0A">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7A256F" w:rsidRDefault="00584E10" w:rsidP="00584E10">
      <w:pPr>
        <w:rPr>
          <w:rFonts w:ascii="Arial" w:eastAsia="Times New Roman" w:hAnsi="Arial" w:cs="Arial"/>
          <w:b/>
          <w:color w:val="EE0000"/>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AF35B9C"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257F92B2" w14:textId="77777777" w:rsidR="000418FE" w:rsidRDefault="000418FE" w:rsidP="000418FE">
      <w:pPr>
        <w:widowControl w:val="0"/>
        <w:jc w:val="center"/>
        <w:rPr>
          <w:rFonts w:ascii="Arial" w:eastAsia="Arial" w:hAnsi="Arial" w:cs="Arial"/>
          <w:b/>
          <w:bCs/>
          <w:sz w:val="18"/>
          <w:szCs w:val="18"/>
        </w:rPr>
      </w:pPr>
      <w:bookmarkStart w:id="1" w:name="_Hlk151549426"/>
      <w:r>
        <w:rPr>
          <w:rFonts w:ascii="Arial" w:hAnsi="Arial"/>
          <w:b/>
          <w:bCs/>
          <w:sz w:val="18"/>
          <w:szCs w:val="18"/>
        </w:rPr>
        <w:t>Podstawa zawarcia Umowy</w:t>
      </w:r>
    </w:p>
    <w:p w14:paraId="2A2B8CC2" w14:textId="77777777" w:rsidR="000418FE" w:rsidRDefault="000418FE" w:rsidP="000418FE">
      <w:pPr>
        <w:widowControl w:val="0"/>
        <w:jc w:val="both"/>
        <w:rPr>
          <w:rFonts w:ascii="Arial" w:eastAsia="Arial" w:hAnsi="Arial" w:cs="Arial"/>
          <w:sz w:val="18"/>
          <w:szCs w:val="18"/>
        </w:rPr>
      </w:pPr>
    </w:p>
    <w:p w14:paraId="4084D85C" w14:textId="24561288" w:rsidR="00BA2741" w:rsidRPr="00BA2741" w:rsidRDefault="00BA2741" w:rsidP="00BA2741">
      <w:pPr>
        <w:rPr>
          <w:rFonts w:ascii="Arial" w:eastAsia="Times New Roman" w:hAnsi="Arial" w:cs="Arial"/>
          <w:snapToGrid w:val="0"/>
          <w:sz w:val="18"/>
          <w:szCs w:val="18"/>
          <w:lang w:eastAsia="pl-PL"/>
        </w:rPr>
      </w:pPr>
      <w:r w:rsidRPr="00BA2741">
        <w:rPr>
          <w:rFonts w:ascii="Arial" w:eastAsia="Times New Roman" w:hAnsi="Arial" w:cs="Arial"/>
          <w:snapToGrid w:val="0"/>
          <w:sz w:val="18"/>
          <w:szCs w:val="18"/>
          <w:lang w:eastAsia="pl-PL"/>
        </w:rPr>
        <w:t>W wyniku postępowania o udzielenie zamówienia publicznego – znak sprawy ZP/2501/</w:t>
      </w:r>
      <w:r w:rsidR="00900C00">
        <w:rPr>
          <w:rFonts w:ascii="Arial" w:eastAsia="Times New Roman" w:hAnsi="Arial" w:cs="Arial"/>
          <w:snapToGrid w:val="0"/>
          <w:sz w:val="18"/>
          <w:szCs w:val="18"/>
          <w:lang w:eastAsia="pl-PL"/>
        </w:rPr>
        <w:t>75</w:t>
      </w:r>
      <w:r w:rsidRPr="00BA2741">
        <w:rPr>
          <w:rFonts w:ascii="Arial" w:eastAsia="Times New Roman" w:hAnsi="Arial" w:cs="Arial"/>
          <w:snapToGrid w:val="0"/>
          <w:sz w:val="18"/>
          <w:szCs w:val="18"/>
          <w:lang w:eastAsia="pl-PL"/>
        </w:rPr>
        <w:t>/26, prowadzonego w trybie podstawowym bez negocjacji na podstawie ustawy Prawo zamówień publicznych z dnia 11 września 2019 r., zwanej dalej Pzp, (t.j. Dz.U. 202</w:t>
      </w:r>
      <w:r w:rsidR="003D1DD1">
        <w:rPr>
          <w:rFonts w:ascii="Arial" w:eastAsia="Times New Roman" w:hAnsi="Arial" w:cs="Arial"/>
          <w:snapToGrid w:val="0"/>
          <w:sz w:val="18"/>
          <w:szCs w:val="18"/>
          <w:lang w:eastAsia="pl-PL"/>
        </w:rPr>
        <w:t>6</w:t>
      </w:r>
      <w:r w:rsidRPr="00BA2741">
        <w:rPr>
          <w:rFonts w:ascii="Arial" w:eastAsia="Times New Roman" w:hAnsi="Arial" w:cs="Arial"/>
          <w:snapToGrid w:val="0"/>
          <w:sz w:val="18"/>
          <w:szCs w:val="18"/>
          <w:lang w:eastAsia="pl-PL"/>
        </w:rPr>
        <w:t xml:space="preserve"> poz. </w:t>
      </w:r>
      <w:r w:rsidR="003D1DD1">
        <w:rPr>
          <w:rFonts w:ascii="Arial" w:eastAsia="Times New Roman" w:hAnsi="Arial" w:cs="Arial"/>
          <w:snapToGrid w:val="0"/>
          <w:sz w:val="18"/>
          <w:szCs w:val="18"/>
          <w:lang w:eastAsia="pl-PL"/>
        </w:rPr>
        <w:t>793</w:t>
      </w:r>
      <w:r w:rsidRPr="00BA2741">
        <w:rPr>
          <w:rFonts w:ascii="Arial" w:eastAsia="Times New Roman" w:hAnsi="Arial" w:cs="Arial"/>
          <w:snapToGrid w:val="0"/>
          <w:sz w:val="18"/>
          <w:szCs w:val="18"/>
          <w:lang w:eastAsia="pl-PL"/>
        </w:rPr>
        <w:t xml:space="preserve"> ze zmian.) Strony zawierają Umowę o następującej treści:</w:t>
      </w:r>
    </w:p>
    <w:p w14:paraId="673690A0" w14:textId="77777777" w:rsidR="000418FE" w:rsidRDefault="000418FE" w:rsidP="000418FE">
      <w:pPr>
        <w:widowControl w:val="0"/>
        <w:jc w:val="both"/>
        <w:rPr>
          <w:rFonts w:ascii="Arial" w:eastAsia="Arial" w:hAnsi="Arial" w:cs="Arial"/>
          <w:sz w:val="18"/>
          <w:szCs w:val="18"/>
        </w:rPr>
      </w:pPr>
    </w:p>
    <w:p w14:paraId="33572BFC" w14:textId="77777777" w:rsidR="000418FE" w:rsidRDefault="000418FE" w:rsidP="000418FE">
      <w:pPr>
        <w:widowControl w:val="0"/>
        <w:jc w:val="center"/>
        <w:rPr>
          <w:rFonts w:ascii="Arial" w:eastAsia="Arial" w:hAnsi="Arial" w:cs="Arial"/>
          <w:b/>
          <w:bCs/>
          <w:sz w:val="18"/>
          <w:szCs w:val="18"/>
        </w:rPr>
      </w:pPr>
      <w:r>
        <w:rPr>
          <w:rFonts w:ascii="Arial" w:hAnsi="Arial"/>
          <w:b/>
          <w:bCs/>
          <w:sz w:val="18"/>
          <w:szCs w:val="18"/>
        </w:rPr>
        <w:t>Forma i data zawartej Umowy</w:t>
      </w:r>
    </w:p>
    <w:p w14:paraId="323F1E91" w14:textId="77777777" w:rsidR="000418FE" w:rsidRDefault="000418FE" w:rsidP="000418FE">
      <w:pPr>
        <w:widowControl w:val="0"/>
        <w:jc w:val="both"/>
        <w:rPr>
          <w:rFonts w:ascii="Arial" w:eastAsia="Arial" w:hAnsi="Arial" w:cs="Arial"/>
          <w:sz w:val="18"/>
          <w:szCs w:val="18"/>
        </w:rPr>
      </w:pPr>
    </w:p>
    <w:p w14:paraId="3A84671C" w14:textId="77777777" w:rsidR="000418FE" w:rsidRDefault="000418FE" w:rsidP="000418FE">
      <w:pPr>
        <w:pStyle w:val="Akapitzlist"/>
        <w:widowControl w:val="0"/>
        <w:numPr>
          <w:ilvl w:val="0"/>
          <w:numId w:val="41"/>
        </w:numPr>
        <w:contextualSpacing w:val="0"/>
        <w:jc w:val="both"/>
        <w:rPr>
          <w:rFonts w:ascii="Arial" w:eastAsia="Arial Unicode MS" w:hAnsi="Arial" w:cs="Arial Unicode MS"/>
          <w:sz w:val="18"/>
          <w:szCs w:val="18"/>
        </w:rPr>
      </w:pPr>
      <w:r>
        <w:rPr>
          <w:rFonts w:ascii="Arial" w:hAnsi="Arial"/>
          <w:sz w:val="18"/>
          <w:szCs w:val="18"/>
        </w:rPr>
        <w:t xml:space="preserve">Umowa została sporządzona w postaci elektronicznej i podpisana przez każdą ze Stron kwalifikowanym </w:t>
      </w:r>
    </w:p>
    <w:p w14:paraId="04746D20" w14:textId="77777777" w:rsidR="000418FE" w:rsidRDefault="000418FE" w:rsidP="000418FE">
      <w:pPr>
        <w:pStyle w:val="Akapitzlist"/>
        <w:widowControl w:val="0"/>
        <w:ind w:left="142" w:firstLine="142"/>
        <w:jc w:val="both"/>
        <w:rPr>
          <w:rFonts w:ascii="Arial" w:eastAsia="Arial" w:hAnsi="Arial" w:cs="Arial"/>
          <w:sz w:val="18"/>
          <w:szCs w:val="18"/>
        </w:rPr>
      </w:pPr>
      <w:r>
        <w:rPr>
          <w:rFonts w:ascii="Arial" w:hAnsi="Arial"/>
          <w:sz w:val="18"/>
          <w:szCs w:val="18"/>
        </w:rPr>
        <w:t>podpisem elektronicznym.</w:t>
      </w:r>
    </w:p>
    <w:p w14:paraId="018B10D6" w14:textId="77777777" w:rsidR="000418FE" w:rsidRDefault="000418FE" w:rsidP="000418FE">
      <w:pPr>
        <w:widowControl w:val="0"/>
        <w:jc w:val="both"/>
        <w:rPr>
          <w:rFonts w:ascii="Arial" w:eastAsia="Arial" w:hAnsi="Arial" w:cs="Arial"/>
          <w:sz w:val="18"/>
          <w:szCs w:val="18"/>
        </w:rPr>
      </w:pPr>
      <w:r>
        <w:rPr>
          <w:rFonts w:ascii="Arial" w:hAnsi="Arial"/>
          <w:sz w:val="18"/>
          <w:szCs w:val="18"/>
          <w:lang w:val="de-DE"/>
        </w:rPr>
        <w:t>2.   Dat</w:t>
      </w:r>
      <w:r>
        <w:rPr>
          <w:rFonts w:ascii="Arial" w:hAnsi="Arial"/>
          <w:sz w:val="18"/>
          <w:szCs w:val="18"/>
        </w:rPr>
        <w:t>ą zawarcia Umowy jest data złożenia oświadczenia woli o jej zawarciu przez ostatnią ze Stron.</w:t>
      </w:r>
    </w:p>
    <w:p w14:paraId="18DCEA2F" w14:textId="77777777" w:rsidR="003D6B1D" w:rsidRDefault="003D6B1D" w:rsidP="003D6B1D">
      <w:pPr>
        <w:widowControl w:val="0"/>
        <w:jc w:val="both"/>
        <w:rPr>
          <w:rFonts w:ascii="Arial" w:eastAsia="Times New Roman" w:hAnsi="Arial" w:cs="Arial"/>
          <w:snapToGrid w:val="0"/>
          <w:sz w:val="18"/>
          <w:szCs w:val="18"/>
          <w:lang w:eastAsia="pl-PL"/>
        </w:rPr>
      </w:pPr>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0248FAA7" w:rsidR="00FC49E2" w:rsidRPr="00FC49E2"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BD5B1D">
        <w:rPr>
          <w:rFonts w:ascii="Arial" w:eastAsia="Times New Roman" w:hAnsi="Arial" w:cs="Arial"/>
          <w:b/>
          <w:i/>
          <w:sz w:val="18"/>
          <w:szCs w:val="18"/>
          <w:lang w:eastAsia="pl-PL"/>
        </w:rPr>
        <w:t>z</w:t>
      </w:r>
      <w:r w:rsidR="00BD5B1D" w:rsidRPr="00BD5B1D">
        <w:rPr>
          <w:rFonts w:ascii="Arial" w:eastAsia="Times New Roman" w:hAnsi="Arial" w:cs="Arial"/>
          <w:b/>
          <w:i/>
          <w:sz w:val="18"/>
          <w:szCs w:val="18"/>
          <w:lang w:eastAsia="pl-PL"/>
        </w:rPr>
        <w:t xml:space="preserve">akup </w:t>
      </w:r>
      <w:r w:rsidR="00900C00">
        <w:rPr>
          <w:rFonts w:ascii="Arial" w:eastAsia="Times New Roman" w:hAnsi="Arial" w:cs="Arial"/>
          <w:b/>
          <w:i/>
          <w:sz w:val="18"/>
          <w:szCs w:val="18"/>
          <w:lang w:eastAsia="pl-PL"/>
        </w:rPr>
        <w:t>m</w:t>
      </w:r>
      <w:r w:rsidR="00900C00" w:rsidRPr="00900C00">
        <w:rPr>
          <w:rFonts w:ascii="Arial" w:eastAsia="Times New Roman" w:hAnsi="Arial" w:cs="Arial"/>
          <w:b/>
          <w:i/>
          <w:sz w:val="18"/>
          <w:szCs w:val="18"/>
          <w:lang w:eastAsia="pl-PL"/>
        </w:rPr>
        <w:t>ateriał</w:t>
      </w:r>
      <w:r w:rsidR="00900C00">
        <w:rPr>
          <w:rFonts w:ascii="Arial" w:eastAsia="Times New Roman" w:hAnsi="Arial" w:cs="Arial"/>
          <w:b/>
          <w:i/>
          <w:sz w:val="18"/>
          <w:szCs w:val="18"/>
          <w:lang w:eastAsia="pl-PL"/>
        </w:rPr>
        <w:t>ów</w:t>
      </w:r>
      <w:r w:rsidR="00900C00" w:rsidRPr="00900C00">
        <w:rPr>
          <w:rFonts w:ascii="Arial" w:eastAsia="Times New Roman" w:hAnsi="Arial" w:cs="Arial"/>
          <w:b/>
          <w:i/>
          <w:sz w:val="18"/>
          <w:szCs w:val="18"/>
          <w:lang w:eastAsia="pl-PL"/>
        </w:rPr>
        <w:t xml:space="preserve"> eksploatacyjn</w:t>
      </w:r>
      <w:r w:rsidR="00900C00">
        <w:rPr>
          <w:rFonts w:ascii="Arial" w:eastAsia="Times New Roman" w:hAnsi="Arial" w:cs="Arial"/>
          <w:b/>
          <w:i/>
          <w:sz w:val="18"/>
          <w:szCs w:val="18"/>
          <w:lang w:eastAsia="pl-PL"/>
        </w:rPr>
        <w:t>ych</w:t>
      </w:r>
      <w:r w:rsidR="00900C00" w:rsidRPr="00900C00">
        <w:rPr>
          <w:rFonts w:ascii="Arial" w:eastAsia="Times New Roman" w:hAnsi="Arial" w:cs="Arial"/>
          <w:b/>
          <w:i/>
          <w:sz w:val="18"/>
          <w:szCs w:val="18"/>
          <w:lang w:eastAsia="pl-PL"/>
        </w:rPr>
        <w:t xml:space="preserve"> do laparoskopii kompatybiln</w:t>
      </w:r>
      <w:r w:rsidR="00900C00">
        <w:rPr>
          <w:rFonts w:ascii="Arial" w:eastAsia="Times New Roman" w:hAnsi="Arial" w:cs="Arial"/>
          <w:b/>
          <w:i/>
          <w:sz w:val="18"/>
          <w:szCs w:val="18"/>
          <w:lang w:eastAsia="pl-PL"/>
        </w:rPr>
        <w:t>ych</w:t>
      </w:r>
      <w:r w:rsidR="00900C00" w:rsidRPr="00900C00">
        <w:rPr>
          <w:rFonts w:ascii="Arial" w:eastAsia="Times New Roman" w:hAnsi="Arial" w:cs="Arial"/>
          <w:b/>
          <w:i/>
          <w:sz w:val="18"/>
          <w:szCs w:val="18"/>
          <w:lang w:eastAsia="pl-PL"/>
        </w:rPr>
        <w:t xml:space="preserve"> z urządzeniami będącymi na wyposażeniu bloku operacyjnego</w:t>
      </w:r>
      <w:r w:rsidR="00900C00">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5B6DEFEE"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900C00">
        <w:rPr>
          <w:rFonts w:ascii="Arial" w:eastAsia="Times New Roman" w:hAnsi="Arial" w:cs="Arial"/>
          <w:color w:val="000000"/>
          <w:sz w:val="18"/>
          <w:szCs w:val="18"/>
          <w:lang w:eastAsia="pl-PL"/>
        </w:rPr>
        <w:t>75</w:t>
      </w:r>
      <w:r w:rsidRPr="00FC49E2">
        <w:rPr>
          <w:rFonts w:ascii="Arial" w:eastAsia="Times New Roman" w:hAnsi="Arial" w:cs="Arial"/>
          <w:color w:val="000000"/>
          <w:sz w:val="18"/>
          <w:szCs w:val="18"/>
          <w:lang w:eastAsia="pl-PL"/>
        </w:rPr>
        <w:t>/2</w:t>
      </w:r>
      <w:r w:rsidR="0097438C">
        <w:rPr>
          <w:rFonts w:ascii="Arial" w:eastAsia="Times New Roman" w:hAnsi="Arial" w:cs="Arial"/>
          <w:color w:val="000000"/>
          <w:sz w:val="18"/>
          <w:szCs w:val="18"/>
          <w:lang w:eastAsia="pl-PL"/>
        </w:rPr>
        <w:t>6</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1B7693"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4D0ED57B"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1A1B6F6D"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15DEA98E"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jednakże ściśle z nimi związane pod względem przeznaczenia. </w:t>
      </w:r>
    </w:p>
    <w:p w14:paraId="4BDD6B8A" w14:textId="4D20A26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47C7F80A"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7C8DE491"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nie wymaga formy pisemnej w postaci aneksu do Umowy.</w:t>
      </w:r>
    </w:p>
    <w:bookmarkEnd w:id="1"/>
    <w:p w14:paraId="3E9DD875" w14:textId="6A869326"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w:t>
      </w:r>
      <w:r w:rsidR="004B0D03">
        <w:rPr>
          <w:rFonts w:ascii="Arial" w:eastAsia="Times New Roman" w:hAnsi="Arial" w:cs="Arial"/>
          <w:spacing w:val="-6"/>
          <w:kern w:val="2"/>
          <w:sz w:val="18"/>
          <w:szCs w:val="18"/>
          <w:lang w:eastAsia="pl-PL"/>
          <w14:ligatures w14:val="standardContextual"/>
        </w:rPr>
        <w:t xml:space="preserve"> i 8</w:t>
      </w:r>
      <w:r w:rsidRPr="00FC49E2">
        <w:rPr>
          <w:rFonts w:ascii="Arial" w:eastAsia="Times New Roman" w:hAnsi="Arial" w:cs="Arial"/>
          <w:spacing w:val="-6"/>
          <w:kern w:val="2"/>
          <w:sz w:val="18"/>
          <w:szCs w:val="18"/>
          <w:lang w:eastAsia="pl-PL"/>
          <w14:ligatures w14:val="standardContextual"/>
        </w:rPr>
        <w:t xml:space="preserve">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042CA7E2"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F20760">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15E9439E"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 xml:space="preserve">Termin określony w ust. 1 zostanie za zgodą Stron wydłużony o czas niezbędny do osiągnięcia przez zrealizowane dostawy Wartości Umowy, określonej w § 1 ust. 3, z uwzględnieniem ust. </w:t>
      </w:r>
      <w:r w:rsidR="008F72C5">
        <w:rPr>
          <w:rFonts w:ascii="Arial" w:eastAsia="Times New Roman" w:hAnsi="Arial" w:cs="Arial"/>
          <w:color w:val="000000"/>
          <w:sz w:val="18"/>
          <w:szCs w:val="18"/>
          <w:lang w:eastAsia="zh-CN"/>
        </w:rPr>
        <w:t>8</w:t>
      </w:r>
      <w:r w:rsidRPr="00FC49E2">
        <w:rPr>
          <w:rFonts w:ascii="Arial" w:eastAsia="Times New Roman" w:hAnsi="Arial" w:cs="Arial"/>
          <w:color w:val="000000"/>
          <w:sz w:val="18"/>
          <w:szCs w:val="18"/>
          <w:lang w:eastAsia="zh-CN"/>
        </w:rPr>
        <w:t>.</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80337A2"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771CBD40" w:rsidR="00FC49E2" w:rsidRPr="00FC49E2" w:rsidRDefault="00204400" w:rsidP="00FC49E2">
            <w:pPr>
              <w:contextualSpacing/>
              <w:jc w:val="both"/>
              <w:rPr>
                <w:rFonts w:ascii="Arial" w:eastAsia="Calibri" w:hAnsi="Arial" w:cs="Arial"/>
                <w:b/>
                <w:bCs/>
                <w:sz w:val="18"/>
                <w:szCs w:val="18"/>
              </w:rPr>
            </w:pPr>
            <w:hyperlink r:id="rId10" w:history="1">
              <w:r w:rsidRPr="006026FF">
                <w:rPr>
                  <w:rStyle w:val="Hipercze"/>
                  <w:rFonts w:ascii="Arial" w:eastAsia="Calibri" w:hAnsi="Arial" w:cs="Arial"/>
                  <w:sz w:val="18"/>
                  <w:szCs w:val="18"/>
                </w:rPr>
                <w:t>zaopatrzenie@szpitalciechanow.com.pl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2461781B"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4A4972C8"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termin realizacji dostaw</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EC54DB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FC49E2">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28E37F3B" w14:textId="7243C810"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6DB187D"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1" w:history="1">
        <w:r w:rsidR="00820492" w:rsidRPr="006026FF">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2D5EF271"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2E87B0CB"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26962A1F"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69DAC0F3" w:rsidR="00FC49E2" w:rsidRDefault="00FC49E2" w:rsidP="00583342">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t>
      </w:r>
      <w:r w:rsidR="00583342">
        <w:rPr>
          <w:rFonts w:ascii="Arial" w:eastAsia="Times New Roman" w:hAnsi="Arial" w:cs="Arial"/>
          <w:sz w:val="18"/>
          <w:szCs w:val="18"/>
          <w:lang w:eastAsia="pl-PL"/>
        </w:rPr>
        <w:t xml:space="preserve"> </w:t>
      </w:r>
      <w:r w:rsidRPr="00FC49E2">
        <w:rPr>
          <w:rFonts w:ascii="Arial" w:eastAsia="Times New Roman" w:hAnsi="Arial" w:cs="Arial"/>
          <w:sz w:val="18"/>
          <w:szCs w:val="18"/>
          <w:lang w:eastAsia="pl-PL"/>
        </w:rPr>
        <w:t>Wielkopolskich  2, w wysokości ustalonej w aktualnie obowiązującym cenniku.</w:t>
      </w:r>
    </w:p>
    <w:p w14:paraId="05F8E18E" w14:textId="0F51A4E8" w:rsidR="00FC49E2" w:rsidRPr="00FC49E2" w:rsidRDefault="00FC49E2" w:rsidP="0004612E">
      <w:pP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08291461"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2AFF8882"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229BBC30"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4B8F4C43"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w:t>
      </w:r>
      <w:r w:rsidR="00A222F7">
        <w:rPr>
          <w:rFonts w:ascii="Arial" w:eastAsia="Times New Roman" w:hAnsi="Arial" w:cs="Arial"/>
          <w:sz w:val="18"/>
          <w:szCs w:val="18"/>
          <w:lang w:eastAsia="zh-CN"/>
        </w:rPr>
        <w:t>,</w:t>
      </w:r>
      <w:r w:rsidRPr="00FC49E2">
        <w:rPr>
          <w:rFonts w:ascii="Arial" w:eastAsia="Times New Roman" w:hAnsi="Arial" w:cs="Arial"/>
          <w:sz w:val="18"/>
          <w:szCs w:val="18"/>
          <w:lang w:eastAsia="zh-CN"/>
        </w:rPr>
        <w:t xml:space="preserve"> że bieg terminu rękojmi rozpoczyna się w dacie dostawy towaru.</w:t>
      </w:r>
    </w:p>
    <w:p w14:paraId="64ECB080" w14:textId="536D837A"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2ADC5A2F"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42B4E779"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627C756B"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3120F389"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CF4BBA"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D5A8A44" w14:textId="3B3294FE" w:rsidR="00CF4BBA" w:rsidRPr="00CF4BBA" w:rsidRDefault="00CF4BBA" w:rsidP="00CF4BBA">
      <w:pPr>
        <w:numPr>
          <w:ilvl w:val="0"/>
          <w:numId w:val="1"/>
        </w:numPr>
        <w:suppressAutoHyphens/>
        <w:jc w:val="both"/>
        <w:rPr>
          <w:rFonts w:ascii="Arial" w:eastAsia="Times New Roman" w:hAnsi="Arial" w:cs="Arial"/>
          <w:b/>
          <w:sz w:val="18"/>
          <w:szCs w:val="18"/>
          <w:lang w:eastAsia="pl-PL"/>
        </w:rPr>
      </w:pPr>
      <w:bookmarkStart w:id="3" w:name="_Hlk216372783"/>
      <w:bookmarkStart w:id="4" w:name="_Hlk216374361"/>
      <w:bookmarkStart w:id="5" w:name="_Hlk216376226"/>
      <w:r w:rsidRPr="00CF4BBA">
        <w:rPr>
          <w:rFonts w:ascii="Arial" w:hAnsi="Arial" w:cs="Arial"/>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póź. zmianami) oraz ustawy z dnia 11 marca 2004 r. o podatku od towarów i Usług ( Dz.U. 2025 poz. 775, z póź. zmianami) w części dotyczącej faktur ustrukturyzowanych oraz </w:t>
      </w:r>
      <w:bookmarkStart w:id="6" w:name="_Hlk216374010"/>
      <w:r w:rsidRPr="00CF4BBA">
        <w:rPr>
          <w:rFonts w:ascii="Arial" w:hAnsi="Arial" w:cs="Arial"/>
          <w:sz w:val="18"/>
          <w:szCs w:val="18"/>
        </w:rPr>
        <w:t>Krajowego Systemu e-Faktur (KSeF).</w:t>
      </w:r>
      <w:bookmarkEnd w:id="6"/>
    </w:p>
    <w:bookmarkEnd w:id="3"/>
    <w:bookmarkEnd w:id="4"/>
    <w:p w14:paraId="75774172" w14:textId="77777777" w:rsidR="00CF4BBA" w:rsidRDefault="00CF4BBA" w:rsidP="00A73789">
      <w:pPr>
        <w:pStyle w:val="Akapitzlist"/>
        <w:ind w:left="851" w:hanging="425"/>
      </w:pPr>
      <w:r>
        <w:rPr>
          <w:rFonts w:ascii="Arial" w:hAnsi="Arial" w:cs="Arial"/>
          <w:sz w:val="18"/>
          <w:szCs w:val="18"/>
        </w:rPr>
        <w:t>2.1.</w:t>
      </w:r>
      <w:r>
        <w:rPr>
          <w:sz w:val="14"/>
          <w:szCs w:val="14"/>
        </w:rPr>
        <w:t xml:space="preserve">   </w:t>
      </w:r>
      <w:r>
        <w:rPr>
          <w:rFonts w:ascii="Arial" w:hAnsi="Arial" w:cs="Arial"/>
          <w:sz w:val="18"/>
          <w:szCs w:val="18"/>
        </w:rPr>
        <w:t>Wykonawca może wystawiać Zamawiającemu faktury ustrukturyzowane przy użyciu Krajowego Systemu e-Faktur (KSeF) na zasadach określonych w ustawie o podatku od towarów i usług. Z dniem powstania po stronie Wykonawcy ustawowego obowiązku wystawiania faktur ustrukturyzowanych przy użyciu KSeF faktury wystawiane na podstawie niniejszej Umowy będą wystawiane i doręczane za pośrednictwem KSeF, zgodnie z aktualnie obowiązującymi przepisami prawa.</w:t>
      </w:r>
    </w:p>
    <w:p w14:paraId="7B169E15" w14:textId="77777777" w:rsidR="00CF4BBA" w:rsidRDefault="00CF4BBA" w:rsidP="00A73789">
      <w:pPr>
        <w:pStyle w:val="Akapitzlist"/>
        <w:ind w:left="851" w:hanging="425"/>
      </w:pPr>
      <w:r>
        <w:rPr>
          <w:rFonts w:ascii="Arial" w:hAnsi="Arial" w:cs="Arial"/>
          <w:sz w:val="18"/>
          <w:szCs w:val="18"/>
        </w:rPr>
        <w:t>2.2.</w:t>
      </w:r>
      <w:r>
        <w:rPr>
          <w:sz w:val="14"/>
          <w:szCs w:val="14"/>
        </w:rPr>
        <w:t xml:space="preserve">   </w:t>
      </w:r>
      <w:r>
        <w:rPr>
          <w:rFonts w:ascii="Arial" w:hAnsi="Arial" w:cs="Arial"/>
          <w:sz w:val="18"/>
          <w:szCs w:val="18"/>
        </w:rPr>
        <w:t>Fakturę ustrukturyzowaną uznaje się za wystawioną w dniu jej przesłania do Krajowego Systemu e-Faktur.</w:t>
      </w:r>
    </w:p>
    <w:p w14:paraId="2DBB8C95" w14:textId="77777777" w:rsidR="00CF4BBA" w:rsidRDefault="00CF4BBA" w:rsidP="00A73789">
      <w:pPr>
        <w:pStyle w:val="Akapitzlist"/>
        <w:ind w:left="851" w:hanging="425"/>
      </w:pPr>
      <w:r>
        <w:rPr>
          <w:rFonts w:ascii="Arial" w:hAnsi="Arial" w:cs="Arial"/>
          <w:sz w:val="18"/>
          <w:szCs w:val="18"/>
        </w:rPr>
        <w:t>2.3.</w:t>
      </w:r>
      <w:r>
        <w:rPr>
          <w:sz w:val="14"/>
          <w:szCs w:val="14"/>
        </w:rPr>
        <w:t xml:space="preserve">   </w:t>
      </w:r>
      <w:r>
        <w:rPr>
          <w:rFonts w:ascii="Arial" w:hAnsi="Arial" w:cs="Arial"/>
          <w:sz w:val="18"/>
          <w:szCs w:val="18"/>
        </w:rPr>
        <w:t xml:space="preserve">W przypadku awarii systemu KSeF uniemożliwiającej wystawienie faktury, dopuszcza się wystawienie faktury w formie rezerwowej, zgodnie z przepisami przejściowymi i komunikatami Ministerstwa Finansów. </w:t>
      </w:r>
    </w:p>
    <w:p w14:paraId="0F0CFAD6" w14:textId="77777777" w:rsidR="00CF4BBA" w:rsidRDefault="00CF4BBA" w:rsidP="00A73789">
      <w:pPr>
        <w:pStyle w:val="Akapitzlist"/>
        <w:ind w:left="851" w:hanging="425"/>
      </w:pPr>
      <w:r>
        <w:rPr>
          <w:rFonts w:ascii="Arial" w:hAnsi="Arial" w:cs="Arial"/>
          <w:sz w:val="18"/>
          <w:szCs w:val="18"/>
        </w:rPr>
        <w:t>2.4.</w:t>
      </w:r>
      <w:r>
        <w:rPr>
          <w:sz w:val="14"/>
          <w:szCs w:val="14"/>
        </w:rPr>
        <w:t xml:space="preserve">   </w:t>
      </w:r>
      <w:r>
        <w:rPr>
          <w:rFonts w:ascii="Arial" w:hAnsi="Arial" w:cs="Arial"/>
          <w:sz w:val="18"/>
          <w:szCs w:val="18"/>
        </w:rPr>
        <w:t>Strony zobowiązują się do niezwłocznego informowania się nawzajem o wszelkich zmianach danych identyfikacyjnych niezbędnych do prawidłowego funkcjonowania KSeF.</w:t>
      </w:r>
    </w:p>
    <w:p w14:paraId="0BE5EAAF" w14:textId="490178D7" w:rsidR="00CF4BBA" w:rsidRDefault="00CF4BBA" w:rsidP="00A73789">
      <w:pPr>
        <w:pStyle w:val="Akapitzlist"/>
        <w:ind w:left="851" w:hanging="425"/>
      </w:pPr>
      <w:r>
        <w:rPr>
          <w:rFonts w:ascii="Arial" w:hAnsi="Arial" w:cs="Arial"/>
          <w:sz w:val="18"/>
          <w:szCs w:val="18"/>
        </w:rPr>
        <w:t>2.5.</w:t>
      </w:r>
      <w:r>
        <w:rPr>
          <w:sz w:val="14"/>
          <w:szCs w:val="14"/>
        </w:rPr>
        <w:t xml:space="preserve">   </w:t>
      </w:r>
      <w:r>
        <w:rPr>
          <w:rFonts w:ascii="Arial" w:hAnsi="Arial" w:cs="Arial"/>
          <w:sz w:val="18"/>
          <w:szCs w:val="18"/>
        </w:rPr>
        <w:t>Do czasu powstania po stronie Wykonawcy ustawowego obowiązku wystawiania faktur ustrukturyzowanych przy użyciu KSeF dopuszcza się złożenie faktury Zamawiającemu w jednej z następujących form:</w:t>
      </w:r>
    </w:p>
    <w:p w14:paraId="4DD88BE2" w14:textId="77777777" w:rsidR="0086659E" w:rsidRDefault="00CF4BBA" w:rsidP="00C36B35">
      <w:pPr>
        <w:pStyle w:val="Akapitzlist"/>
        <w:numPr>
          <w:ilvl w:val="0"/>
          <w:numId w:val="35"/>
        </w:numPr>
        <w:spacing w:before="100" w:beforeAutospacing="1" w:after="100" w:afterAutospacing="1"/>
        <w:ind w:left="1276" w:hanging="425"/>
        <w:rPr>
          <w:rFonts w:ascii="Arial" w:hAnsi="Arial" w:cs="Arial"/>
          <w:sz w:val="18"/>
          <w:szCs w:val="18"/>
        </w:rPr>
      </w:pPr>
      <w:r w:rsidRPr="00CF4BBA">
        <w:rPr>
          <w:rFonts w:ascii="Arial" w:hAnsi="Arial" w:cs="Arial"/>
          <w:sz w:val="18"/>
          <w:szCs w:val="18"/>
        </w:rPr>
        <w:t xml:space="preserve">w formie elektronicznej w postaci pliku PDF, przesłanego na adres poczty e-mail: </w:t>
      </w:r>
    </w:p>
    <w:p w14:paraId="07E60C2B" w14:textId="1FFF0CD6" w:rsidR="00CF4BBA" w:rsidRPr="00CF4BBA" w:rsidRDefault="0086659E" w:rsidP="0070461A">
      <w:pPr>
        <w:pStyle w:val="Akapitzlist"/>
        <w:spacing w:before="100" w:beforeAutospacing="1" w:after="100" w:afterAutospacing="1"/>
        <w:ind w:left="1701" w:hanging="425"/>
        <w:rPr>
          <w:rFonts w:ascii="Arial" w:hAnsi="Arial" w:cs="Arial"/>
          <w:sz w:val="18"/>
          <w:szCs w:val="18"/>
        </w:rPr>
      </w:pPr>
      <w:hyperlink r:id="rId12" w:history="1">
        <w:r w:rsidRPr="00720D0B">
          <w:rPr>
            <w:rStyle w:val="Hipercze"/>
            <w:rFonts w:ascii="Arial" w:hAnsi="Arial" w:cs="Arial"/>
            <w:sz w:val="18"/>
            <w:szCs w:val="18"/>
          </w:rPr>
          <w:t>faktura@szpitalciechanow.com.pl</w:t>
        </w:r>
      </w:hyperlink>
    </w:p>
    <w:p w14:paraId="2506C421" w14:textId="77777777" w:rsidR="0086659E" w:rsidRPr="0086659E" w:rsidRDefault="00CF4BBA" w:rsidP="00C36B35">
      <w:pPr>
        <w:pStyle w:val="Akapitzlist"/>
        <w:numPr>
          <w:ilvl w:val="0"/>
          <w:numId w:val="35"/>
        </w:numPr>
        <w:spacing w:before="100" w:beforeAutospacing="1" w:after="100" w:afterAutospacing="1"/>
        <w:ind w:left="1276" w:hanging="425"/>
      </w:pPr>
      <w:r w:rsidRPr="00CF4BBA">
        <w:rPr>
          <w:rFonts w:ascii="Arial" w:hAnsi="Arial" w:cs="Arial"/>
          <w:sz w:val="18"/>
          <w:szCs w:val="18"/>
        </w:rPr>
        <w:t xml:space="preserve">w formie papierowej, przesłanej pocztą tradycyjną na adres siedziby Odbiorcy/Płatnika </w:t>
      </w:r>
    </w:p>
    <w:p w14:paraId="6915297F" w14:textId="2C571D2B" w:rsidR="00CF4BBA" w:rsidRDefault="00CF4BBA" w:rsidP="0070461A">
      <w:pPr>
        <w:pStyle w:val="Akapitzlist"/>
        <w:spacing w:before="100" w:beforeAutospacing="1" w:after="100" w:afterAutospacing="1"/>
        <w:ind w:left="1276"/>
      </w:pPr>
      <w:r w:rsidRPr="00CF4BBA">
        <w:rPr>
          <w:rFonts w:ascii="Arial" w:hAnsi="Arial" w:cs="Arial"/>
          <w:sz w:val="18"/>
          <w:szCs w:val="18"/>
        </w:rPr>
        <w:t>faktury wskazany w niniejszej Umowie.</w:t>
      </w:r>
    </w:p>
    <w:p w14:paraId="6BE5EE63" w14:textId="77777777" w:rsidR="00CF4BBA" w:rsidRDefault="00CF4BBA" w:rsidP="00CF4BBA">
      <w:pPr>
        <w:pStyle w:val="Akapitzlist"/>
        <w:numPr>
          <w:ilvl w:val="0"/>
          <w:numId w:val="1"/>
        </w:numPr>
        <w:spacing w:before="100" w:beforeAutospacing="1" w:after="100" w:afterAutospacing="1"/>
      </w:pPr>
      <w:r w:rsidRPr="00CF4BBA">
        <w:rPr>
          <w:rFonts w:ascii="Arial" w:hAnsi="Arial" w:cs="Arial"/>
          <w:sz w:val="18"/>
          <w:szCs w:val="18"/>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bookmarkEnd w:id="5"/>
    </w:p>
    <w:p w14:paraId="59E12F3E" w14:textId="57DBAACF" w:rsidR="00FC49E2" w:rsidRPr="00CF32B7" w:rsidRDefault="00FC49E2" w:rsidP="00CF32B7">
      <w:pPr>
        <w:pStyle w:val="Akapitzlist"/>
        <w:numPr>
          <w:ilvl w:val="0"/>
          <w:numId w:val="1"/>
        </w:numPr>
        <w:suppressAutoHyphens/>
        <w:jc w:val="both"/>
        <w:rPr>
          <w:rFonts w:ascii="Arial" w:eastAsia="Times New Roman" w:hAnsi="Arial" w:cs="Arial"/>
          <w:b/>
          <w:sz w:val="18"/>
          <w:szCs w:val="18"/>
          <w:lang w:eastAsia="pl-PL"/>
        </w:rPr>
      </w:pPr>
      <w:r w:rsidRPr="00CF32B7">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582B9BCB"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lastRenderedPageBreak/>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EC195D">
      <w:pP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77777777"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wynagrodzenia ceny materiałów lub kosztów związanych z realizacją zamówienia o 20 %. </w:t>
      </w:r>
    </w:p>
    <w:p w14:paraId="76F10071" w14:textId="1C04B076"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AF2600D" w:rsidR="00FC49E2" w:rsidRPr="008B547E"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542685C6" w14:textId="77777777" w:rsidR="008B547E" w:rsidRPr="00FC49E2" w:rsidRDefault="008B547E" w:rsidP="008B547E">
      <w:pPr>
        <w:suppressAutoHyphens/>
        <w:autoSpaceDE w:val="0"/>
        <w:autoSpaceDN w:val="0"/>
        <w:adjustRightInd w:val="0"/>
        <w:ind w:left="851"/>
        <w:contextualSpacing/>
        <w:rPr>
          <w:rFonts w:ascii="Arial" w:eastAsia="Times New Roman" w:hAnsi="Arial" w:cs="Arial"/>
          <w:i/>
          <w:sz w:val="18"/>
          <w:szCs w:val="18"/>
          <w:lang w:eastAsia="zh-CN"/>
        </w:rPr>
      </w:pP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lastRenderedPageBreak/>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3F5BD3F9"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7"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618B4EF5"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w:t>
      </w:r>
    </w:p>
    <w:p w14:paraId="0A3E3B2C" w14:textId="40DFDE09"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684BA1A4"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612CD97E"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w:t>
      </w:r>
      <w:r w:rsidR="00A222F7">
        <w:rPr>
          <w:rFonts w:ascii="Arial" w:eastAsia="Times New Roman" w:hAnsi="Arial" w:cs="Arial"/>
          <w:sz w:val="18"/>
          <w:szCs w:val="18"/>
          <w:lang w:eastAsia="zh-CN"/>
        </w:rPr>
        <w:t>,</w:t>
      </w:r>
      <w:r w:rsidRPr="00FC49E2">
        <w:rPr>
          <w:rFonts w:ascii="Arial" w:eastAsia="Times New Roman" w:hAnsi="Arial" w:cs="Arial"/>
          <w:sz w:val="18"/>
          <w:szCs w:val="18"/>
          <w:lang w:eastAsia="zh-CN"/>
        </w:rPr>
        <w:t xml:space="preserve">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10A0B242"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4E4CBA0D"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7"/>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8"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8"/>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07D9064C"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szczególnościgdy Wykonawca rozszerzy przedmiot Umowy bez zwiększenia maksymalnej wartości Umowy lub obniży maksymalną wartość Umowy bez zmniejszenia przedmiotu Umowy;</w:t>
      </w:r>
    </w:p>
    <w:p w14:paraId="6050F651" w14:textId="2BD34F4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8F3609A"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w:t>
      </w:r>
      <w:r w:rsidR="00A222F7">
        <w:rPr>
          <w:rFonts w:ascii="Arial" w:eastAsia="Times New Roman" w:hAnsi="Arial" w:cs="Arial"/>
          <w:bCs/>
          <w:sz w:val="18"/>
          <w:szCs w:val="18"/>
          <w:lang w:eastAsia="pl-PL"/>
        </w:rPr>
        <w:t>,</w:t>
      </w:r>
      <w:r w:rsidRPr="00FC49E2">
        <w:rPr>
          <w:rFonts w:ascii="Arial" w:eastAsia="Times New Roman" w:hAnsi="Arial" w:cs="Arial"/>
          <w:bCs/>
          <w:sz w:val="18"/>
          <w:szCs w:val="18"/>
          <w:lang w:eastAsia="pl-PL"/>
        </w:rPr>
        <w:t xml:space="preserve"> jeśli możliwość wydłużenia została przewidziana w Umowie;</w:t>
      </w:r>
    </w:p>
    <w:p w14:paraId="543E8E75" w14:textId="64951D13"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2BCDF9D8"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63802C0A"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29E2787E"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490C1D40"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w:t>
      </w:r>
      <w:r w:rsidR="00A222F7">
        <w:rPr>
          <w:rFonts w:ascii="Arial" w:eastAsia="Times New Roman" w:hAnsi="Arial" w:cs="Arial"/>
          <w:sz w:val="18"/>
          <w:szCs w:val="18"/>
          <w:lang w:eastAsia="zh-CN"/>
        </w:rPr>
        <w:t>,</w:t>
      </w:r>
      <w:r w:rsidRPr="00FC49E2">
        <w:rPr>
          <w:rFonts w:ascii="Arial" w:eastAsia="Times New Roman" w:hAnsi="Arial" w:cs="Arial"/>
          <w:sz w:val="18"/>
          <w:szCs w:val="18"/>
          <w:lang w:eastAsia="zh-CN"/>
        </w:rPr>
        <w:t xml:space="preserve">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0355509"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CBAF0C6"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2AB3DCE2"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Wykonawca może  wystąpić nie wcześniej jak po upływie okresu wskazanego w Umowie</w:t>
      </w:r>
      <w:r w:rsidR="00A222F7">
        <w:rPr>
          <w:rFonts w:ascii="Arial" w:eastAsia="Times New Roman" w:hAnsi="Arial" w:cs="Arial"/>
          <w:sz w:val="18"/>
          <w:szCs w:val="18"/>
          <w:lang w:eastAsia="zh-CN"/>
        </w:rPr>
        <w:t>,</w:t>
      </w:r>
      <w:r w:rsidRPr="00FC49E2">
        <w:rPr>
          <w:rFonts w:ascii="Arial" w:eastAsia="Times New Roman" w:hAnsi="Arial" w:cs="Arial"/>
          <w:sz w:val="18"/>
          <w:szCs w:val="18"/>
          <w:lang w:eastAsia="zh-CN"/>
        </w:rPr>
        <w:t xml:space="preserv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16D822C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359E5964"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5CB28058"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688CFF3F" w14:textId="3D60D541" w:rsidR="00FC49E2" w:rsidRPr="00E31560" w:rsidRDefault="00FC49E2" w:rsidP="00E31560">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6F678CB5"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28DE3D4"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486A2165"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59A0FB95"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530269FE"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48513B95"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lastRenderedPageBreak/>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12E90C51"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przekroczy</w:t>
      </w:r>
      <w:r w:rsidR="00A222F7">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DC13A3C"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6DB44A32"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63DE9984"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  lub</w:t>
      </w:r>
    </w:p>
    <w:p w14:paraId="32F1D9AB" w14:textId="1863870D"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00A222F7">
        <w:rPr>
          <w:rFonts w:ascii="Arial" w:eastAsia="Times New Roman" w:hAnsi="Arial" w:cs="Arial"/>
          <w:sz w:val="18"/>
          <w:szCs w:val="18"/>
          <w:lang w:eastAsia="zh-CN"/>
        </w:rPr>
        <w:t>,</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0A56F16B"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5268677C"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80E29D9"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5132E651" w14:textId="548F854E" w:rsidR="00C41EEC" w:rsidRPr="00FC49E2" w:rsidRDefault="00C41EEC" w:rsidP="00C41EEC">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(t.j. Dz.U. 202</w:t>
      </w:r>
      <w:r w:rsidR="00A222F7">
        <w:rPr>
          <w:rFonts w:ascii="Arial" w:eastAsia="Times New Roman" w:hAnsi="Arial" w:cs="Arial"/>
          <w:sz w:val="18"/>
          <w:szCs w:val="18"/>
          <w:lang w:eastAsia="zh-CN"/>
        </w:rPr>
        <w:t>6</w:t>
      </w:r>
      <w:r w:rsidRPr="00FC49E2">
        <w:rPr>
          <w:rFonts w:ascii="Arial" w:eastAsia="Times New Roman" w:hAnsi="Arial" w:cs="Arial"/>
          <w:sz w:val="18"/>
          <w:szCs w:val="18"/>
          <w:lang w:eastAsia="zh-CN"/>
        </w:rPr>
        <w:t xml:space="preserve"> poz. </w:t>
      </w:r>
      <w:r w:rsidR="00A222F7">
        <w:rPr>
          <w:rFonts w:ascii="Arial" w:eastAsia="Times New Roman" w:hAnsi="Arial" w:cs="Arial"/>
          <w:sz w:val="18"/>
          <w:szCs w:val="18"/>
          <w:lang w:eastAsia="zh-CN"/>
        </w:rPr>
        <w:t>156</w:t>
      </w:r>
      <w:r w:rsidRPr="00FC49E2">
        <w:rPr>
          <w:rFonts w:ascii="Arial" w:eastAsia="Times New Roman" w:hAnsi="Arial" w:cs="Arial"/>
          <w:sz w:val="18"/>
          <w:szCs w:val="18"/>
          <w:lang w:eastAsia="zh-CN"/>
        </w:rPr>
        <w:t xml:space="preserve"> z póź. zmianami). Przyjęcie poręczenia za zobowiązania Szpitala </w:t>
      </w:r>
    </w:p>
    <w:p w14:paraId="28BA930F" w14:textId="77777777" w:rsidR="00C41EEC" w:rsidRPr="00FC49E2" w:rsidRDefault="00C41EEC" w:rsidP="00C41EEC">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18A873EE"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11741DE6" w14:textId="77777777" w:rsidR="00C41EEC" w:rsidRPr="00FC49E2" w:rsidRDefault="00C41EEC" w:rsidP="00C41EEC">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2EABA904"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0A7FDB98" w14:textId="1A0EAFE4" w:rsidR="00C41EEC" w:rsidRPr="00FC49E2" w:rsidRDefault="00C41EEC" w:rsidP="00C41EEC">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1EACD939" w14:textId="3AE2AB4E"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5F325912" w14:textId="77777777" w:rsidR="00FC49E2" w:rsidRDefault="00FC49E2" w:rsidP="00FC49E2">
      <w:pPr>
        <w:widowControl w:val="0"/>
        <w:suppressAutoHyphens/>
        <w:jc w:val="both"/>
        <w:rPr>
          <w:rFonts w:ascii="Arial" w:eastAsia="Times New Roman" w:hAnsi="Arial" w:cs="Arial"/>
          <w:b/>
          <w:sz w:val="18"/>
          <w:szCs w:val="18"/>
          <w:lang w:eastAsia="zh-CN"/>
        </w:rPr>
      </w:pPr>
    </w:p>
    <w:p w14:paraId="6F0969AA" w14:textId="77777777" w:rsidR="00583342" w:rsidRPr="00FC49E2" w:rsidRDefault="00583342" w:rsidP="00FC49E2">
      <w:pPr>
        <w:widowControl w:val="0"/>
        <w:suppressAutoHyphens/>
        <w:jc w:val="both"/>
        <w:rPr>
          <w:rFonts w:ascii="Arial" w:eastAsia="Times New Roman" w:hAnsi="Arial" w:cs="Arial"/>
          <w:b/>
          <w:sz w:val="18"/>
          <w:szCs w:val="18"/>
          <w:lang w:eastAsia="zh-CN"/>
        </w:rPr>
      </w:pPr>
    </w:p>
    <w:p w14:paraId="4CE13809" w14:textId="77777777" w:rsidR="00763778" w:rsidRPr="00FC49E2" w:rsidRDefault="00763778"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9"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2"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3"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3401C9"/>
    <w:multiLevelType w:val="multilevel"/>
    <w:tmpl w:val="E15E9892"/>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2"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5"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4A043BF4"/>
    <w:multiLevelType w:val="hybridMultilevel"/>
    <w:tmpl w:val="037E6154"/>
    <w:lvl w:ilvl="0" w:tplc="11CAD2BC">
      <w:start w:val="2"/>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D5A417A"/>
    <w:multiLevelType w:val="hybridMultilevel"/>
    <w:tmpl w:val="7FA41DB8"/>
    <w:lvl w:ilvl="0" w:tplc="C64A852C">
      <w:start w:val="1"/>
      <w:numFmt w:val="decimal"/>
      <w:lvlText w:val="17.%1."/>
      <w:lvlJc w:val="left"/>
      <w:pPr>
        <w:tabs>
          <w:tab w:val="num" w:pos="720"/>
        </w:tabs>
        <w:ind w:left="720" w:hanging="360"/>
      </w:pPr>
      <w:rPr>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518C396D"/>
    <w:multiLevelType w:val="multilevel"/>
    <w:tmpl w:val="B7E45CC2"/>
    <w:lvl w:ilvl="0">
      <w:start w:val="20"/>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5685" w:hanging="72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024" w:hanging="1080"/>
      </w:pPr>
      <w:rPr>
        <w:rFonts w:hint="default"/>
      </w:r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307F74"/>
    <w:multiLevelType w:val="hybridMultilevel"/>
    <w:tmpl w:val="741A9C62"/>
    <w:lvl w:ilvl="0" w:tplc="ED102C3A">
      <w:start w:val="1"/>
      <w:numFmt w:val="decimal"/>
      <w:lvlText w:val="%1."/>
      <w:lvlJc w:val="left"/>
      <w:pPr>
        <w:tabs>
          <w:tab w:val="num" w:pos="720"/>
        </w:tabs>
        <w:ind w:left="720" w:hanging="360"/>
      </w:pPr>
      <w:rPr>
        <w:b w:val="0"/>
        <w:i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1"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E00610"/>
    <w:multiLevelType w:val="hybridMultilevel"/>
    <w:tmpl w:val="6754965A"/>
    <w:styleLink w:val="ImportedStyle1"/>
    <w:lvl w:ilvl="0" w:tplc="7C3ECF78">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4FC2C76">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A066C10">
      <w:start w:val="1"/>
      <w:numFmt w:val="lowerRoman"/>
      <w:lvlText w:val="%3."/>
      <w:lvlJc w:val="left"/>
      <w:pPr>
        <w:ind w:left="172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6227E88">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35C4FE0">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E046AAC">
      <w:start w:val="1"/>
      <w:numFmt w:val="lowerRoman"/>
      <w:lvlText w:val="%6."/>
      <w:lvlJc w:val="left"/>
      <w:pPr>
        <w:ind w:left="388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4006BD6">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1C83C1E">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C2A2BC4">
      <w:start w:val="1"/>
      <w:numFmt w:val="lowerRoman"/>
      <w:lvlText w:val="%9."/>
      <w:lvlJc w:val="left"/>
      <w:pPr>
        <w:ind w:left="604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3"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5" w15:restartNumberingAfterBreak="0">
    <w:nsid w:val="6A86565A"/>
    <w:multiLevelType w:val="hybridMultilevel"/>
    <w:tmpl w:val="AD3459E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7" w15:restartNumberingAfterBreak="0">
    <w:nsid w:val="72D053C8"/>
    <w:multiLevelType w:val="multilevel"/>
    <w:tmpl w:val="BE1EF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3E27AFF"/>
    <w:multiLevelType w:val="hybridMultilevel"/>
    <w:tmpl w:val="95B83668"/>
    <w:lvl w:ilvl="0" w:tplc="B4C44BE2">
      <w:start w:val="1"/>
      <w:numFmt w:val="decimal"/>
      <w:lvlText w:val="2.%1."/>
      <w:lvlJc w:val="left"/>
      <w:pPr>
        <w:ind w:left="1146" w:hanging="360"/>
      </w:pPr>
      <w:rPr>
        <w:b w:val="0"/>
        <w:i w:val="0"/>
        <w:sz w:val="18"/>
        <w:szCs w:val="18"/>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9"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50"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1"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2" w15:restartNumberingAfterBreak="0">
    <w:nsid w:val="7CD11F42"/>
    <w:multiLevelType w:val="hybridMultilevel"/>
    <w:tmpl w:val="6754965A"/>
    <w:numStyleLink w:val="ImportedStyle1"/>
  </w:abstractNum>
  <w:num w:numId="1" w16cid:durableId="1678997771">
    <w:abstractNumId w:val="44"/>
  </w:num>
  <w:num w:numId="2" w16cid:durableId="335153428">
    <w:abstractNumId w:val="7"/>
  </w:num>
  <w:num w:numId="3" w16cid:durableId="1037311011">
    <w:abstractNumId w:val="49"/>
  </w:num>
  <w:num w:numId="4" w16cid:durableId="809900807">
    <w:abstractNumId w:val="28"/>
  </w:num>
  <w:num w:numId="5" w16cid:durableId="1462840077">
    <w:abstractNumId w:val="4"/>
  </w:num>
  <w:num w:numId="6" w16cid:durableId="457337865">
    <w:abstractNumId w:val="37"/>
  </w:num>
  <w:num w:numId="7" w16cid:durableId="183638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7"/>
  </w:num>
  <w:num w:numId="9" w16cid:durableId="258803770">
    <w:abstractNumId w:val="11"/>
  </w:num>
  <w:num w:numId="10" w16cid:durableId="1434205420">
    <w:abstractNumId w:val="40"/>
  </w:num>
  <w:num w:numId="11" w16cid:durableId="2047169625">
    <w:abstractNumId w:val="8"/>
  </w:num>
  <w:num w:numId="12" w16cid:durableId="598835131">
    <w:abstractNumId w:val="10"/>
  </w:num>
  <w:num w:numId="13" w16cid:durableId="1841312696">
    <w:abstractNumId w:val="25"/>
  </w:num>
  <w:num w:numId="14" w16cid:durableId="672491873">
    <w:abstractNumId w:val="23"/>
  </w:num>
  <w:num w:numId="15" w16cid:durableId="292102901">
    <w:abstractNumId w:val="41"/>
  </w:num>
  <w:num w:numId="16" w16cid:durableId="6058806">
    <w:abstractNumId w:val="16"/>
  </w:num>
  <w:num w:numId="17" w16cid:durableId="1437459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0"/>
  </w:num>
  <w:num w:numId="20" w16cid:durableId="1511721404">
    <w:abstractNumId w:val="34"/>
  </w:num>
  <w:num w:numId="21" w16cid:durableId="1810904882">
    <w:abstractNumId w:val="18"/>
  </w:num>
  <w:num w:numId="22" w16cid:durableId="1799030272">
    <w:abstractNumId w:val="51"/>
  </w:num>
  <w:num w:numId="23" w16cid:durableId="1085609575">
    <w:abstractNumId w:val="46"/>
  </w:num>
  <w:num w:numId="24" w16cid:durableId="1370452563">
    <w:abstractNumId w:val="35"/>
  </w:num>
  <w:num w:numId="25" w16cid:durableId="961304077">
    <w:abstractNumId w:val="31"/>
  </w:num>
  <w:num w:numId="26" w16cid:durableId="1786466532">
    <w:abstractNumId w:val="19"/>
  </w:num>
  <w:num w:numId="27" w16cid:durableId="739710891">
    <w:abstractNumId w:val="24"/>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1"/>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3"/>
  </w:num>
  <w:num w:numId="30" w16cid:durableId="1100687808">
    <w:abstractNumId w:val="43"/>
  </w:num>
  <w:num w:numId="31"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1"/>
  </w:num>
  <w:num w:numId="34" w16cid:durableId="386338833">
    <w:abstractNumId w:val="12"/>
  </w:num>
  <w:num w:numId="35" w16cid:durableId="1665813157">
    <w:abstractNumId w:val="45"/>
  </w:num>
  <w:num w:numId="36" w16cid:durableId="14342069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32857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626983">
    <w:abstractNumId w:val="29"/>
  </w:num>
  <w:num w:numId="39" w16cid:durableId="1839689136">
    <w:abstractNumId w:val="32"/>
  </w:num>
  <w:num w:numId="40" w16cid:durableId="538515390">
    <w:abstractNumId w:val="6"/>
  </w:num>
  <w:num w:numId="41" w16cid:durableId="14891314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107836">
    <w:abstractNumId w:val="42"/>
  </w:num>
  <w:num w:numId="43" w16cid:durableId="1756777708">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512362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452720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248151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30A5A"/>
    <w:rsid w:val="00031A5A"/>
    <w:rsid w:val="000342F7"/>
    <w:rsid w:val="00037A98"/>
    <w:rsid w:val="000400AC"/>
    <w:rsid w:val="00040294"/>
    <w:rsid w:val="000418FE"/>
    <w:rsid w:val="00044A98"/>
    <w:rsid w:val="0004612E"/>
    <w:rsid w:val="00056947"/>
    <w:rsid w:val="00057EA4"/>
    <w:rsid w:val="00075417"/>
    <w:rsid w:val="000A33DE"/>
    <w:rsid w:val="000A3CBA"/>
    <w:rsid w:val="000A7998"/>
    <w:rsid w:val="000B37BA"/>
    <w:rsid w:val="000F52C3"/>
    <w:rsid w:val="0011060B"/>
    <w:rsid w:val="00127CA8"/>
    <w:rsid w:val="001525F5"/>
    <w:rsid w:val="00153B31"/>
    <w:rsid w:val="00184C32"/>
    <w:rsid w:val="001918F1"/>
    <w:rsid w:val="001B0266"/>
    <w:rsid w:val="001B1FFE"/>
    <w:rsid w:val="001B7693"/>
    <w:rsid w:val="001C5862"/>
    <w:rsid w:val="001C5DDE"/>
    <w:rsid w:val="001D70C8"/>
    <w:rsid w:val="001E2E2A"/>
    <w:rsid w:val="001E5867"/>
    <w:rsid w:val="0020337E"/>
    <w:rsid w:val="00204400"/>
    <w:rsid w:val="00216083"/>
    <w:rsid w:val="00253CA0"/>
    <w:rsid w:val="002660B6"/>
    <w:rsid w:val="00276B0A"/>
    <w:rsid w:val="00294A90"/>
    <w:rsid w:val="002A17AF"/>
    <w:rsid w:val="002A32C8"/>
    <w:rsid w:val="002B3BA0"/>
    <w:rsid w:val="002F4756"/>
    <w:rsid w:val="00302035"/>
    <w:rsid w:val="00304088"/>
    <w:rsid w:val="00311C84"/>
    <w:rsid w:val="00315081"/>
    <w:rsid w:val="00326B64"/>
    <w:rsid w:val="00330161"/>
    <w:rsid w:val="00344128"/>
    <w:rsid w:val="00371603"/>
    <w:rsid w:val="00390FDF"/>
    <w:rsid w:val="003A4263"/>
    <w:rsid w:val="003A6350"/>
    <w:rsid w:val="003C1F5E"/>
    <w:rsid w:val="003D1DD1"/>
    <w:rsid w:val="003D53F0"/>
    <w:rsid w:val="003D6B1D"/>
    <w:rsid w:val="003E7C62"/>
    <w:rsid w:val="003F61D4"/>
    <w:rsid w:val="00403606"/>
    <w:rsid w:val="00405F22"/>
    <w:rsid w:val="00422558"/>
    <w:rsid w:val="00425E2C"/>
    <w:rsid w:val="00453D8E"/>
    <w:rsid w:val="00461DB3"/>
    <w:rsid w:val="00467CC1"/>
    <w:rsid w:val="00474591"/>
    <w:rsid w:val="00493648"/>
    <w:rsid w:val="004A1DE5"/>
    <w:rsid w:val="004B0D03"/>
    <w:rsid w:val="004D03F1"/>
    <w:rsid w:val="004E1063"/>
    <w:rsid w:val="004E261C"/>
    <w:rsid w:val="004E4D79"/>
    <w:rsid w:val="004E59C4"/>
    <w:rsid w:val="005028E1"/>
    <w:rsid w:val="00522FF4"/>
    <w:rsid w:val="00526392"/>
    <w:rsid w:val="00531AE6"/>
    <w:rsid w:val="00552AE7"/>
    <w:rsid w:val="00554EEC"/>
    <w:rsid w:val="00583342"/>
    <w:rsid w:val="00584E10"/>
    <w:rsid w:val="005A4355"/>
    <w:rsid w:val="005A7D9C"/>
    <w:rsid w:val="005B1703"/>
    <w:rsid w:val="005B59DB"/>
    <w:rsid w:val="005E2973"/>
    <w:rsid w:val="005E389F"/>
    <w:rsid w:val="005F1656"/>
    <w:rsid w:val="005F1BCA"/>
    <w:rsid w:val="00600260"/>
    <w:rsid w:val="00600696"/>
    <w:rsid w:val="006021EF"/>
    <w:rsid w:val="00604A62"/>
    <w:rsid w:val="006206EF"/>
    <w:rsid w:val="00636250"/>
    <w:rsid w:val="006570F7"/>
    <w:rsid w:val="00684AB1"/>
    <w:rsid w:val="006871F4"/>
    <w:rsid w:val="006A1DF5"/>
    <w:rsid w:val="006B3F59"/>
    <w:rsid w:val="006B59F1"/>
    <w:rsid w:val="006C0EFB"/>
    <w:rsid w:val="006D3BC3"/>
    <w:rsid w:val="006D6624"/>
    <w:rsid w:val="006D687A"/>
    <w:rsid w:val="00702E74"/>
    <w:rsid w:val="0070461A"/>
    <w:rsid w:val="00722EE0"/>
    <w:rsid w:val="00763778"/>
    <w:rsid w:val="007A256F"/>
    <w:rsid w:val="007C2585"/>
    <w:rsid w:val="00810C98"/>
    <w:rsid w:val="00814758"/>
    <w:rsid w:val="00820492"/>
    <w:rsid w:val="00821E8F"/>
    <w:rsid w:val="00852D55"/>
    <w:rsid w:val="008550B1"/>
    <w:rsid w:val="0086659E"/>
    <w:rsid w:val="008714F1"/>
    <w:rsid w:val="00883552"/>
    <w:rsid w:val="008A10FE"/>
    <w:rsid w:val="008B2547"/>
    <w:rsid w:val="008B547E"/>
    <w:rsid w:val="008F72C5"/>
    <w:rsid w:val="00900C00"/>
    <w:rsid w:val="00913CE9"/>
    <w:rsid w:val="00947529"/>
    <w:rsid w:val="0096240E"/>
    <w:rsid w:val="0097438C"/>
    <w:rsid w:val="00983A4B"/>
    <w:rsid w:val="00995A2A"/>
    <w:rsid w:val="009A314F"/>
    <w:rsid w:val="009D141D"/>
    <w:rsid w:val="009F0C32"/>
    <w:rsid w:val="009F21A8"/>
    <w:rsid w:val="00A14103"/>
    <w:rsid w:val="00A16DD0"/>
    <w:rsid w:val="00A222F7"/>
    <w:rsid w:val="00A34822"/>
    <w:rsid w:val="00A37DB9"/>
    <w:rsid w:val="00A73789"/>
    <w:rsid w:val="00A77B7F"/>
    <w:rsid w:val="00AB0F70"/>
    <w:rsid w:val="00AD6D4E"/>
    <w:rsid w:val="00AE6A06"/>
    <w:rsid w:val="00B14D7A"/>
    <w:rsid w:val="00B267D1"/>
    <w:rsid w:val="00B63890"/>
    <w:rsid w:val="00B70562"/>
    <w:rsid w:val="00B72E1B"/>
    <w:rsid w:val="00B77C51"/>
    <w:rsid w:val="00B81182"/>
    <w:rsid w:val="00B87EFE"/>
    <w:rsid w:val="00BA0D22"/>
    <w:rsid w:val="00BA2741"/>
    <w:rsid w:val="00BB4A59"/>
    <w:rsid w:val="00BB62A5"/>
    <w:rsid w:val="00BC479E"/>
    <w:rsid w:val="00BD5B1D"/>
    <w:rsid w:val="00BE061F"/>
    <w:rsid w:val="00C21BC7"/>
    <w:rsid w:val="00C25ACD"/>
    <w:rsid w:val="00C36B35"/>
    <w:rsid w:val="00C41EEC"/>
    <w:rsid w:val="00C5211F"/>
    <w:rsid w:val="00C643A4"/>
    <w:rsid w:val="00C657A9"/>
    <w:rsid w:val="00C84987"/>
    <w:rsid w:val="00C875DB"/>
    <w:rsid w:val="00C876E4"/>
    <w:rsid w:val="00C87B97"/>
    <w:rsid w:val="00C92664"/>
    <w:rsid w:val="00C950F9"/>
    <w:rsid w:val="00CB1C50"/>
    <w:rsid w:val="00CB7272"/>
    <w:rsid w:val="00CB7F44"/>
    <w:rsid w:val="00CC1E61"/>
    <w:rsid w:val="00CE705A"/>
    <w:rsid w:val="00CF32B7"/>
    <w:rsid w:val="00CF4BBA"/>
    <w:rsid w:val="00CF4E47"/>
    <w:rsid w:val="00D077CA"/>
    <w:rsid w:val="00D13B20"/>
    <w:rsid w:val="00D1769F"/>
    <w:rsid w:val="00D25195"/>
    <w:rsid w:val="00D31DD9"/>
    <w:rsid w:val="00D53B69"/>
    <w:rsid w:val="00D755AA"/>
    <w:rsid w:val="00D81D65"/>
    <w:rsid w:val="00D860D6"/>
    <w:rsid w:val="00DC0B50"/>
    <w:rsid w:val="00DC27FD"/>
    <w:rsid w:val="00DD69FC"/>
    <w:rsid w:val="00DE1DE1"/>
    <w:rsid w:val="00DF664B"/>
    <w:rsid w:val="00E31560"/>
    <w:rsid w:val="00E53523"/>
    <w:rsid w:val="00E73A3A"/>
    <w:rsid w:val="00E74BD3"/>
    <w:rsid w:val="00E92BB9"/>
    <w:rsid w:val="00EA7929"/>
    <w:rsid w:val="00EB26DD"/>
    <w:rsid w:val="00EB41EE"/>
    <w:rsid w:val="00EC12C6"/>
    <w:rsid w:val="00EC195D"/>
    <w:rsid w:val="00EE178D"/>
    <w:rsid w:val="00EE7D08"/>
    <w:rsid w:val="00EF0F60"/>
    <w:rsid w:val="00F06A56"/>
    <w:rsid w:val="00F12F6D"/>
    <w:rsid w:val="00F20760"/>
    <w:rsid w:val="00F22E33"/>
    <w:rsid w:val="00F27C18"/>
    <w:rsid w:val="00F364EF"/>
    <w:rsid w:val="00F42727"/>
    <w:rsid w:val="00F5421C"/>
    <w:rsid w:val="00F631F8"/>
    <w:rsid w:val="00F85D84"/>
    <w:rsid w:val="00FB631F"/>
    <w:rsid w:val="00FC3E06"/>
    <w:rsid w:val="00FC49E2"/>
    <w:rsid w:val="00FD6D25"/>
    <w:rsid w:val="00FE2AFE"/>
    <w:rsid w:val="00FF03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 w:type="numbering" w:customStyle="1" w:styleId="ImportedStyle1">
    <w:name w:val="Imported Style 1"/>
    <w:rsid w:val="000418FE"/>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68289510">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faktur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0" Type="http://schemas.openxmlformats.org/officeDocument/2006/relationships/hyperlink" Target="mailto:zaopatrzenie@szpitalciechanow.com.p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6448</Words>
  <Characters>38688</Characters>
  <Application>Microsoft Office Word</Application>
  <DocSecurity>0</DocSecurity>
  <Lines>322</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Katarzyna Jakimiec</cp:lastModifiedBy>
  <cp:revision>88</cp:revision>
  <cp:lastPrinted>2022-05-05T08:32:00Z</cp:lastPrinted>
  <dcterms:created xsi:type="dcterms:W3CDTF">2023-12-19T11:30:00Z</dcterms:created>
  <dcterms:modified xsi:type="dcterms:W3CDTF">2026-07-07T08:16:00Z</dcterms:modified>
</cp:coreProperties>
</file>