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5240015"/>
    <w:p w14:paraId="49B6BFE8" w14:textId="7ADB622F" w:rsidR="00405F22" w:rsidRDefault="00803A63" w:rsidP="00405F22">
      <w:pPr>
        <w:pStyle w:val="Tekstpodstawowy"/>
        <w:spacing w:before="1"/>
        <w:rPr>
          <w:b/>
          <w:bCs/>
          <w:i/>
          <w:iCs/>
        </w:rPr>
      </w:pPr>
      <w:r>
        <w:rPr>
          <w:noProof/>
          <w14:ligatures w14:val="standardContextual"/>
        </w:rPr>
        <mc:AlternateContent>
          <mc:Choice Requires="wpg">
            <w:drawing>
              <wp:anchor distT="0" distB="0" distL="114300" distR="114300" simplePos="0" relativeHeight="251659264" behindDoc="0" locked="0" layoutInCell="1" allowOverlap="1" wp14:anchorId="65A76607" wp14:editId="4D529564">
                <wp:simplePos x="0" y="0"/>
                <wp:positionH relativeFrom="margin">
                  <wp:align>left</wp:align>
                </wp:positionH>
                <wp:positionV relativeFrom="paragraph">
                  <wp:posOffset>6350</wp:posOffset>
                </wp:positionV>
                <wp:extent cx="5330190" cy="807522"/>
                <wp:effectExtent l="0" t="0" r="22860" b="12065"/>
                <wp:wrapSquare wrapText="bothSides"/>
                <wp:docPr id="525392819" name="Grupa 2"/>
                <wp:cNvGraphicFramePr/>
                <a:graphic xmlns:a="http://schemas.openxmlformats.org/drawingml/2006/main">
                  <a:graphicData uri="http://schemas.microsoft.com/office/word/2010/wordprocessingGroup">
                    <wpg:wgp>
                      <wpg:cNvGrpSpPr/>
                      <wpg:grpSpPr>
                        <a:xfrm>
                          <a:off x="0" y="0"/>
                          <a:ext cx="5330190" cy="807522"/>
                          <a:chOff x="0" y="0"/>
                          <a:chExt cx="5330190" cy="807522"/>
                        </a:xfrm>
                      </wpg:grpSpPr>
                      <wps:wsp>
                        <wps:cNvPr id="685204243" name="Łącznik prosty 1441101310"/>
                        <wps:cNvCnPr/>
                        <wps:spPr>
                          <a:xfrm>
                            <a:off x="0" y="807522"/>
                            <a:ext cx="5330190" cy="0"/>
                          </a:xfrm>
                          <a:prstGeom prst="line">
                            <a:avLst/>
                          </a:prstGeom>
                          <a:noFill/>
                          <a:ln w="6350" cap="flat" cmpd="sng" algn="ctr">
                            <a:solidFill>
                              <a:srgbClr val="156082"/>
                            </a:solidFill>
                            <a:prstDash val="solid"/>
                            <a:miter lim="800000"/>
                          </a:ln>
                          <a:effectLst/>
                        </wps:spPr>
                        <wps:bodyPr/>
                      </wps:wsp>
                      <pic:pic xmlns:pic="http://schemas.openxmlformats.org/drawingml/2006/picture">
                        <pic:nvPicPr>
                          <pic:cNvPr id="818634728" name="Obraz 85103788" descr="Wygenerowany obraz"/>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605642" y="5937"/>
                            <a:ext cx="1109345" cy="706120"/>
                          </a:xfrm>
                          <a:prstGeom prst="rect">
                            <a:avLst/>
                          </a:prstGeom>
                          <a:noFill/>
                          <a:ln>
                            <a:noFill/>
                          </a:ln>
                        </pic:spPr>
                      </pic:pic>
                      <pic:pic xmlns:pic="http://schemas.openxmlformats.org/drawingml/2006/picture">
                        <pic:nvPicPr>
                          <pic:cNvPr id="1986415894" name="Obraz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3402281" y="0"/>
                            <a:ext cx="1893570" cy="802640"/>
                          </a:xfrm>
                          <a:prstGeom prst="rect">
                            <a:avLst/>
                          </a:prstGeom>
                          <a:noFill/>
                          <a:ln>
                            <a:noFill/>
                          </a:ln>
                        </pic:spPr>
                      </pic:pic>
                    </wpg:wgp>
                  </a:graphicData>
                </a:graphic>
              </wp:anchor>
            </w:drawing>
          </mc:Choice>
          <mc:Fallback>
            <w:pict>
              <v:group w14:anchorId="4785D7C6" id="Grupa 2" o:spid="_x0000_s1026" style="position:absolute;margin-left:0;margin-top:.5pt;width:419.7pt;height:63.6pt;z-index:251659264;mso-position-horizontal:left;mso-position-horizontal-relative:margin" coordsize="53301,8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p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">
                <v:line id="Łącznik prosty 1441101310" o:spid="_x0000_s1027" style="position:absolute;visibility:visible;mso-wrap-style:square" from="0,8075" to="53301,8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" strokecolor="#156082"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85103788" o:spid="_x0000_s1028" type="#_x0000_t75" alt="Wygenerowany obraz" style="position:absolute;left:6056;top:59;width:11093;height:7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">
                  <v:imagedata r:id="rId8" o:title="Wygenerowany obraz"/>
                </v:shape>
                <v:shape id="Obraz 2" o:spid="_x0000_s1029" type="#_x0000_t75" style="position:absolute;left:34022;width:18936;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">
                  <v:imagedata r:id="rId9" o:title=""/>
                </v:shape>
                <w10:wrap type="square" anchorx="margin"/>
              </v:group>
            </w:pict>
          </mc:Fallback>
        </mc:AlternateContent>
      </w:r>
    </w:p>
    <w:p w14:paraId="36D8D2DC" w14:textId="739CD215" w:rsidR="00C21BC7" w:rsidRDefault="00C21BC7" w:rsidP="00405F22">
      <w:pPr>
        <w:pStyle w:val="Tekstpodstawowy"/>
        <w:spacing w:before="1"/>
        <w:rPr>
          <w:b/>
          <w:bCs/>
          <w:i/>
          <w:iCs/>
        </w:rPr>
      </w:pPr>
    </w:p>
    <w:p w14:paraId="5D4D08F2" w14:textId="07B66207" w:rsidR="00E94C92" w:rsidRDefault="00E94C92" w:rsidP="00405F22">
      <w:pPr>
        <w:pStyle w:val="Tekstpodstawowy"/>
        <w:spacing w:before="1"/>
        <w:rPr>
          <w:b/>
          <w:bCs/>
          <w:i/>
          <w:iCs/>
        </w:rPr>
      </w:pPr>
    </w:p>
    <w:p w14:paraId="29150789" w14:textId="77777777" w:rsidR="00E94C92" w:rsidRDefault="00E94C92" w:rsidP="00405F22">
      <w:pPr>
        <w:pStyle w:val="Tekstpodstawowy"/>
        <w:spacing w:before="1"/>
        <w:rPr>
          <w:b/>
          <w:bCs/>
          <w:i/>
          <w:iCs/>
        </w:rPr>
      </w:pPr>
    </w:p>
    <w:p w14:paraId="1A8BC8F6" w14:textId="720372F0" w:rsidR="00C21BC7" w:rsidRDefault="00C21BC7" w:rsidP="00405F22">
      <w:pPr>
        <w:pStyle w:val="Tekstpodstawowy"/>
        <w:spacing w:before="1"/>
        <w:rPr>
          <w:b/>
          <w:bCs/>
          <w:i/>
          <w:iCs/>
        </w:rPr>
      </w:pPr>
    </w:p>
    <w:p w14:paraId="1B55385E" w14:textId="55E82EF1" w:rsidR="00C21BC7" w:rsidRDefault="00C21BC7" w:rsidP="00405F22">
      <w:pPr>
        <w:pStyle w:val="Tekstpodstawowy"/>
        <w:spacing w:before="1"/>
        <w:rPr>
          <w:b/>
          <w:bCs/>
          <w:i/>
          <w:iCs/>
        </w:rPr>
      </w:pPr>
    </w:p>
    <w:p w14:paraId="38B74940" w14:textId="77777777" w:rsidR="00E94C92" w:rsidRDefault="00E94C92" w:rsidP="00405F22">
      <w:pPr>
        <w:pStyle w:val="Tekstpodstawowy"/>
        <w:spacing w:before="1"/>
        <w:rPr>
          <w:b/>
          <w:bCs/>
          <w:i/>
          <w:iCs/>
        </w:rPr>
      </w:pPr>
    </w:p>
    <w:p w14:paraId="02ED0C5D" w14:textId="2E0609EB" w:rsidR="00405F22" w:rsidRDefault="00405F22" w:rsidP="00405F22">
      <w:pPr>
        <w:pStyle w:val="Tekstpodstawowy"/>
        <w:spacing w:before="1"/>
        <w:rPr>
          <w:b/>
          <w:bCs/>
          <w:i/>
          <w:iCs/>
        </w:rPr>
      </w:pPr>
      <w:r>
        <w:rPr>
          <w:b/>
          <w:bCs/>
          <w:i/>
          <w:iCs/>
        </w:rPr>
        <w:t xml:space="preserve">Załącznik nr 3 – projekt umowy </w:t>
      </w:r>
    </w:p>
    <w:bookmarkEnd w:id="0"/>
    <w:p w14:paraId="17628DF7" w14:textId="7A763651" w:rsidR="00584E10" w:rsidRPr="00584E10" w:rsidRDefault="00584E10" w:rsidP="00C92664">
      <w:pPr>
        <w:jc w:val="center"/>
        <w:rPr>
          <w:rFonts w:ascii="Arial" w:eastAsia="Times New Roman" w:hAnsi="Arial" w:cs="Arial"/>
          <w:b/>
          <w:sz w:val="18"/>
          <w:szCs w:val="18"/>
          <w:lang w:eastAsia="pl-PL"/>
        </w:rPr>
      </w:pPr>
      <w:r w:rsidRPr="00584E10">
        <w:rPr>
          <w:rFonts w:ascii="Arial" w:eastAsia="Times New Roman" w:hAnsi="Arial" w:cs="Arial"/>
          <w:b/>
          <w:sz w:val="18"/>
          <w:szCs w:val="18"/>
          <w:lang w:eastAsia="pl-PL"/>
        </w:rPr>
        <w:t>U M O W A</w:t>
      </w:r>
    </w:p>
    <w:p w14:paraId="3AECEDBC" w14:textId="3F0C33CC" w:rsidR="00584E10" w:rsidRPr="00584E10" w:rsidRDefault="00584E10" w:rsidP="00584E10">
      <w:pPr>
        <w:jc w:val="center"/>
        <w:rPr>
          <w:rFonts w:ascii="Arial" w:eastAsia="Times New Roman" w:hAnsi="Arial" w:cs="Arial"/>
          <w:b/>
          <w:sz w:val="18"/>
          <w:szCs w:val="18"/>
          <w:lang w:eastAsia="pl-PL"/>
        </w:rPr>
      </w:pPr>
      <w:r w:rsidRPr="00584E10">
        <w:rPr>
          <w:rFonts w:ascii="Arial" w:eastAsia="Times New Roman" w:hAnsi="Arial" w:cs="Arial"/>
          <w:b/>
          <w:sz w:val="18"/>
          <w:szCs w:val="18"/>
          <w:lang w:eastAsia="pl-PL"/>
        </w:rPr>
        <w:t>ZP/2501/……/2</w:t>
      </w:r>
      <w:r w:rsidR="00541F5A">
        <w:rPr>
          <w:rFonts w:ascii="Arial" w:eastAsia="Times New Roman" w:hAnsi="Arial" w:cs="Arial"/>
          <w:b/>
          <w:sz w:val="18"/>
          <w:szCs w:val="18"/>
          <w:lang w:eastAsia="pl-PL"/>
        </w:rPr>
        <w:t>6</w:t>
      </w:r>
    </w:p>
    <w:p w14:paraId="2E691732" w14:textId="6C7E1400" w:rsidR="00584E10" w:rsidRPr="00584E10" w:rsidRDefault="00584E10" w:rsidP="00584E10">
      <w:pPr>
        <w:tabs>
          <w:tab w:val="center" w:pos="4536"/>
          <w:tab w:val="right" w:pos="9072"/>
        </w:tabs>
        <w:rPr>
          <w:rFonts w:ascii="Arial" w:eastAsia="Times New Roman" w:hAnsi="Arial" w:cs="Arial"/>
          <w:sz w:val="18"/>
          <w:szCs w:val="18"/>
          <w:lang w:eastAsia="pl-PL"/>
        </w:rPr>
      </w:pPr>
      <w:r w:rsidRPr="00584E10">
        <w:rPr>
          <w:rFonts w:ascii="Arial" w:eastAsia="Times New Roman" w:hAnsi="Arial" w:cs="Arial"/>
          <w:b/>
          <w:sz w:val="18"/>
          <w:szCs w:val="18"/>
          <w:lang w:eastAsia="pl-PL"/>
        </w:rPr>
        <w:t xml:space="preserve">zawarta </w:t>
      </w:r>
      <w:r w:rsidRPr="00584E10">
        <w:rPr>
          <w:rFonts w:ascii="Arial" w:eastAsia="Times New Roman" w:hAnsi="Arial" w:cs="Arial"/>
          <w:sz w:val="18"/>
          <w:szCs w:val="18"/>
          <w:lang w:eastAsia="pl-PL"/>
        </w:rPr>
        <w:t>w Ciechanowie</w:t>
      </w:r>
    </w:p>
    <w:p w14:paraId="10ABA119" w14:textId="77777777" w:rsidR="00584E10" w:rsidRPr="00584E10" w:rsidRDefault="00584E10" w:rsidP="00584E10">
      <w:pPr>
        <w:rPr>
          <w:rFonts w:ascii="Arial" w:eastAsia="Times New Roman" w:hAnsi="Arial" w:cs="Arial"/>
          <w:i/>
          <w:sz w:val="18"/>
          <w:szCs w:val="18"/>
          <w:lang w:eastAsia="pl-PL"/>
        </w:rPr>
      </w:pPr>
      <w:r w:rsidRPr="00584E10">
        <w:rPr>
          <w:rFonts w:ascii="Arial" w:eastAsia="Times New Roman" w:hAnsi="Arial" w:cs="Arial"/>
          <w:i/>
          <w:sz w:val="18"/>
          <w:szCs w:val="18"/>
          <w:lang w:eastAsia="pl-PL"/>
        </w:rPr>
        <w:t xml:space="preserve">pomiędzy </w:t>
      </w:r>
    </w:p>
    <w:p w14:paraId="234FFDF2" w14:textId="77777777" w:rsidR="00584E10" w:rsidRPr="00584E10" w:rsidRDefault="00584E10" w:rsidP="00584E10">
      <w:pPr>
        <w:rPr>
          <w:rFonts w:ascii="Arial" w:eastAsia="Times New Roman" w:hAnsi="Arial" w:cs="Arial"/>
          <w:b/>
          <w:sz w:val="18"/>
          <w:szCs w:val="18"/>
          <w:lang w:eastAsia="pl-PL"/>
        </w:rPr>
      </w:pPr>
      <w:r w:rsidRPr="00584E10">
        <w:rPr>
          <w:rFonts w:ascii="Arial" w:eastAsia="Times New Roman" w:hAnsi="Arial" w:cs="Arial"/>
          <w:b/>
          <w:sz w:val="18"/>
          <w:szCs w:val="18"/>
          <w:lang w:eastAsia="pl-PL"/>
        </w:rPr>
        <w:t>Specjalistycznym Szpitalem Wojewódzkim w Ciechanowie</w:t>
      </w:r>
    </w:p>
    <w:p w14:paraId="4ECDF9CA" w14:textId="77777777" w:rsidR="00584E10" w:rsidRPr="00584E10" w:rsidRDefault="00584E10" w:rsidP="00584E10">
      <w:pPr>
        <w:tabs>
          <w:tab w:val="center" w:pos="4536"/>
          <w:tab w:val="right" w:pos="9072"/>
        </w:tabs>
        <w:rPr>
          <w:rFonts w:ascii="Arial" w:eastAsia="Times New Roman" w:hAnsi="Arial" w:cs="Arial"/>
          <w:b/>
          <w:sz w:val="18"/>
          <w:szCs w:val="18"/>
          <w:lang w:eastAsia="pl-PL"/>
        </w:rPr>
      </w:pPr>
      <w:r w:rsidRPr="00584E10">
        <w:rPr>
          <w:rFonts w:ascii="Arial" w:eastAsia="Times New Roman" w:hAnsi="Arial" w:cs="Arial"/>
          <w:b/>
          <w:sz w:val="18"/>
          <w:szCs w:val="18"/>
          <w:lang w:eastAsia="pl-PL"/>
        </w:rPr>
        <w:t xml:space="preserve">06-400 Ciechanów, ul. Powstańców Wielkopolskich 2 </w:t>
      </w:r>
    </w:p>
    <w:p w14:paraId="4EF4A228" w14:textId="77777777"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zarejestrowanym w KRS pod nr 0000008892</w:t>
      </w:r>
    </w:p>
    <w:p w14:paraId="19FDC854" w14:textId="77777777"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NIP: 566-10-19-200, Urząd Skarbowy w Radomiu, REGON: 000311622</w:t>
      </w:r>
    </w:p>
    <w:p w14:paraId="37FAF24B" w14:textId="4D7B2327"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zwanym dalej „Zamawiającym”, w imieniu</w:t>
      </w:r>
      <w:r w:rsidR="006B258A">
        <w:rPr>
          <w:rFonts w:ascii="Arial" w:eastAsia="Times New Roman" w:hAnsi="Arial" w:cs="Arial"/>
          <w:sz w:val="18"/>
          <w:szCs w:val="18"/>
          <w:lang w:eastAsia="pl-PL"/>
        </w:rPr>
        <w:t>,</w:t>
      </w:r>
      <w:r w:rsidRPr="00584E10">
        <w:rPr>
          <w:rFonts w:ascii="Arial" w:eastAsia="Times New Roman" w:hAnsi="Arial" w:cs="Arial"/>
          <w:sz w:val="18"/>
          <w:szCs w:val="18"/>
          <w:lang w:eastAsia="pl-PL"/>
        </w:rPr>
        <w:t xml:space="preserve"> którego występuje:</w:t>
      </w:r>
    </w:p>
    <w:p w14:paraId="312DEE6E" w14:textId="1F3F9298"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 xml:space="preserve">Andrzej </w:t>
      </w:r>
      <w:r w:rsidR="00D31DD9">
        <w:rPr>
          <w:rFonts w:ascii="Arial" w:eastAsia="Times New Roman" w:hAnsi="Arial" w:cs="Arial"/>
          <w:sz w:val="18"/>
          <w:szCs w:val="18"/>
          <w:lang w:eastAsia="pl-PL"/>
        </w:rPr>
        <w:t xml:space="preserve">Juliusz </w:t>
      </w:r>
      <w:r w:rsidRPr="00584E10">
        <w:rPr>
          <w:rFonts w:ascii="Arial" w:eastAsia="Times New Roman" w:hAnsi="Arial" w:cs="Arial"/>
          <w:sz w:val="18"/>
          <w:szCs w:val="18"/>
          <w:lang w:eastAsia="pl-PL"/>
        </w:rPr>
        <w:t xml:space="preserve">Kamasa   - Dyrektor </w:t>
      </w:r>
    </w:p>
    <w:p w14:paraId="4A20BADE" w14:textId="77777777" w:rsidR="00584E10" w:rsidRPr="00584E10" w:rsidRDefault="00584E10" w:rsidP="00584E10">
      <w:pPr>
        <w:rPr>
          <w:rFonts w:ascii="Arial" w:eastAsia="Times New Roman" w:hAnsi="Arial" w:cs="Arial"/>
          <w:i/>
          <w:sz w:val="18"/>
          <w:szCs w:val="18"/>
          <w:lang w:eastAsia="pl-PL"/>
        </w:rPr>
      </w:pPr>
      <w:r w:rsidRPr="00584E10">
        <w:rPr>
          <w:rFonts w:ascii="Arial" w:eastAsia="Times New Roman" w:hAnsi="Arial" w:cs="Arial"/>
          <w:i/>
          <w:sz w:val="18"/>
          <w:szCs w:val="18"/>
          <w:lang w:eastAsia="pl-PL"/>
        </w:rPr>
        <w:t>a</w:t>
      </w:r>
    </w:p>
    <w:p w14:paraId="64ADA65F" w14:textId="53691DF9"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w:t>
      </w:r>
    </w:p>
    <w:p w14:paraId="14A190C8" w14:textId="319756B4"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KRS .........................................., NIP: ......................., REGON: ........................</w:t>
      </w:r>
    </w:p>
    <w:p w14:paraId="153C0AD2" w14:textId="77777777" w:rsidR="00584E10" w:rsidRP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zwaną/ym dalej „Wykonawcą" reprezentowaną/ym przez:</w:t>
      </w:r>
    </w:p>
    <w:p w14:paraId="3B77DCAD" w14:textId="31DD27E6" w:rsidR="00584E10" w:rsidRDefault="00584E10" w:rsidP="00584E10">
      <w:pPr>
        <w:rPr>
          <w:rFonts w:ascii="Arial" w:eastAsia="Times New Roman" w:hAnsi="Arial" w:cs="Arial"/>
          <w:sz w:val="18"/>
          <w:szCs w:val="18"/>
          <w:lang w:eastAsia="pl-PL"/>
        </w:rPr>
      </w:pPr>
      <w:r w:rsidRPr="00584E10">
        <w:rPr>
          <w:rFonts w:ascii="Arial" w:eastAsia="Times New Roman" w:hAnsi="Arial" w:cs="Arial"/>
          <w:sz w:val="18"/>
          <w:szCs w:val="18"/>
          <w:lang w:eastAsia="pl-PL"/>
        </w:rPr>
        <w:t>........................................................................................................</w:t>
      </w:r>
    </w:p>
    <w:p w14:paraId="7123B8C7" w14:textId="77777777" w:rsidR="00584E10" w:rsidRPr="00584E10" w:rsidRDefault="00584E10" w:rsidP="00584E10">
      <w:pPr>
        <w:widowControl w:val="0"/>
        <w:jc w:val="both"/>
        <w:rPr>
          <w:rFonts w:ascii="Arial" w:eastAsia="Times New Roman" w:hAnsi="Arial" w:cs="Arial"/>
          <w:snapToGrid w:val="0"/>
          <w:sz w:val="18"/>
          <w:szCs w:val="18"/>
          <w:lang w:eastAsia="pl-PL"/>
        </w:rPr>
      </w:pPr>
    </w:p>
    <w:p w14:paraId="3EC9696A" w14:textId="77777777" w:rsidR="00DB781C" w:rsidRPr="00DB781C" w:rsidRDefault="00DB781C" w:rsidP="00DB781C">
      <w:pPr>
        <w:jc w:val="center"/>
        <w:rPr>
          <w:rFonts w:ascii="Arial" w:eastAsia="Times New Roman" w:hAnsi="Arial" w:cs="Arial"/>
          <w:snapToGrid w:val="0"/>
          <w:sz w:val="18"/>
          <w:szCs w:val="18"/>
          <w:lang w:eastAsia="pl-PL"/>
        </w:rPr>
      </w:pPr>
      <w:bookmarkStart w:id="1" w:name="_Hlk151549426"/>
    </w:p>
    <w:p w14:paraId="4FDDDE80" w14:textId="77777777" w:rsidR="00DB781C" w:rsidRPr="00DB781C" w:rsidRDefault="00DB781C" w:rsidP="00DB781C">
      <w:pPr>
        <w:jc w:val="center"/>
        <w:rPr>
          <w:rFonts w:ascii="Arial" w:eastAsia="Times New Roman" w:hAnsi="Arial" w:cs="Arial"/>
          <w:b/>
          <w:bCs/>
          <w:snapToGrid w:val="0"/>
          <w:sz w:val="18"/>
          <w:szCs w:val="18"/>
          <w:lang w:eastAsia="pl-PL"/>
        </w:rPr>
      </w:pPr>
      <w:r w:rsidRPr="00DB781C">
        <w:rPr>
          <w:rFonts w:ascii="Arial" w:eastAsia="Times New Roman" w:hAnsi="Arial" w:cs="Arial"/>
          <w:b/>
          <w:bCs/>
          <w:snapToGrid w:val="0"/>
          <w:sz w:val="18"/>
          <w:szCs w:val="18"/>
          <w:lang w:eastAsia="pl-PL"/>
        </w:rPr>
        <w:t>Podstawa zawarcia Umowy</w:t>
      </w:r>
    </w:p>
    <w:p w14:paraId="0DADA9EC" w14:textId="77777777" w:rsidR="00DB781C" w:rsidRPr="00DB781C" w:rsidRDefault="00DB781C" w:rsidP="00DB781C">
      <w:pPr>
        <w:jc w:val="center"/>
        <w:rPr>
          <w:rFonts w:ascii="Arial" w:eastAsia="Times New Roman" w:hAnsi="Arial" w:cs="Arial"/>
          <w:snapToGrid w:val="0"/>
          <w:sz w:val="18"/>
          <w:szCs w:val="18"/>
          <w:lang w:eastAsia="pl-PL"/>
        </w:rPr>
      </w:pPr>
    </w:p>
    <w:p w14:paraId="33BC8BE0" w14:textId="00C8AB3B" w:rsidR="00DE36E7" w:rsidRDefault="00DE36E7" w:rsidP="00DE36E7">
      <w:pPr>
        <w:widowControl w:val="0"/>
        <w:jc w:val="both"/>
        <w:rPr>
          <w:rFonts w:ascii="Arial" w:eastAsia="Times New Roman" w:hAnsi="Arial" w:cs="Arial"/>
          <w:snapToGrid w:val="0"/>
          <w:sz w:val="18"/>
          <w:szCs w:val="18"/>
          <w:lang w:eastAsia="pl-PL"/>
        </w:rPr>
      </w:pPr>
      <w:r>
        <w:rPr>
          <w:rFonts w:ascii="Arial" w:eastAsia="Times New Roman" w:hAnsi="Arial" w:cs="Arial"/>
          <w:snapToGrid w:val="0"/>
          <w:sz w:val="18"/>
          <w:szCs w:val="18"/>
          <w:lang w:eastAsia="pl-PL"/>
        </w:rPr>
        <w:t xml:space="preserve">W wyniku postępowania o udzielenie zamówienia publicznego – znak sprawy </w:t>
      </w:r>
      <w:r>
        <w:rPr>
          <w:rFonts w:ascii="Arial" w:eastAsia="Times New Roman" w:hAnsi="Arial" w:cs="Arial"/>
          <w:b/>
          <w:bCs/>
          <w:snapToGrid w:val="0"/>
          <w:sz w:val="18"/>
          <w:szCs w:val="18"/>
          <w:lang w:eastAsia="pl-PL"/>
        </w:rPr>
        <w:t>ZP/2501/</w:t>
      </w:r>
      <w:r w:rsidR="00FA2F37">
        <w:rPr>
          <w:rFonts w:ascii="Arial" w:eastAsia="Times New Roman" w:hAnsi="Arial" w:cs="Arial"/>
          <w:b/>
          <w:bCs/>
          <w:snapToGrid w:val="0"/>
          <w:sz w:val="18"/>
          <w:szCs w:val="18"/>
          <w:lang w:eastAsia="pl-PL"/>
        </w:rPr>
        <w:t>103</w:t>
      </w:r>
      <w:r>
        <w:rPr>
          <w:rFonts w:ascii="Arial" w:eastAsia="Times New Roman" w:hAnsi="Arial" w:cs="Arial"/>
          <w:b/>
          <w:bCs/>
          <w:snapToGrid w:val="0"/>
          <w:sz w:val="18"/>
          <w:szCs w:val="18"/>
          <w:lang w:eastAsia="pl-PL"/>
        </w:rPr>
        <w:t>/2</w:t>
      </w:r>
      <w:r w:rsidR="00386D6C">
        <w:rPr>
          <w:rFonts w:ascii="Arial" w:eastAsia="Times New Roman" w:hAnsi="Arial" w:cs="Arial"/>
          <w:b/>
          <w:bCs/>
          <w:snapToGrid w:val="0"/>
          <w:sz w:val="18"/>
          <w:szCs w:val="18"/>
          <w:lang w:eastAsia="pl-PL"/>
        </w:rPr>
        <w:t>6</w:t>
      </w:r>
      <w:r>
        <w:rPr>
          <w:rFonts w:ascii="Arial" w:eastAsia="Times New Roman" w:hAnsi="Arial" w:cs="Arial"/>
          <w:snapToGrid w:val="0"/>
          <w:sz w:val="18"/>
          <w:szCs w:val="18"/>
          <w:lang w:eastAsia="pl-PL"/>
        </w:rPr>
        <w:t>, prowadzonego w trybie przetargu nieograniczonego (art. 132) na podstawie ustawy Prawo zamówień publicznych z dnia 11 września 2019 r., zwanej dalej Pzp, (t. j. Dz. U. z 202</w:t>
      </w:r>
      <w:r w:rsidR="006B258A">
        <w:rPr>
          <w:rFonts w:ascii="Arial" w:eastAsia="Times New Roman" w:hAnsi="Arial" w:cs="Arial"/>
          <w:snapToGrid w:val="0"/>
          <w:sz w:val="18"/>
          <w:szCs w:val="18"/>
          <w:lang w:eastAsia="pl-PL"/>
        </w:rPr>
        <w:t>6</w:t>
      </w:r>
      <w:r>
        <w:rPr>
          <w:rFonts w:ascii="Arial" w:eastAsia="Times New Roman" w:hAnsi="Arial" w:cs="Arial"/>
          <w:snapToGrid w:val="0"/>
          <w:sz w:val="18"/>
          <w:szCs w:val="18"/>
          <w:lang w:eastAsia="pl-PL"/>
        </w:rPr>
        <w:t xml:space="preserve"> r. poz. </w:t>
      </w:r>
      <w:r w:rsidR="006B258A">
        <w:rPr>
          <w:rFonts w:ascii="Arial" w:eastAsia="Times New Roman" w:hAnsi="Arial" w:cs="Arial"/>
          <w:snapToGrid w:val="0"/>
          <w:sz w:val="18"/>
          <w:szCs w:val="18"/>
          <w:lang w:eastAsia="pl-PL"/>
        </w:rPr>
        <w:t>793</w:t>
      </w:r>
      <w:r>
        <w:rPr>
          <w:rFonts w:ascii="Arial" w:eastAsia="Times New Roman" w:hAnsi="Arial" w:cs="Arial"/>
          <w:snapToGrid w:val="0"/>
          <w:sz w:val="18"/>
          <w:szCs w:val="18"/>
          <w:lang w:eastAsia="pl-PL"/>
        </w:rPr>
        <w:t xml:space="preserve"> ze zmian.) Strony zawierają Umowę o następującej treści:</w:t>
      </w:r>
    </w:p>
    <w:p w14:paraId="289742A3" w14:textId="77777777" w:rsidR="00DB781C" w:rsidRPr="00DB781C" w:rsidRDefault="00DB781C" w:rsidP="00DB781C">
      <w:pPr>
        <w:jc w:val="center"/>
        <w:rPr>
          <w:rFonts w:ascii="Arial" w:eastAsia="Times New Roman" w:hAnsi="Arial" w:cs="Arial"/>
          <w:snapToGrid w:val="0"/>
          <w:sz w:val="18"/>
          <w:szCs w:val="18"/>
          <w:lang w:eastAsia="pl-PL"/>
        </w:rPr>
      </w:pPr>
    </w:p>
    <w:p w14:paraId="4DE41F56" w14:textId="77777777" w:rsidR="00DB781C" w:rsidRPr="00DB781C" w:rsidRDefault="00DB781C" w:rsidP="00DB781C">
      <w:pPr>
        <w:jc w:val="center"/>
        <w:rPr>
          <w:rFonts w:ascii="Arial" w:eastAsia="Times New Roman" w:hAnsi="Arial" w:cs="Arial"/>
          <w:b/>
          <w:bCs/>
          <w:snapToGrid w:val="0"/>
          <w:sz w:val="18"/>
          <w:szCs w:val="18"/>
          <w:lang w:eastAsia="pl-PL"/>
        </w:rPr>
      </w:pPr>
      <w:r w:rsidRPr="00DB781C">
        <w:rPr>
          <w:rFonts w:ascii="Arial" w:eastAsia="Times New Roman" w:hAnsi="Arial" w:cs="Arial"/>
          <w:b/>
          <w:bCs/>
          <w:snapToGrid w:val="0"/>
          <w:sz w:val="18"/>
          <w:szCs w:val="18"/>
          <w:lang w:eastAsia="pl-PL"/>
        </w:rPr>
        <w:t>Forma i data zawartej Umowy</w:t>
      </w:r>
    </w:p>
    <w:p w14:paraId="439301F4" w14:textId="77777777" w:rsidR="00DB781C" w:rsidRPr="00DB781C" w:rsidRDefault="00DB781C" w:rsidP="00DB781C">
      <w:pPr>
        <w:rPr>
          <w:rFonts w:ascii="Arial" w:eastAsia="Times New Roman" w:hAnsi="Arial" w:cs="Arial"/>
          <w:snapToGrid w:val="0"/>
          <w:sz w:val="18"/>
          <w:szCs w:val="18"/>
          <w:lang w:eastAsia="pl-PL"/>
        </w:rPr>
      </w:pPr>
    </w:p>
    <w:p w14:paraId="28DA75A1" w14:textId="7E3BAC31" w:rsidR="00DB781C" w:rsidRPr="00DB781C" w:rsidRDefault="00DB781C" w:rsidP="00967B87">
      <w:pPr>
        <w:pStyle w:val="Akapitzlist"/>
        <w:numPr>
          <w:ilvl w:val="0"/>
          <w:numId w:val="32"/>
        </w:numPr>
        <w:ind w:left="284" w:hanging="284"/>
        <w:rPr>
          <w:rFonts w:ascii="Arial" w:eastAsia="Times New Roman" w:hAnsi="Arial" w:cs="Arial"/>
          <w:snapToGrid w:val="0"/>
          <w:sz w:val="18"/>
          <w:szCs w:val="18"/>
          <w:lang w:eastAsia="pl-PL"/>
        </w:rPr>
      </w:pPr>
      <w:r w:rsidRPr="00DB781C">
        <w:rPr>
          <w:rFonts w:ascii="Arial" w:eastAsia="Times New Roman" w:hAnsi="Arial" w:cs="Arial"/>
          <w:snapToGrid w:val="0"/>
          <w:sz w:val="18"/>
          <w:szCs w:val="18"/>
          <w:lang w:eastAsia="pl-PL"/>
        </w:rPr>
        <w:t>Umowa została sporządzona w postaci elektronicznej i podpisana przez każdą ze Stron kwalifikowanym podpisem elektronicznym.</w:t>
      </w:r>
    </w:p>
    <w:p w14:paraId="3251D0E4" w14:textId="77777777" w:rsidR="00DB781C" w:rsidRDefault="00DB781C" w:rsidP="00DB781C">
      <w:pPr>
        <w:rPr>
          <w:rFonts w:ascii="Arial" w:eastAsia="Times New Roman" w:hAnsi="Arial" w:cs="Arial"/>
          <w:snapToGrid w:val="0"/>
          <w:sz w:val="18"/>
          <w:szCs w:val="18"/>
          <w:lang w:eastAsia="pl-PL"/>
        </w:rPr>
      </w:pPr>
      <w:r w:rsidRPr="00DB781C">
        <w:rPr>
          <w:rFonts w:ascii="Arial" w:eastAsia="Times New Roman" w:hAnsi="Arial" w:cs="Arial"/>
          <w:snapToGrid w:val="0"/>
          <w:sz w:val="18"/>
          <w:szCs w:val="18"/>
          <w:lang w:eastAsia="pl-PL"/>
        </w:rPr>
        <w:t>2.   Datą zawarcia Umowy jest data złożenia oświadczenia woli o jej zawarciu przez ostatnią ze Stron.</w:t>
      </w:r>
    </w:p>
    <w:p w14:paraId="0B4F3BF3" w14:textId="77777777" w:rsidR="00DB781C" w:rsidRDefault="00DB781C" w:rsidP="00DB781C">
      <w:pPr>
        <w:jc w:val="center"/>
        <w:rPr>
          <w:rFonts w:ascii="Arial" w:eastAsia="Times New Roman" w:hAnsi="Arial" w:cs="Arial"/>
          <w:snapToGrid w:val="0"/>
          <w:sz w:val="18"/>
          <w:szCs w:val="18"/>
          <w:lang w:eastAsia="pl-PL"/>
        </w:rPr>
      </w:pPr>
    </w:p>
    <w:p w14:paraId="39FF7277" w14:textId="07C77E91" w:rsidR="00FC49E2" w:rsidRPr="00FC49E2" w:rsidRDefault="00FC49E2" w:rsidP="00DB781C">
      <w:pPr>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 1</w:t>
      </w:r>
    </w:p>
    <w:p w14:paraId="17D7145A" w14:textId="77777777" w:rsidR="00FC49E2" w:rsidRPr="00FC49E2" w:rsidRDefault="00FC49E2" w:rsidP="00FC49E2">
      <w:pPr>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Przedmiot i wartość Umowy</w:t>
      </w:r>
    </w:p>
    <w:p w14:paraId="3134815C" w14:textId="77777777" w:rsidR="00FC49E2" w:rsidRPr="00FC49E2" w:rsidRDefault="00FC49E2" w:rsidP="00FC49E2">
      <w:pPr>
        <w:numPr>
          <w:ilvl w:val="0"/>
          <w:numId w:val="2"/>
        </w:numPr>
        <w:suppressAutoHyphens/>
        <w:ind w:left="426" w:right="-230" w:hanging="426"/>
        <w:rPr>
          <w:rFonts w:ascii="Arial" w:eastAsia="Times New Roman" w:hAnsi="Arial" w:cs="Arial"/>
          <w:sz w:val="18"/>
          <w:szCs w:val="18"/>
          <w:lang w:eastAsia="pl-PL"/>
        </w:rPr>
      </w:pPr>
      <w:r w:rsidRPr="00FC49E2">
        <w:rPr>
          <w:rFonts w:ascii="Arial" w:eastAsia="Times New Roman" w:hAnsi="Arial" w:cs="Arial"/>
          <w:sz w:val="18"/>
          <w:szCs w:val="18"/>
          <w:lang w:eastAsia="pl-PL"/>
        </w:rPr>
        <w:t xml:space="preserve">Przedmiotem Umowy są:  </w:t>
      </w:r>
    </w:p>
    <w:p w14:paraId="465376E5" w14:textId="199F214A" w:rsidR="00FC49E2" w:rsidRPr="00163F90" w:rsidRDefault="00FC49E2" w:rsidP="00FC49E2">
      <w:pPr>
        <w:numPr>
          <w:ilvl w:val="0"/>
          <w:numId w:val="4"/>
        </w:numPr>
        <w:suppressAutoHyphens/>
        <w:ind w:hanging="436"/>
        <w:rPr>
          <w:rFonts w:ascii="Arial" w:eastAsia="Times New Roman" w:hAnsi="Arial" w:cs="Arial"/>
          <w:bCs/>
          <w:i/>
          <w:iCs/>
          <w:sz w:val="18"/>
          <w:szCs w:val="18"/>
          <w:lang w:eastAsia="pl-PL"/>
        </w:rPr>
      </w:pPr>
      <w:r w:rsidRPr="00FC49E2">
        <w:rPr>
          <w:rFonts w:ascii="Arial" w:eastAsia="Times New Roman" w:hAnsi="Arial" w:cs="Arial"/>
          <w:sz w:val="18"/>
          <w:szCs w:val="18"/>
          <w:lang w:eastAsia="pl-PL"/>
        </w:rPr>
        <w:t xml:space="preserve">sukcesywna, w okresie obowiązywania umowy i w ilościach uzależnionych od aktualnych potrzeb Zamawiającego, </w:t>
      </w:r>
      <w:r w:rsidRPr="00FC49E2">
        <w:rPr>
          <w:rFonts w:ascii="Arial" w:eastAsia="Times New Roman" w:hAnsi="Arial" w:cs="Arial"/>
          <w:b/>
          <w:i/>
          <w:sz w:val="18"/>
          <w:szCs w:val="18"/>
          <w:lang w:eastAsia="pl-PL"/>
        </w:rPr>
        <w:t xml:space="preserve">dostawa </w:t>
      </w:r>
      <w:r w:rsidR="00FA2F37">
        <w:rPr>
          <w:rFonts w:ascii="Arial" w:eastAsia="Times New Roman" w:hAnsi="Arial" w:cs="Arial"/>
          <w:b/>
          <w:bCs/>
          <w:i/>
          <w:iCs/>
          <w:sz w:val="18"/>
          <w:szCs w:val="18"/>
          <w:lang w:eastAsia="zh-CN"/>
        </w:rPr>
        <w:t>obłożeń i serwet operacyjnych</w:t>
      </w:r>
      <w:r w:rsidRPr="00FC49E2">
        <w:rPr>
          <w:rFonts w:ascii="Arial" w:eastAsia="Times New Roman" w:hAnsi="Arial" w:cs="Arial"/>
          <w:b/>
          <w:bCs/>
          <w:i/>
          <w:iCs/>
          <w:sz w:val="18"/>
          <w:szCs w:val="18"/>
          <w:lang w:eastAsia="zh-CN"/>
        </w:rPr>
        <w:t xml:space="preserve"> </w:t>
      </w:r>
      <w:r w:rsidRPr="00FC49E2">
        <w:rPr>
          <w:rFonts w:ascii="Arial" w:eastAsia="Times New Roman" w:hAnsi="Arial" w:cs="Arial"/>
          <w:sz w:val="18"/>
          <w:szCs w:val="18"/>
          <w:lang w:eastAsia="pl-PL"/>
        </w:rPr>
        <w:t>zwanych dalej towarem. Zamawiane w okresie obowiązywania Umowy łączne ilości towaru oraz jego właściwości zostały określone w załączniku nr 1 do Umowy</w:t>
      </w:r>
      <w:r>
        <w:rPr>
          <w:rFonts w:ascii="Arial" w:eastAsia="Times New Roman" w:hAnsi="Arial" w:cs="Arial"/>
          <w:sz w:val="18"/>
          <w:szCs w:val="18"/>
          <w:lang w:eastAsia="pl-PL"/>
        </w:rPr>
        <w:t xml:space="preserve"> (kopia formularza ofertowego cenowego wg. załącznika nr 2 do swz)</w:t>
      </w:r>
    </w:p>
    <w:p w14:paraId="0B050C2E" w14:textId="007B848B" w:rsidR="00FC49E2" w:rsidRPr="00FC49E2" w:rsidRDefault="00FC49E2" w:rsidP="00FC49E2">
      <w:pPr>
        <w:numPr>
          <w:ilvl w:val="0"/>
          <w:numId w:val="4"/>
        </w:numPr>
        <w:suppressAutoHyphens/>
        <w:ind w:right="70" w:hanging="436"/>
        <w:rPr>
          <w:rFonts w:ascii="Arial" w:eastAsia="Times New Roman" w:hAnsi="Arial" w:cs="Arial"/>
          <w:sz w:val="18"/>
          <w:szCs w:val="18"/>
          <w:lang w:eastAsia="pl-PL"/>
        </w:rPr>
      </w:pPr>
      <w:r w:rsidRPr="00FC49E2">
        <w:rPr>
          <w:rFonts w:ascii="Arial" w:eastAsia="Times New Roman" w:hAnsi="Arial" w:cs="Arial"/>
          <w:sz w:val="18"/>
          <w:szCs w:val="18"/>
          <w:lang w:eastAsia="pl-PL"/>
        </w:rPr>
        <w:t xml:space="preserve">inne zobowiązania Stron wynikające z treści SWZ powołanego postępowania o udzielenie zamówienia publicznego (znak sprawy </w:t>
      </w:r>
      <w:r w:rsidRPr="00FC49E2">
        <w:rPr>
          <w:rFonts w:ascii="Arial" w:eastAsia="Times New Roman" w:hAnsi="Arial" w:cs="Arial"/>
          <w:color w:val="000000"/>
          <w:sz w:val="18"/>
          <w:szCs w:val="18"/>
          <w:lang w:eastAsia="pl-PL"/>
        </w:rPr>
        <w:t>2501/</w:t>
      </w:r>
      <w:r w:rsidR="00FA2F37">
        <w:rPr>
          <w:rFonts w:ascii="Arial" w:eastAsia="Times New Roman" w:hAnsi="Arial" w:cs="Arial"/>
          <w:color w:val="000000"/>
          <w:sz w:val="18"/>
          <w:szCs w:val="18"/>
          <w:lang w:eastAsia="pl-PL"/>
        </w:rPr>
        <w:t>103</w:t>
      </w:r>
      <w:r w:rsidRPr="00FC49E2">
        <w:rPr>
          <w:rFonts w:ascii="Arial" w:eastAsia="Times New Roman" w:hAnsi="Arial" w:cs="Arial"/>
          <w:color w:val="000000"/>
          <w:sz w:val="18"/>
          <w:szCs w:val="18"/>
          <w:lang w:eastAsia="pl-PL"/>
        </w:rPr>
        <w:t>/2</w:t>
      </w:r>
      <w:r w:rsidR="00386D6C">
        <w:rPr>
          <w:rFonts w:ascii="Arial" w:eastAsia="Times New Roman" w:hAnsi="Arial" w:cs="Arial"/>
          <w:color w:val="000000"/>
          <w:sz w:val="18"/>
          <w:szCs w:val="18"/>
          <w:lang w:eastAsia="pl-PL"/>
        </w:rPr>
        <w:t>6</w:t>
      </w:r>
      <w:r w:rsidRPr="00FC49E2">
        <w:rPr>
          <w:rFonts w:ascii="Arial" w:eastAsia="Times New Roman" w:hAnsi="Arial" w:cs="Arial"/>
          <w:color w:val="000000"/>
          <w:sz w:val="18"/>
          <w:szCs w:val="18"/>
          <w:lang w:eastAsia="pl-PL"/>
        </w:rPr>
        <w:t>) oraz treści Umowy.</w:t>
      </w:r>
    </w:p>
    <w:p w14:paraId="5BB10425" w14:textId="77777777" w:rsidR="00FC49E2" w:rsidRPr="00F60ADA" w:rsidRDefault="00FC49E2" w:rsidP="00FC49E2">
      <w:pPr>
        <w:numPr>
          <w:ilvl w:val="0"/>
          <w:numId w:val="5"/>
        </w:numPr>
        <w:suppressAutoHyphens/>
        <w:ind w:left="284" w:right="23" w:hanging="284"/>
        <w:jc w:val="both"/>
        <w:rPr>
          <w:rFonts w:ascii="Arial" w:eastAsia="Times New Roman" w:hAnsi="Arial" w:cs="Arial"/>
          <w:sz w:val="18"/>
          <w:szCs w:val="18"/>
          <w:lang w:eastAsia="pl-PL"/>
        </w:rPr>
      </w:pPr>
      <w:r w:rsidRPr="00FC49E2">
        <w:rPr>
          <w:rFonts w:ascii="Arial" w:eastAsia="Times New Roman" w:hAnsi="Arial" w:cs="Arial"/>
          <w:spacing w:val="-4"/>
          <w:sz w:val="18"/>
          <w:szCs w:val="18"/>
          <w:lang w:eastAsia="pl-PL"/>
        </w:rPr>
        <w:t xml:space="preserve">Ilości towaru wskazane w </w:t>
      </w:r>
      <w:r w:rsidRPr="00FC49E2">
        <w:rPr>
          <w:rFonts w:ascii="Arial" w:eastAsia="Times New Roman" w:hAnsi="Arial" w:cs="Arial"/>
          <w:i/>
          <w:spacing w:val="-4"/>
          <w:sz w:val="18"/>
          <w:szCs w:val="18"/>
          <w:lang w:eastAsia="pl-PL"/>
        </w:rPr>
        <w:t>załączniku nr 1</w:t>
      </w:r>
      <w:r w:rsidRPr="00FC49E2">
        <w:rPr>
          <w:rFonts w:ascii="Arial" w:eastAsia="Times New Roman" w:hAnsi="Arial" w:cs="Arial"/>
          <w:spacing w:val="-4"/>
          <w:sz w:val="18"/>
          <w:szCs w:val="18"/>
          <w:lang w:eastAsia="pl-PL"/>
        </w:rPr>
        <w:t xml:space="preserve"> określają szacunkowe potrzeby Zamawiającego w okresie obowiązywania Umowy, nie stanowiąc zobowiązania dla Zamawiającego do ich pełnej realizacji, ani też podstawy do dochodzenia przez Wykonawcę roszczeń odszkodowawczych z tytułu niezrealizowania całości Umowy. Niezrealizowana część Umowy nie przekroczy jednakże 40% </w:t>
      </w:r>
      <w:r w:rsidRPr="00FC49E2">
        <w:rPr>
          <w:rFonts w:ascii="Arial" w:eastAsia="Times New Roman" w:hAnsi="Arial" w:cs="Arial"/>
          <w:spacing w:val="-6"/>
          <w:sz w:val="18"/>
          <w:szCs w:val="18"/>
          <w:lang w:eastAsia="pl-PL"/>
        </w:rPr>
        <w:t>maksymalnej wartości nominalnej zobowiązania, określonej w  ust 3.</w:t>
      </w:r>
    </w:p>
    <w:p w14:paraId="30F8EB90" w14:textId="77777777" w:rsidR="00FC49E2" w:rsidRPr="00F60ADA" w:rsidRDefault="00FC49E2" w:rsidP="00F60ADA">
      <w:pPr>
        <w:numPr>
          <w:ilvl w:val="0"/>
          <w:numId w:val="5"/>
        </w:numPr>
        <w:suppressAutoHyphens/>
        <w:ind w:left="284" w:right="23" w:hanging="284"/>
        <w:jc w:val="both"/>
        <w:rPr>
          <w:rFonts w:ascii="Arial" w:eastAsia="Times New Roman" w:hAnsi="Arial" w:cs="Arial"/>
          <w:sz w:val="18"/>
          <w:szCs w:val="18"/>
          <w:lang w:eastAsia="pl-PL"/>
        </w:rPr>
      </w:pPr>
      <w:r w:rsidRPr="00F60ADA">
        <w:rPr>
          <w:rFonts w:ascii="Arial" w:eastAsia="Times New Roman" w:hAnsi="Arial" w:cs="Arial"/>
          <w:snapToGrid w:val="0"/>
          <w:sz w:val="18"/>
          <w:szCs w:val="18"/>
          <w:lang w:eastAsia="pl-PL"/>
        </w:rPr>
        <w:t xml:space="preserve">Maksymalna wartość nominalna zobowiązania Zamawiającego brutto wynikająca z Umowy, </w:t>
      </w:r>
      <w:r w:rsidRPr="00F60ADA">
        <w:rPr>
          <w:rFonts w:ascii="Arial" w:eastAsia="Times New Roman" w:hAnsi="Arial" w:cs="Arial"/>
          <w:b/>
          <w:bCs/>
          <w:snapToGrid w:val="0"/>
          <w:sz w:val="18"/>
          <w:szCs w:val="18"/>
          <w:lang w:eastAsia="pl-PL"/>
        </w:rPr>
        <w:t>zwana dalej Wartością Umowy</w:t>
      </w:r>
      <w:r w:rsidRPr="00F60ADA">
        <w:rPr>
          <w:rFonts w:ascii="Arial" w:eastAsia="Times New Roman" w:hAnsi="Arial" w:cs="Arial"/>
          <w:snapToGrid w:val="0"/>
          <w:sz w:val="18"/>
          <w:szCs w:val="18"/>
          <w:lang w:eastAsia="pl-PL"/>
        </w:rPr>
        <w:t>, wynosi</w:t>
      </w:r>
      <w:r w:rsidRPr="00F60ADA">
        <w:rPr>
          <w:rFonts w:ascii="Arial" w:eastAsia="Times New Roman" w:hAnsi="Arial" w:cs="Arial"/>
          <w:b/>
          <w:snapToGrid w:val="0"/>
          <w:sz w:val="18"/>
          <w:szCs w:val="18"/>
          <w:lang w:eastAsia="pl-PL"/>
        </w:rPr>
        <w:t xml:space="preserve"> ....................... PLN</w:t>
      </w:r>
      <w:r w:rsidRPr="00F60ADA">
        <w:rPr>
          <w:rFonts w:ascii="Arial" w:eastAsia="Times New Roman" w:hAnsi="Arial" w:cs="Arial"/>
          <w:snapToGrid w:val="0"/>
          <w:sz w:val="18"/>
          <w:szCs w:val="18"/>
          <w:lang w:eastAsia="pl-PL"/>
        </w:rPr>
        <w:t xml:space="preserve">  /słownie brutto: .................................................. PLN/</w:t>
      </w:r>
    </w:p>
    <w:p w14:paraId="5871D145" w14:textId="60E21130" w:rsidR="00FC49E2" w:rsidRPr="00FC49E2" w:rsidRDefault="00FC49E2" w:rsidP="00FC49E2">
      <w:pPr>
        <w:numPr>
          <w:ilvl w:val="0"/>
          <w:numId w:val="6"/>
        </w:numPr>
        <w:suppressAutoHyphens/>
        <w:ind w:left="284" w:hanging="284"/>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Wykonawca akceptuje prawo Zamawiającego, wynikające z jego bieżące potrzeb, do zmiany ilości zamawianego przez niego towaru w poszczególnych pozycjach asortymentowych ustalonych w załączniku nr 1 do Umowy, skutkujące zmniejszeniem tej ilości, nie więcej jednak niż o 40%</w:t>
      </w:r>
    </w:p>
    <w:p w14:paraId="21763BBB" w14:textId="6A0870F3" w:rsidR="00FC49E2" w:rsidRPr="00FC49E2" w:rsidRDefault="00FC49E2" w:rsidP="00FC49E2">
      <w:pPr>
        <w:numPr>
          <w:ilvl w:val="0"/>
          <w:numId w:val="6"/>
        </w:numPr>
        <w:suppressAutoHyphens/>
        <w:ind w:left="284" w:hanging="284"/>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Wykonawca akceptuje prawo Zamawiającego, wynikające z jego bieżących potrzeb, do zwiększenia ilości zamawianego przez niego towaru w poszczególnych pozycjach asortymentowych, ustalonych w załączniku nr 1 do Umowy, nie więcej jednak niż o 60%</w:t>
      </w:r>
    </w:p>
    <w:p w14:paraId="4FDE2B7B" w14:textId="77777777"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Zamawiający może z prawa do zamówień opcjonalnych nie skorzystać lub skorzystać w całości lub w części jednorazowo lub wielokrotnie;</w:t>
      </w:r>
    </w:p>
    <w:p w14:paraId="1936F084" w14:textId="77777777"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Zamówienie realizowane w ramach opcji jest jednostronnym uprawnieniem Zamawiającego w związku z tym nieskorzystanie przez Zamawiającego z opcji lub skorzystanie tylko w części nie stanowi podstawy dla Wykonawcy do dochodzenia roszczeń w stosunku do Zamawiającego;</w:t>
      </w:r>
    </w:p>
    <w:p w14:paraId="6BB5C1D5" w14:textId="41D90A6E"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Zamówienie objęte opcją Wykonawca będzie zobowiązany wykonać po uprzednim otrzymaniu od Zamawiającego pisemnego zawiadomienia o skorzystaniu z opcji</w:t>
      </w:r>
      <w:r w:rsidR="00493F8A">
        <w:rPr>
          <w:rFonts w:ascii="Arial" w:hAnsi="Arial" w:cs="Arial"/>
          <w:kern w:val="2"/>
          <w:sz w:val="18"/>
          <w:szCs w:val="18"/>
          <w14:ligatures w14:val="standardContextual"/>
        </w:rPr>
        <w:t>,</w:t>
      </w:r>
      <w:r w:rsidRPr="00FC49E2">
        <w:rPr>
          <w:rFonts w:ascii="Arial" w:hAnsi="Arial" w:cs="Arial"/>
          <w:kern w:val="2"/>
          <w:sz w:val="18"/>
          <w:szCs w:val="18"/>
          <w14:ligatures w14:val="standardContextual"/>
        </w:rPr>
        <w:t xml:space="preserve"> którego wzór stanowi załącznik nr 2 do Umowy. </w:t>
      </w:r>
    </w:p>
    <w:p w14:paraId="36D9E5F7" w14:textId="3C4092C2"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lastRenderedPageBreak/>
        <w:t>W celu umożliwienia Zamawiającemu skorzystania z prawa opcji, Wykonawca zobowiązuje się do bieżącego informowania Zamawiającego o przypadkach, w których poziom zrealizowania całości Umowy, jej części lub pozycji asortymentowej, w sposób oczywisty wskazuje na zwiększenie bieżących potrzeb Zamawiającego, w porównaniu do przewidzianych w załączniku nr 1 do Umowy</w:t>
      </w:r>
    </w:p>
    <w:p w14:paraId="6058099F" w14:textId="144AFE30"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 xml:space="preserve">Postanowienia Umowy obowiązujące przy realizacji zamówienia podstawowego stosuje się przy realizacji przedmiotu Umowy objętego opcją; </w:t>
      </w:r>
    </w:p>
    <w:p w14:paraId="2C76113F" w14:textId="77777777"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 xml:space="preserve">Zamawiający może skorzystać z opcji w terminie obowiązywania Umowy. </w:t>
      </w:r>
    </w:p>
    <w:p w14:paraId="48807AB9" w14:textId="77777777" w:rsidR="00FC49E2" w:rsidRPr="00FC49E2" w:rsidRDefault="00FC49E2" w:rsidP="00FC49E2">
      <w:pPr>
        <w:numPr>
          <w:ilvl w:val="0"/>
          <w:numId w:val="12"/>
        </w:numPr>
        <w:suppressAutoHyphens/>
        <w:contextualSpacing/>
        <w:rPr>
          <w:rFonts w:ascii="Arial" w:hAnsi="Arial" w:cs="Arial"/>
          <w:kern w:val="2"/>
          <w:sz w:val="18"/>
          <w:szCs w:val="18"/>
          <w14:ligatures w14:val="standardContextual"/>
        </w:rPr>
      </w:pPr>
      <w:r w:rsidRPr="00FC49E2">
        <w:rPr>
          <w:rFonts w:ascii="Arial" w:hAnsi="Arial" w:cs="Arial"/>
          <w:kern w:val="2"/>
          <w:sz w:val="18"/>
          <w:szCs w:val="18"/>
          <w14:ligatures w14:val="standardContextual"/>
        </w:rPr>
        <w:t>Zamawiający przewiduje możliwość skorzystania z opcji w dacie zawarcia Umowy. W takim przypadku informacje z zawiadomienia o skorzystaniu z opcji mogą być zawarte w Umowie.</w:t>
      </w:r>
    </w:p>
    <w:p w14:paraId="03F0E713" w14:textId="32DA2DFE" w:rsidR="00FC49E2" w:rsidRPr="00FC49E2" w:rsidRDefault="00FC49E2" w:rsidP="00FC49E2">
      <w:pPr>
        <w:numPr>
          <w:ilvl w:val="0"/>
          <w:numId w:val="13"/>
        </w:numPr>
        <w:shd w:val="clear" w:color="auto" w:fill="FFFFFF"/>
        <w:suppressAutoHyphens/>
        <w:ind w:left="284" w:hanging="284"/>
        <w:jc w:val="both"/>
        <w:rPr>
          <w:rFonts w:ascii="Arial" w:eastAsia="Times New Roman" w:hAnsi="Arial" w:cs="Arial"/>
          <w:spacing w:val="-6"/>
          <w:kern w:val="2"/>
          <w:sz w:val="18"/>
          <w:szCs w:val="18"/>
          <w:lang w:eastAsia="pl-PL"/>
          <w14:ligatures w14:val="standardContextual"/>
        </w:rPr>
      </w:pPr>
      <w:r w:rsidRPr="00FC49E2">
        <w:rPr>
          <w:rFonts w:ascii="Arial" w:eastAsia="Times New Roman" w:hAnsi="Arial" w:cs="Arial"/>
          <w:spacing w:val="-6"/>
          <w:kern w:val="2"/>
          <w:sz w:val="18"/>
          <w:szCs w:val="18"/>
          <w:lang w:eastAsia="pl-PL"/>
          <w14:ligatures w14:val="standardContextual"/>
        </w:rPr>
        <w:t xml:space="preserve">Zamawiający przewiduje możliwość rozszerzenia zamówienia o towar, wykraczający asortymentowo poza pozycje określone w załączniku nr 1 do Umowy, jednakże ściśle z nimi związane pod względem przeznaczenia. </w:t>
      </w:r>
    </w:p>
    <w:p w14:paraId="4BDD6B8A" w14:textId="77777777" w:rsidR="00FC49E2" w:rsidRPr="00FC49E2" w:rsidRDefault="00FC49E2" w:rsidP="00FC49E2">
      <w:pPr>
        <w:numPr>
          <w:ilvl w:val="0"/>
          <w:numId w:val="13"/>
        </w:numPr>
        <w:shd w:val="clear" w:color="auto" w:fill="FFFFFF"/>
        <w:suppressAutoHyphens/>
        <w:ind w:left="284" w:hanging="284"/>
        <w:jc w:val="both"/>
        <w:rPr>
          <w:rFonts w:ascii="Arial" w:eastAsia="Times New Roman" w:hAnsi="Arial" w:cs="Arial"/>
          <w:spacing w:val="-6"/>
          <w:kern w:val="2"/>
          <w:sz w:val="18"/>
          <w:szCs w:val="18"/>
          <w:lang w:eastAsia="pl-PL"/>
          <w14:ligatures w14:val="standardContextual"/>
        </w:rPr>
      </w:pPr>
      <w:r w:rsidRPr="00FC49E2">
        <w:rPr>
          <w:rFonts w:ascii="Arial" w:eastAsia="Times New Roman" w:hAnsi="Arial" w:cs="Arial"/>
          <w:spacing w:val="-6"/>
          <w:kern w:val="2"/>
          <w:sz w:val="18"/>
          <w:szCs w:val="18"/>
          <w:lang w:eastAsia="pl-PL"/>
          <w14:ligatures w14:val="standardContextual"/>
        </w:rPr>
        <w:t>Rozszerzenie zamówienia, o którym mowa ust. 6 nie może przekroczyć  5% Wartości Umowy. Ceny jednostkowe towaru wprowadzonego do Umowy w związku z rozszerzeniem zostaną ustalone w drodze negocjacji przeprowadzonej pomiędzy stronami.</w:t>
      </w:r>
    </w:p>
    <w:p w14:paraId="08736A59" w14:textId="77233878" w:rsidR="00FC49E2" w:rsidRPr="00FC49E2" w:rsidRDefault="00FC49E2" w:rsidP="00FC49E2">
      <w:pPr>
        <w:numPr>
          <w:ilvl w:val="0"/>
          <w:numId w:val="13"/>
        </w:numPr>
        <w:shd w:val="clear" w:color="auto" w:fill="FFFFFF"/>
        <w:suppressAutoHyphens/>
        <w:ind w:left="284" w:hanging="284"/>
        <w:jc w:val="both"/>
        <w:rPr>
          <w:rFonts w:ascii="Arial" w:eastAsia="Times New Roman" w:hAnsi="Arial" w:cs="Arial"/>
          <w:spacing w:val="-6"/>
          <w:kern w:val="2"/>
          <w:sz w:val="18"/>
          <w:szCs w:val="18"/>
          <w:lang w:eastAsia="pl-PL"/>
          <w14:ligatures w14:val="standardContextual"/>
        </w:rPr>
      </w:pPr>
      <w:r w:rsidRPr="00FC49E2">
        <w:rPr>
          <w:rFonts w:ascii="Arial" w:eastAsia="Times New Roman" w:hAnsi="Arial" w:cs="Arial"/>
          <w:spacing w:val="-6"/>
          <w:kern w:val="2"/>
          <w:sz w:val="18"/>
          <w:szCs w:val="18"/>
          <w:lang w:eastAsia="pl-PL"/>
          <w14:ligatures w14:val="standardContextual"/>
        </w:rPr>
        <w:t xml:space="preserve">Zamawiający przewiduje możliwość rozszerzenia zamówienia objętego Umową, ponad Wartość Umowy ustaloną w ust. 3. Rozszerzenie zamówienia, o którym mowa w zdaniu pierwszym nie może przekroczyć 9% Wartości Umowy. </w:t>
      </w:r>
    </w:p>
    <w:p w14:paraId="4EC38A4F" w14:textId="61A4EB2B" w:rsidR="00FC49E2" w:rsidRPr="00163F90" w:rsidRDefault="00FC49E2" w:rsidP="00FC49E2">
      <w:pPr>
        <w:numPr>
          <w:ilvl w:val="0"/>
          <w:numId w:val="13"/>
        </w:numPr>
        <w:shd w:val="clear" w:color="auto" w:fill="FFFFFF"/>
        <w:suppressAutoHyphens/>
        <w:ind w:left="284" w:hanging="284"/>
        <w:jc w:val="both"/>
        <w:rPr>
          <w:rFonts w:ascii="Arial" w:eastAsia="Times New Roman" w:hAnsi="Arial" w:cs="Arial"/>
          <w:kern w:val="2"/>
          <w:sz w:val="18"/>
          <w:szCs w:val="18"/>
          <w:lang w:eastAsia="pl-PL"/>
          <w14:ligatures w14:val="standardContextual"/>
        </w:rPr>
      </w:pPr>
      <w:r w:rsidRPr="00FC49E2">
        <w:rPr>
          <w:rFonts w:ascii="Arial" w:eastAsia="Times New Roman" w:hAnsi="Arial" w:cs="Arial"/>
          <w:spacing w:val="-6"/>
          <w:kern w:val="2"/>
          <w:sz w:val="18"/>
          <w:szCs w:val="18"/>
          <w:lang w:eastAsia="pl-PL"/>
          <w14:ligatures w14:val="standardContextual"/>
        </w:rPr>
        <w:t>Wprowadzenie do Umowy zmian, o których mowa w ust. od 4, 5 nie wymaga formy pisemnej w postaci aneksu do Umowy.</w:t>
      </w:r>
    </w:p>
    <w:bookmarkEnd w:id="1"/>
    <w:p w14:paraId="3E9DD875" w14:textId="67014211" w:rsidR="00FC49E2" w:rsidRPr="00FC49E2" w:rsidRDefault="00FC49E2" w:rsidP="00FC49E2">
      <w:pPr>
        <w:numPr>
          <w:ilvl w:val="0"/>
          <w:numId w:val="13"/>
        </w:numPr>
        <w:shd w:val="clear" w:color="auto" w:fill="FFFFFF"/>
        <w:suppressAutoHyphens/>
        <w:ind w:left="284" w:hanging="284"/>
        <w:jc w:val="both"/>
        <w:rPr>
          <w:rFonts w:ascii="Arial" w:eastAsia="Times New Roman" w:hAnsi="Arial" w:cs="Arial"/>
          <w:kern w:val="2"/>
          <w:sz w:val="18"/>
          <w:szCs w:val="18"/>
          <w:lang w:eastAsia="pl-PL"/>
          <w14:ligatures w14:val="standardContextual"/>
        </w:rPr>
      </w:pPr>
      <w:r w:rsidRPr="00FC49E2">
        <w:rPr>
          <w:rFonts w:ascii="Arial" w:eastAsia="Times New Roman" w:hAnsi="Arial" w:cs="Arial"/>
          <w:spacing w:val="-6"/>
          <w:kern w:val="2"/>
          <w:sz w:val="18"/>
          <w:szCs w:val="18"/>
          <w:lang w:eastAsia="pl-PL"/>
          <w14:ligatures w14:val="standardContextual"/>
        </w:rPr>
        <w:t xml:space="preserve">Wprowadzenie do Umowy zmian, o których mowa w ust. 6 </w:t>
      </w:r>
      <w:r w:rsidR="00B852EC">
        <w:rPr>
          <w:rFonts w:ascii="Arial" w:eastAsia="Times New Roman" w:hAnsi="Arial" w:cs="Arial"/>
          <w:spacing w:val="-6"/>
          <w:kern w:val="2"/>
          <w:sz w:val="18"/>
          <w:szCs w:val="18"/>
          <w:lang w:eastAsia="pl-PL"/>
          <w14:ligatures w14:val="standardContextual"/>
        </w:rPr>
        <w:t>i 8</w:t>
      </w:r>
      <w:r w:rsidRPr="00FC49E2">
        <w:rPr>
          <w:rFonts w:ascii="Arial" w:eastAsia="Times New Roman" w:hAnsi="Arial" w:cs="Arial"/>
          <w:spacing w:val="-6"/>
          <w:kern w:val="2"/>
          <w:sz w:val="18"/>
          <w:szCs w:val="18"/>
          <w:lang w:eastAsia="pl-PL"/>
          <w14:ligatures w14:val="standardContextual"/>
        </w:rPr>
        <w:t xml:space="preserve"> wymaga formy pisemnej w postaci aneksu do Umowy.</w:t>
      </w:r>
    </w:p>
    <w:p w14:paraId="4885DF96" w14:textId="77777777" w:rsidR="00FC49E2" w:rsidRPr="00FC49E2" w:rsidRDefault="00FC49E2" w:rsidP="00FC49E2">
      <w:pPr>
        <w:suppressAutoHyphens/>
        <w:jc w:val="center"/>
        <w:rPr>
          <w:rFonts w:ascii="Arial" w:eastAsia="Times New Roman" w:hAnsi="Arial" w:cs="Arial"/>
          <w:b/>
          <w:sz w:val="18"/>
          <w:szCs w:val="18"/>
          <w:lang w:eastAsia="zh-CN"/>
        </w:rPr>
      </w:pPr>
    </w:p>
    <w:p w14:paraId="52DF6A96"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2</w:t>
      </w:r>
    </w:p>
    <w:p w14:paraId="6008E850" w14:textId="77777777" w:rsidR="00FC49E2" w:rsidRPr="00FC49E2" w:rsidRDefault="00FC49E2" w:rsidP="00FC49E2">
      <w:pPr>
        <w:suppressAutoHyphens/>
        <w:jc w:val="center"/>
        <w:rPr>
          <w:rFonts w:ascii="Arial" w:eastAsia="Times New Roman" w:hAnsi="Arial" w:cs="Arial"/>
          <w:sz w:val="18"/>
          <w:szCs w:val="18"/>
          <w:lang w:eastAsia="zh-CN"/>
        </w:rPr>
      </w:pPr>
      <w:r w:rsidRPr="00FC49E2">
        <w:rPr>
          <w:rFonts w:ascii="Arial" w:eastAsia="Times New Roman" w:hAnsi="Arial" w:cs="Arial"/>
          <w:b/>
          <w:sz w:val="18"/>
          <w:szCs w:val="18"/>
          <w:lang w:eastAsia="zh-CN"/>
        </w:rPr>
        <w:t>Termin realizacji zamówienia</w:t>
      </w:r>
    </w:p>
    <w:p w14:paraId="50C52D83" w14:textId="1258B6B5" w:rsidR="00FC49E2" w:rsidRPr="00FC49E2" w:rsidRDefault="00FC49E2" w:rsidP="00FC49E2">
      <w:pPr>
        <w:numPr>
          <w:ilvl w:val="0"/>
          <w:numId w:val="9"/>
        </w:numPr>
        <w:suppressAutoHyphens/>
        <w:ind w:right="57"/>
        <w:jc w:val="both"/>
        <w:rPr>
          <w:rFonts w:ascii="Arial" w:eastAsia="Times New Roman" w:hAnsi="Arial" w:cs="Arial"/>
          <w:b/>
          <w:sz w:val="18"/>
          <w:szCs w:val="18"/>
          <w:lang w:eastAsia="zh-CN"/>
        </w:rPr>
      </w:pPr>
      <w:r w:rsidRPr="00FC49E2">
        <w:rPr>
          <w:rFonts w:ascii="Arial" w:eastAsia="Times New Roman" w:hAnsi="Arial" w:cs="Arial"/>
          <w:b/>
          <w:sz w:val="18"/>
          <w:szCs w:val="18"/>
          <w:lang w:eastAsia="zh-CN"/>
        </w:rPr>
        <w:t xml:space="preserve">Umowa obowiązuje w okresie </w:t>
      </w:r>
      <w:r w:rsidR="00802EEA">
        <w:rPr>
          <w:rFonts w:ascii="Arial" w:eastAsia="Times New Roman" w:hAnsi="Arial" w:cs="Arial"/>
          <w:b/>
          <w:sz w:val="18"/>
          <w:szCs w:val="18"/>
          <w:lang w:eastAsia="zh-CN"/>
        </w:rPr>
        <w:t>24</w:t>
      </w:r>
      <w:r w:rsidRPr="00FC49E2">
        <w:rPr>
          <w:rFonts w:ascii="Arial" w:eastAsia="Times New Roman" w:hAnsi="Arial" w:cs="Arial"/>
          <w:b/>
          <w:sz w:val="18"/>
          <w:szCs w:val="18"/>
          <w:lang w:eastAsia="zh-CN"/>
        </w:rPr>
        <w:t xml:space="preserve"> miesięcy od daty jej zawarcia</w:t>
      </w:r>
      <w:r w:rsidR="00863AA2">
        <w:rPr>
          <w:rFonts w:ascii="Arial" w:eastAsia="Times New Roman" w:hAnsi="Arial" w:cs="Arial"/>
          <w:b/>
          <w:sz w:val="18"/>
          <w:szCs w:val="18"/>
          <w:lang w:eastAsia="zh-CN"/>
        </w:rPr>
        <w:t>,</w:t>
      </w:r>
      <w:r w:rsidR="00863AA2" w:rsidRPr="00863AA2">
        <w:t xml:space="preserve"> </w:t>
      </w:r>
      <w:r w:rsidR="00863AA2" w:rsidRPr="00863AA2">
        <w:rPr>
          <w:rFonts w:ascii="Arial" w:eastAsia="Times New Roman" w:hAnsi="Arial" w:cs="Arial"/>
          <w:b/>
          <w:sz w:val="18"/>
          <w:szCs w:val="18"/>
          <w:lang w:eastAsia="zh-CN"/>
        </w:rPr>
        <w:t>o której mowa w par. 6 ust.2</w:t>
      </w:r>
      <w:r w:rsidRPr="00FC49E2">
        <w:rPr>
          <w:rFonts w:ascii="Arial" w:eastAsia="Times New Roman" w:hAnsi="Arial" w:cs="Arial"/>
          <w:b/>
          <w:sz w:val="18"/>
          <w:szCs w:val="18"/>
          <w:lang w:eastAsia="zh-CN"/>
        </w:rPr>
        <w:t>.</w:t>
      </w:r>
    </w:p>
    <w:p w14:paraId="376FDC5F" w14:textId="754042FD" w:rsidR="00FC49E2" w:rsidRPr="00FC49E2" w:rsidRDefault="00FC49E2" w:rsidP="00FC49E2">
      <w:pPr>
        <w:numPr>
          <w:ilvl w:val="0"/>
          <w:numId w:val="9"/>
        </w:numPr>
        <w:suppressAutoHyphens/>
        <w:ind w:right="-108"/>
        <w:contextualSpacing/>
        <w:rPr>
          <w:rFonts w:ascii="Arial" w:eastAsia="Times New Roman" w:hAnsi="Arial" w:cs="Arial"/>
          <w:color w:val="000000"/>
          <w:sz w:val="18"/>
          <w:szCs w:val="18"/>
          <w:lang w:eastAsia="zh-CN"/>
        </w:rPr>
      </w:pPr>
      <w:r w:rsidRPr="00FC49E2">
        <w:rPr>
          <w:rFonts w:ascii="Arial" w:eastAsia="Times New Roman" w:hAnsi="Arial" w:cs="Arial"/>
          <w:color w:val="000000"/>
          <w:sz w:val="18"/>
          <w:szCs w:val="18"/>
          <w:lang w:eastAsia="zh-CN"/>
        </w:rPr>
        <w:t xml:space="preserve">Termin określony w ust. 1 zostanie za zgodą Stron wydłużony o czas niezbędny do osiągnięcia przez zrealizowane dostawy Wartości Umowy, określonej w § 1 ust. 3, z uwzględnieniem ust. </w:t>
      </w:r>
      <w:r w:rsidR="00515DB5">
        <w:rPr>
          <w:rFonts w:ascii="Arial" w:eastAsia="Times New Roman" w:hAnsi="Arial" w:cs="Arial"/>
          <w:color w:val="000000"/>
          <w:sz w:val="18"/>
          <w:szCs w:val="18"/>
          <w:lang w:eastAsia="zh-CN"/>
        </w:rPr>
        <w:t>8</w:t>
      </w:r>
      <w:r w:rsidRPr="00FC49E2">
        <w:rPr>
          <w:rFonts w:ascii="Arial" w:eastAsia="Times New Roman" w:hAnsi="Arial" w:cs="Arial"/>
          <w:color w:val="000000"/>
          <w:sz w:val="18"/>
          <w:szCs w:val="18"/>
          <w:lang w:eastAsia="zh-CN"/>
        </w:rPr>
        <w:t>.</w:t>
      </w:r>
    </w:p>
    <w:p w14:paraId="596603EC" w14:textId="77777777" w:rsidR="00FC49E2" w:rsidRPr="00FC49E2" w:rsidRDefault="00FC49E2" w:rsidP="00FC49E2">
      <w:pPr>
        <w:ind w:right="-108"/>
        <w:jc w:val="both"/>
        <w:rPr>
          <w:rFonts w:ascii="Arial" w:eastAsia="Times New Roman" w:hAnsi="Arial" w:cs="Arial"/>
          <w:color w:val="000000"/>
          <w:sz w:val="18"/>
          <w:szCs w:val="18"/>
          <w:lang w:eastAsia="zh-CN"/>
        </w:rPr>
      </w:pPr>
    </w:p>
    <w:p w14:paraId="39B165A7"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xml:space="preserve">§ 3 </w:t>
      </w:r>
    </w:p>
    <w:p w14:paraId="6595873D"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xml:space="preserve">Należyte wykonanie Umowy </w:t>
      </w:r>
    </w:p>
    <w:p w14:paraId="34722B9E" w14:textId="544EC1CC" w:rsidR="00FC49E2" w:rsidRPr="00FC49E2" w:rsidRDefault="00FC49E2" w:rsidP="00FC49E2">
      <w:pPr>
        <w:numPr>
          <w:ilvl w:val="0"/>
          <w:numId w:val="14"/>
        </w:numPr>
        <w:suppressAutoHyphens/>
        <w:ind w:left="360"/>
        <w:contextualSpacing/>
        <w:jc w:val="both"/>
        <w:rPr>
          <w:rFonts w:ascii="Arial" w:eastAsia="Calibri" w:hAnsi="Arial" w:cs="Arial"/>
          <w:bCs/>
          <w:sz w:val="18"/>
          <w:szCs w:val="18"/>
        </w:rPr>
      </w:pPr>
      <w:r w:rsidRPr="00FC49E2">
        <w:rPr>
          <w:rFonts w:ascii="Arial" w:eastAsia="Calibri" w:hAnsi="Arial" w:cs="Arial"/>
          <w:sz w:val="18"/>
          <w:szCs w:val="18"/>
        </w:rPr>
        <w:t xml:space="preserve">Przedmiot Umowy będzie dostarczany do Zamawiającego </w:t>
      </w:r>
      <w:r w:rsidRPr="00FC49E2">
        <w:rPr>
          <w:rFonts w:ascii="Arial" w:eastAsia="Calibri" w:hAnsi="Arial" w:cs="Arial"/>
          <w:bCs/>
          <w:sz w:val="18"/>
          <w:szCs w:val="18"/>
        </w:rPr>
        <w:t>sukcesywnie (partiami), każdorazowo na podstawie zamówień jednostkowych, składanych przez upoważnionego przedstawiciela Zamawiającego pisemnie (e-mailem lub poprzez autoryzowany system elektroniczny Wykonawcy). Wykonawca niezwłocznie potwierdzi na żądanie Zamawiającego przyjęcie zamówienia do realizacji przesyłając potwierdzenie pod adres podany w zamówieniu jednostkowym.</w:t>
      </w:r>
    </w:p>
    <w:tbl>
      <w:tblPr>
        <w:tblStyle w:val="Tabela-Siatka"/>
        <w:tblW w:w="8646" w:type="dxa"/>
        <w:tblInd w:w="421" w:type="dxa"/>
        <w:tblLook w:val="04A0" w:firstRow="1" w:lastRow="0" w:firstColumn="1" w:lastColumn="0" w:noHBand="0" w:noVBand="1"/>
      </w:tblPr>
      <w:tblGrid>
        <w:gridCol w:w="4531"/>
        <w:gridCol w:w="4115"/>
      </w:tblGrid>
      <w:tr w:rsidR="00FC49E2" w:rsidRPr="00FC49E2" w14:paraId="52282647" w14:textId="77777777" w:rsidTr="00640C00">
        <w:tc>
          <w:tcPr>
            <w:tcW w:w="4531" w:type="dxa"/>
          </w:tcPr>
          <w:p w14:paraId="1B001AED" w14:textId="77777777" w:rsidR="00FC49E2" w:rsidRPr="00FC49E2" w:rsidRDefault="00FC49E2" w:rsidP="00FC49E2">
            <w:pPr>
              <w:contextualSpacing/>
              <w:rPr>
                <w:rFonts w:ascii="Arial" w:eastAsia="Calibri" w:hAnsi="Arial" w:cs="Arial"/>
                <w:b/>
                <w:bCs/>
                <w:sz w:val="18"/>
                <w:szCs w:val="18"/>
              </w:rPr>
            </w:pPr>
            <w:r w:rsidRPr="00FC49E2">
              <w:rPr>
                <w:rFonts w:ascii="Arial" w:eastAsia="Calibri" w:hAnsi="Arial" w:cs="Arial"/>
                <w:bCs/>
                <w:sz w:val="18"/>
                <w:szCs w:val="18"/>
              </w:rPr>
              <w:t xml:space="preserve">Adres e-mail </w:t>
            </w:r>
            <w:r w:rsidRPr="00FC49E2">
              <w:rPr>
                <w:rFonts w:ascii="Arial" w:eastAsia="Calibri" w:hAnsi="Arial" w:cs="Arial"/>
                <w:b/>
                <w:bCs/>
                <w:sz w:val="18"/>
                <w:szCs w:val="18"/>
              </w:rPr>
              <w:t>Wykonawcy</w:t>
            </w:r>
            <w:r w:rsidRPr="00FC49E2">
              <w:rPr>
                <w:rFonts w:ascii="Arial" w:eastAsia="Calibri" w:hAnsi="Arial" w:cs="Arial"/>
                <w:bCs/>
                <w:sz w:val="18"/>
                <w:szCs w:val="18"/>
              </w:rPr>
              <w:t xml:space="preserve"> do składania przez Zamawiającego </w:t>
            </w:r>
            <w:r w:rsidRPr="00FC49E2">
              <w:rPr>
                <w:rFonts w:ascii="Arial" w:eastAsia="Calibri" w:hAnsi="Arial" w:cs="Arial"/>
                <w:b/>
                <w:bCs/>
                <w:sz w:val="18"/>
                <w:szCs w:val="18"/>
              </w:rPr>
              <w:t>zamówień jednostkowych</w:t>
            </w:r>
            <w:r w:rsidRPr="00FC49E2">
              <w:rPr>
                <w:rFonts w:ascii="Arial" w:eastAsia="Calibri" w:hAnsi="Arial" w:cs="Arial"/>
                <w:bCs/>
                <w:sz w:val="18"/>
                <w:szCs w:val="18"/>
              </w:rPr>
              <w:t xml:space="preserve"> </w:t>
            </w:r>
            <w:r w:rsidRPr="00FC49E2">
              <w:rPr>
                <w:rFonts w:ascii="Arial" w:eastAsia="Calibri" w:hAnsi="Arial" w:cs="Arial"/>
                <w:b/>
                <w:bCs/>
                <w:sz w:val="18"/>
                <w:szCs w:val="18"/>
              </w:rPr>
              <w:t>w ramach sukcesywnych dostaw</w:t>
            </w:r>
            <w:r w:rsidRPr="00FC49E2">
              <w:rPr>
                <w:rFonts w:ascii="Arial" w:eastAsia="Calibri" w:hAnsi="Arial" w:cs="Arial"/>
                <w:bCs/>
                <w:sz w:val="18"/>
                <w:szCs w:val="18"/>
              </w:rPr>
              <w:t xml:space="preserve"> </w:t>
            </w:r>
          </w:p>
        </w:tc>
        <w:tc>
          <w:tcPr>
            <w:tcW w:w="4115" w:type="dxa"/>
          </w:tcPr>
          <w:p w14:paraId="6E15B75C" w14:textId="77777777" w:rsidR="00FC49E2" w:rsidRPr="00FC49E2" w:rsidRDefault="00FC49E2" w:rsidP="00FC49E2">
            <w:pPr>
              <w:contextualSpacing/>
              <w:jc w:val="both"/>
              <w:rPr>
                <w:rFonts w:ascii="Arial" w:eastAsia="Calibri" w:hAnsi="Arial" w:cs="Arial"/>
                <w:b/>
                <w:bCs/>
                <w:sz w:val="18"/>
                <w:szCs w:val="18"/>
              </w:rPr>
            </w:pPr>
          </w:p>
        </w:tc>
      </w:tr>
      <w:tr w:rsidR="00FC49E2" w:rsidRPr="00FC49E2" w14:paraId="1B458463" w14:textId="77777777" w:rsidTr="00640C00">
        <w:tc>
          <w:tcPr>
            <w:tcW w:w="4531" w:type="dxa"/>
          </w:tcPr>
          <w:p w14:paraId="69515452" w14:textId="77777777" w:rsidR="00FC49E2" w:rsidRPr="00FC49E2" w:rsidRDefault="00FC49E2" w:rsidP="00FC49E2">
            <w:pPr>
              <w:contextualSpacing/>
              <w:rPr>
                <w:rFonts w:ascii="Arial" w:eastAsia="Calibri" w:hAnsi="Arial" w:cs="Arial"/>
                <w:b/>
                <w:bCs/>
                <w:sz w:val="18"/>
                <w:szCs w:val="18"/>
              </w:rPr>
            </w:pPr>
            <w:r w:rsidRPr="00FC49E2">
              <w:rPr>
                <w:rFonts w:ascii="Arial" w:eastAsia="Calibri" w:hAnsi="Arial" w:cs="Arial"/>
                <w:bCs/>
                <w:sz w:val="18"/>
                <w:szCs w:val="18"/>
              </w:rPr>
              <w:t xml:space="preserve">Adres e-mai </w:t>
            </w:r>
            <w:r w:rsidRPr="00FC49E2">
              <w:rPr>
                <w:rFonts w:ascii="Arial" w:eastAsia="Calibri" w:hAnsi="Arial" w:cs="Arial"/>
                <w:b/>
                <w:bCs/>
                <w:sz w:val="18"/>
                <w:szCs w:val="18"/>
              </w:rPr>
              <w:t>Wykonawcy</w:t>
            </w:r>
            <w:r w:rsidRPr="00FC49E2">
              <w:rPr>
                <w:rFonts w:ascii="Arial" w:eastAsia="Calibri" w:hAnsi="Arial" w:cs="Arial"/>
                <w:bCs/>
                <w:sz w:val="18"/>
                <w:szCs w:val="18"/>
              </w:rPr>
              <w:t xml:space="preserve"> do doręczania przez Zamawiającego </w:t>
            </w:r>
            <w:r w:rsidRPr="00FC49E2">
              <w:rPr>
                <w:rFonts w:ascii="Arial" w:eastAsia="Calibri" w:hAnsi="Arial" w:cs="Arial"/>
                <w:b/>
                <w:bCs/>
                <w:sz w:val="18"/>
                <w:szCs w:val="18"/>
              </w:rPr>
              <w:t>zgłoszeń reklamacji</w:t>
            </w:r>
            <w:r w:rsidRPr="00FC49E2">
              <w:rPr>
                <w:rFonts w:ascii="Arial" w:eastAsia="Calibri" w:hAnsi="Arial" w:cs="Arial"/>
                <w:bCs/>
                <w:sz w:val="18"/>
                <w:szCs w:val="18"/>
              </w:rPr>
              <w:t xml:space="preserve"> przedmiotu </w:t>
            </w:r>
            <w:r w:rsidRPr="00FC49E2">
              <w:rPr>
                <w:rFonts w:ascii="Arial" w:eastAsia="Calibri" w:hAnsi="Arial" w:cs="Arial"/>
                <w:b/>
                <w:bCs/>
                <w:sz w:val="18"/>
                <w:szCs w:val="18"/>
              </w:rPr>
              <w:t>sukcesywnych dostaw</w:t>
            </w:r>
          </w:p>
        </w:tc>
        <w:tc>
          <w:tcPr>
            <w:tcW w:w="4115" w:type="dxa"/>
          </w:tcPr>
          <w:p w14:paraId="701CC885" w14:textId="77777777" w:rsidR="00FC49E2" w:rsidRPr="00FC49E2" w:rsidRDefault="00FC49E2" w:rsidP="00FC49E2">
            <w:pPr>
              <w:contextualSpacing/>
              <w:jc w:val="both"/>
              <w:rPr>
                <w:rFonts w:ascii="Arial" w:eastAsia="Calibri" w:hAnsi="Arial" w:cs="Arial"/>
                <w:b/>
                <w:bCs/>
                <w:sz w:val="18"/>
                <w:szCs w:val="18"/>
              </w:rPr>
            </w:pPr>
          </w:p>
        </w:tc>
      </w:tr>
      <w:tr w:rsidR="00FC49E2" w:rsidRPr="00FC49E2" w14:paraId="57E2AD05" w14:textId="77777777" w:rsidTr="00640C00">
        <w:tc>
          <w:tcPr>
            <w:tcW w:w="4531" w:type="dxa"/>
          </w:tcPr>
          <w:p w14:paraId="54F49D5C" w14:textId="77777777" w:rsidR="00FC49E2" w:rsidRPr="00FC49E2" w:rsidRDefault="00FC49E2" w:rsidP="00FC49E2">
            <w:pPr>
              <w:contextualSpacing/>
              <w:rPr>
                <w:rFonts w:ascii="Arial" w:eastAsia="Calibri" w:hAnsi="Arial" w:cs="Arial"/>
                <w:bCs/>
                <w:sz w:val="18"/>
                <w:szCs w:val="18"/>
              </w:rPr>
            </w:pPr>
            <w:r w:rsidRPr="00FC49E2">
              <w:rPr>
                <w:rFonts w:ascii="Arial" w:eastAsia="Calibri" w:hAnsi="Arial" w:cs="Arial"/>
                <w:bCs/>
                <w:sz w:val="18"/>
                <w:szCs w:val="18"/>
              </w:rPr>
              <w:t xml:space="preserve">Adres e-mail </w:t>
            </w:r>
            <w:r w:rsidRPr="00FC49E2">
              <w:rPr>
                <w:rFonts w:ascii="Arial" w:eastAsia="Calibri" w:hAnsi="Arial" w:cs="Arial"/>
                <w:b/>
                <w:sz w:val="18"/>
                <w:szCs w:val="18"/>
              </w:rPr>
              <w:t>Zamawiającego</w:t>
            </w:r>
            <w:r w:rsidRPr="00FC49E2">
              <w:rPr>
                <w:rFonts w:ascii="Arial" w:eastAsia="Calibri" w:hAnsi="Arial" w:cs="Arial"/>
                <w:bCs/>
                <w:sz w:val="18"/>
                <w:szCs w:val="18"/>
              </w:rPr>
              <w:t xml:space="preserve"> do korespondencji z Wykonawcą:</w:t>
            </w:r>
          </w:p>
        </w:tc>
        <w:tc>
          <w:tcPr>
            <w:tcW w:w="4115" w:type="dxa"/>
          </w:tcPr>
          <w:p w14:paraId="4745B2A1" w14:textId="0152AFC6" w:rsidR="00FC49E2" w:rsidRPr="00FC49E2" w:rsidRDefault="00FA2F37" w:rsidP="00FC49E2">
            <w:pPr>
              <w:contextualSpacing/>
              <w:jc w:val="both"/>
              <w:rPr>
                <w:rFonts w:ascii="Arial" w:eastAsia="Calibri" w:hAnsi="Arial" w:cs="Arial"/>
                <w:b/>
                <w:bCs/>
                <w:sz w:val="18"/>
                <w:szCs w:val="18"/>
              </w:rPr>
            </w:pPr>
            <w:hyperlink r:id="rId10" w:history="1">
              <w:r w:rsidRPr="008E6CF9">
                <w:rPr>
                  <w:rStyle w:val="Hipercze"/>
                  <w:rFonts w:ascii="Arial" w:eastAsia="Calibri" w:hAnsi="Arial" w:cs="Arial"/>
                  <w:sz w:val="18"/>
                  <w:szCs w:val="18"/>
                </w:rPr>
                <w:t>apteka@szpitalciechanow.com.pl</w:t>
              </w:r>
            </w:hyperlink>
            <w:r w:rsidR="00FC49E2" w:rsidRPr="00FC49E2">
              <w:rPr>
                <w:rFonts w:ascii="Arial" w:eastAsia="Calibri" w:hAnsi="Arial" w:cs="Arial"/>
                <w:sz w:val="18"/>
                <w:szCs w:val="18"/>
              </w:rPr>
              <w:t xml:space="preserve">  </w:t>
            </w:r>
          </w:p>
        </w:tc>
      </w:tr>
    </w:tbl>
    <w:p w14:paraId="2E146D30" w14:textId="77777777" w:rsidR="00FC49E2" w:rsidRPr="00FC49E2" w:rsidRDefault="00FC49E2" w:rsidP="00FC49E2">
      <w:pPr>
        <w:numPr>
          <w:ilvl w:val="0"/>
          <w:numId w:val="14"/>
        </w:numPr>
        <w:suppressAutoHyphens/>
        <w:ind w:left="360"/>
        <w:contextualSpacing/>
        <w:jc w:val="both"/>
        <w:rPr>
          <w:rFonts w:ascii="Arial" w:eastAsia="Calibri" w:hAnsi="Arial" w:cs="Arial"/>
          <w:bCs/>
          <w:sz w:val="18"/>
          <w:szCs w:val="18"/>
        </w:rPr>
      </w:pPr>
      <w:r w:rsidRPr="00FC49E2">
        <w:rPr>
          <w:rFonts w:ascii="Arial" w:eastAsia="Calibri" w:hAnsi="Arial" w:cs="Arial"/>
          <w:bCs/>
          <w:sz w:val="18"/>
          <w:szCs w:val="18"/>
        </w:rPr>
        <w:t>W przypadku zaoferowania autoryzowanego dostępu do systemu elektronicznego, Wykonawca przydzieli osobom upoważnionym przez Zamawiającego hasła lub inny sposób autoryzacji w tym systemie oraz przekaże instrukcje obsługi.</w:t>
      </w:r>
    </w:p>
    <w:p w14:paraId="60AD9224" w14:textId="77777777" w:rsidR="00FC49E2" w:rsidRPr="00FC49E2" w:rsidRDefault="00FC49E2" w:rsidP="00FC49E2">
      <w:pPr>
        <w:numPr>
          <w:ilvl w:val="0"/>
          <w:numId w:val="14"/>
        </w:numPr>
        <w:suppressAutoHyphens/>
        <w:ind w:left="360"/>
        <w:contextualSpacing/>
        <w:jc w:val="both"/>
        <w:rPr>
          <w:rFonts w:ascii="Arial" w:eastAsia="Calibri" w:hAnsi="Arial" w:cs="Arial"/>
          <w:bCs/>
          <w:sz w:val="18"/>
          <w:szCs w:val="18"/>
        </w:rPr>
      </w:pPr>
      <w:r w:rsidRPr="00FC49E2">
        <w:rPr>
          <w:rFonts w:ascii="Arial" w:eastAsia="Calibri" w:hAnsi="Arial" w:cs="Arial"/>
          <w:bCs/>
          <w:sz w:val="18"/>
          <w:szCs w:val="18"/>
        </w:rPr>
        <w:t>Poszczególne dostawy zwane są dalej również</w:t>
      </w:r>
      <w:r w:rsidRPr="00FC49E2">
        <w:rPr>
          <w:rFonts w:ascii="Arial" w:eastAsia="Calibri" w:hAnsi="Arial" w:cs="Arial"/>
          <w:bCs/>
          <w:i/>
          <w:sz w:val="18"/>
          <w:szCs w:val="18"/>
        </w:rPr>
        <w:t xml:space="preserve"> dostawami jednostkowymi </w:t>
      </w:r>
      <w:r w:rsidRPr="00FC49E2">
        <w:rPr>
          <w:rFonts w:ascii="Arial" w:eastAsia="Calibri" w:hAnsi="Arial" w:cs="Arial"/>
          <w:bCs/>
          <w:sz w:val="18"/>
          <w:szCs w:val="18"/>
        </w:rPr>
        <w:t>lub</w:t>
      </w:r>
      <w:r w:rsidRPr="00FC49E2">
        <w:rPr>
          <w:rFonts w:ascii="Arial" w:eastAsia="Calibri" w:hAnsi="Arial" w:cs="Arial"/>
          <w:bCs/>
          <w:i/>
          <w:sz w:val="18"/>
          <w:szCs w:val="18"/>
        </w:rPr>
        <w:t xml:space="preserve"> partiami produktów.</w:t>
      </w:r>
    </w:p>
    <w:p w14:paraId="7DCC68C2" w14:textId="446A5E93" w:rsidR="00FC49E2" w:rsidRPr="00FC49E2" w:rsidRDefault="00FC49E2" w:rsidP="00FC49E2">
      <w:pPr>
        <w:numPr>
          <w:ilvl w:val="0"/>
          <w:numId w:val="14"/>
        </w:numPr>
        <w:suppressAutoHyphens/>
        <w:ind w:left="360"/>
        <w:contextualSpacing/>
        <w:jc w:val="both"/>
        <w:rPr>
          <w:rFonts w:ascii="Arial" w:eastAsia="Calibri" w:hAnsi="Arial" w:cs="Arial"/>
          <w:bCs/>
          <w:sz w:val="18"/>
          <w:szCs w:val="18"/>
        </w:rPr>
      </w:pPr>
      <w:r w:rsidRPr="00FC49E2">
        <w:rPr>
          <w:rFonts w:ascii="Arial" w:eastAsia="Calibri" w:hAnsi="Arial" w:cs="Arial"/>
          <w:bCs/>
          <w:sz w:val="18"/>
          <w:szCs w:val="18"/>
        </w:rPr>
        <w:t>Doręczenie zamówienia jednostkowego Wykonawcy przez Zamawiającego w okresie obowiązywania Umowy stwarza dla Wykonawcy zobowiązanie do zrealizowania przedmiotu Umowy na warunkach określonych w Umowie i złożonym zamówieniu jednostkowym. Wykonawca zobowiązany jest do zrealizowania wszystkich zamówień jednostkowych złożonych przez Zamawiającego w okresie obowiązywania Umowy również w przypadku, gdy termin realizacji któregokolwiek z nich wykroczy poza okres obowiązywania Umowy.</w:t>
      </w:r>
    </w:p>
    <w:p w14:paraId="25DBDA15" w14:textId="77777777" w:rsidR="00FC49E2" w:rsidRPr="00FC49E2" w:rsidRDefault="00FC49E2" w:rsidP="00FC49E2">
      <w:pPr>
        <w:numPr>
          <w:ilvl w:val="0"/>
          <w:numId w:val="14"/>
        </w:numPr>
        <w:suppressAutoHyphens/>
        <w:ind w:left="284" w:hanging="284"/>
        <w:contextualSpacing/>
        <w:jc w:val="both"/>
        <w:rPr>
          <w:rFonts w:ascii="Arial" w:eastAsia="Calibri" w:hAnsi="Arial" w:cs="Arial"/>
          <w:bCs/>
          <w:sz w:val="18"/>
          <w:szCs w:val="18"/>
        </w:rPr>
      </w:pPr>
      <w:r w:rsidRPr="00FC49E2">
        <w:rPr>
          <w:rFonts w:ascii="Arial" w:eastAsia="Calibri" w:hAnsi="Arial" w:cs="Arial"/>
          <w:bCs/>
          <w:sz w:val="18"/>
          <w:szCs w:val="18"/>
        </w:rPr>
        <w:t>Zamówienia, o których mowa w ust. 1 zawierają co najmniej:</w:t>
      </w:r>
    </w:p>
    <w:p w14:paraId="7E4A17FD" w14:textId="237AF781" w:rsidR="00FC49E2" w:rsidRPr="00FC49E2" w:rsidRDefault="00FC49E2" w:rsidP="00FC49E2">
      <w:pPr>
        <w:ind w:left="426" w:hanging="142"/>
        <w:contextualSpacing/>
        <w:rPr>
          <w:rFonts w:ascii="Arial" w:eastAsia="Calibri" w:hAnsi="Arial" w:cs="Arial"/>
          <w:sz w:val="18"/>
          <w:szCs w:val="18"/>
        </w:rPr>
      </w:pPr>
      <w:r>
        <w:rPr>
          <w:rFonts w:ascii="Arial" w:eastAsia="Calibri" w:hAnsi="Arial" w:cs="Arial"/>
          <w:sz w:val="18"/>
          <w:szCs w:val="18"/>
        </w:rPr>
        <w:t xml:space="preserve"> </w:t>
      </w:r>
      <w:r w:rsidRPr="00FC49E2">
        <w:rPr>
          <w:rFonts w:ascii="Arial" w:eastAsia="Calibri" w:hAnsi="Arial" w:cs="Arial"/>
          <w:sz w:val="18"/>
          <w:szCs w:val="18"/>
        </w:rPr>
        <w:t>A/Nazwę i adres Wykonawcy</w:t>
      </w:r>
    </w:p>
    <w:p w14:paraId="7B87463C" w14:textId="77777777" w:rsidR="00FC49E2" w:rsidRPr="00FC49E2" w:rsidRDefault="00FC49E2" w:rsidP="00FC49E2">
      <w:pPr>
        <w:ind w:left="426" w:hanging="142"/>
        <w:contextualSpacing/>
        <w:rPr>
          <w:rFonts w:ascii="Arial" w:eastAsia="Calibri" w:hAnsi="Arial" w:cs="Arial"/>
          <w:sz w:val="18"/>
          <w:szCs w:val="18"/>
        </w:rPr>
      </w:pPr>
      <w:r w:rsidRPr="00FC49E2">
        <w:rPr>
          <w:rFonts w:ascii="Arial" w:eastAsia="Calibri" w:hAnsi="Arial" w:cs="Arial"/>
          <w:sz w:val="18"/>
          <w:szCs w:val="18"/>
        </w:rPr>
        <w:t>B/Nazwę i adres Zamawiającego;</w:t>
      </w:r>
    </w:p>
    <w:p w14:paraId="0F9E596C" w14:textId="77777777" w:rsidR="00FC49E2" w:rsidRPr="00FC49E2" w:rsidRDefault="00FC49E2" w:rsidP="00FC49E2">
      <w:pPr>
        <w:ind w:left="426" w:hanging="142"/>
        <w:contextualSpacing/>
        <w:rPr>
          <w:rFonts w:ascii="Arial" w:eastAsia="Calibri" w:hAnsi="Arial" w:cs="Arial"/>
          <w:sz w:val="18"/>
          <w:szCs w:val="18"/>
        </w:rPr>
      </w:pPr>
      <w:r w:rsidRPr="00FC49E2">
        <w:rPr>
          <w:rFonts w:ascii="Arial" w:eastAsia="Calibri" w:hAnsi="Arial" w:cs="Arial"/>
          <w:sz w:val="18"/>
          <w:szCs w:val="18"/>
        </w:rPr>
        <w:t>C/Wskazanie asortymentu oraz zamawianych ilości</w:t>
      </w:r>
    </w:p>
    <w:p w14:paraId="48D92DD2" w14:textId="77777777" w:rsidR="00FC49E2" w:rsidRPr="00FC49E2" w:rsidRDefault="00FC49E2" w:rsidP="00FC49E2">
      <w:pPr>
        <w:ind w:left="426" w:hanging="142"/>
        <w:contextualSpacing/>
        <w:rPr>
          <w:rFonts w:ascii="Arial" w:eastAsia="Calibri" w:hAnsi="Arial" w:cs="Arial"/>
          <w:sz w:val="18"/>
          <w:szCs w:val="18"/>
        </w:rPr>
      </w:pPr>
      <w:r w:rsidRPr="00FC49E2">
        <w:rPr>
          <w:rFonts w:ascii="Arial" w:eastAsia="Calibri" w:hAnsi="Arial" w:cs="Arial"/>
          <w:sz w:val="18"/>
          <w:szCs w:val="18"/>
        </w:rPr>
        <w:t>D/Wskazanie daty zamówienia.</w:t>
      </w:r>
    </w:p>
    <w:p w14:paraId="4EBFA3DC" w14:textId="25CD2ED8"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Strony ustalają następując</w:t>
      </w:r>
      <w:r w:rsidR="00BA0D22">
        <w:rPr>
          <w:rFonts w:ascii="Arial" w:eastAsia="Calibri" w:hAnsi="Arial" w:cs="Arial"/>
          <w:sz w:val="18"/>
          <w:szCs w:val="18"/>
        </w:rPr>
        <w:t>y</w:t>
      </w:r>
      <w:r w:rsidRPr="00FC49E2">
        <w:rPr>
          <w:rFonts w:ascii="Arial" w:eastAsia="Calibri" w:hAnsi="Arial" w:cs="Arial"/>
          <w:sz w:val="18"/>
          <w:szCs w:val="18"/>
        </w:rPr>
        <w:t xml:space="preserve"> </w:t>
      </w:r>
      <w:r w:rsidRPr="00FC49E2">
        <w:rPr>
          <w:rFonts w:ascii="Arial" w:eastAsia="Calibri" w:hAnsi="Arial" w:cs="Arial"/>
          <w:b/>
          <w:sz w:val="18"/>
          <w:szCs w:val="18"/>
        </w:rPr>
        <w:t>termin realizacji dostaw</w:t>
      </w:r>
      <w:r w:rsidRPr="00FC49E2">
        <w:rPr>
          <w:rFonts w:ascii="Arial" w:eastAsia="Calibri" w:hAnsi="Arial" w:cs="Arial"/>
          <w:sz w:val="18"/>
          <w:szCs w:val="18"/>
        </w:rPr>
        <w:t>:</w:t>
      </w:r>
      <w:r w:rsidR="00BA0D22">
        <w:rPr>
          <w:rFonts w:ascii="Arial" w:eastAsia="Calibri" w:hAnsi="Arial" w:cs="Arial"/>
          <w:sz w:val="18"/>
          <w:szCs w:val="18"/>
        </w:rPr>
        <w:t xml:space="preserve"> </w:t>
      </w:r>
    </w:p>
    <w:p w14:paraId="28FE0F35" w14:textId="0FDB4EC4" w:rsidR="00FC49E2" w:rsidRPr="00BA0D22" w:rsidRDefault="00FC49E2" w:rsidP="00967B87">
      <w:pPr>
        <w:pStyle w:val="Akapitzlist"/>
        <w:numPr>
          <w:ilvl w:val="0"/>
          <w:numId w:val="31"/>
        </w:numPr>
        <w:suppressAutoHyphens/>
        <w:ind w:left="709" w:hanging="425"/>
        <w:jc w:val="both"/>
        <w:rPr>
          <w:rFonts w:ascii="Arial" w:eastAsia="Calibri" w:hAnsi="Arial" w:cs="Arial"/>
          <w:sz w:val="18"/>
          <w:szCs w:val="18"/>
        </w:rPr>
      </w:pPr>
      <w:r w:rsidRPr="00BA0D22">
        <w:rPr>
          <w:rFonts w:ascii="Arial" w:eastAsia="Calibri" w:hAnsi="Arial" w:cs="Arial"/>
          <w:b/>
          <w:sz w:val="18"/>
          <w:szCs w:val="18"/>
        </w:rPr>
        <w:t>do</w:t>
      </w:r>
      <w:r w:rsidRPr="00BA0D22">
        <w:rPr>
          <w:rFonts w:ascii="Arial" w:eastAsia="Calibri" w:hAnsi="Arial" w:cs="Arial"/>
          <w:sz w:val="18"/>
          <w:szCs w:val="18"/>
        </w:rPr>
        <w:t xml:space="preserve"> </w:t>
      </w:r>
      <w:r w:rsidR="00BA0D22" w:rsidRPr="00BA0D22">
        <w:rPr>
          <w:rFonts w:ascii="Arial" w:eastAsia="Calibri" w:hAnsi="Arial" w:cs="Arial"/>
          <w:sz w:val="18"/>
          <w:szCs w:val="18"/>
        </w:rPr>
        <w:t>5</w:t>
      </w:r>
      <w:r w:rsidRPr="00BA0D22">
        <w:rPr>
          <w:rFonts w:ascii="Arial" w:eastAsia="Calibri" w:hAnsi="Arial" w:cs="Arial"/>
          <w:b/>
          <w:sz w:val="18"/>
          <w:szCs w:val="18"/>
        </w:rPr>
        <w:t xml:space="preserve"> dni</w:t>
      </w:r>
      <w:r w:rsidRPr="00BA0D22">
        <w:rPr>
          <w:rFonts w:ascii="Arial" w:eastAsia="Calibri" w:hAnsi="Arial" w:cs="Arial"/>
          <w:sz w:val="18"/>
          <w:szCs w:val="18"/>
        </w:rPr>
        <w:t xml:space="preserve"> </w:t>
      </w:r>
      <w:r w:rsidRPr="00BA0D22">
        <w:rPr>
          <w:rFonts w:ascii="Arial" w:eastAsia="Calibri" w:hAnsi="Arial" w:cs="Arial"/>
          <w:b/>
          <w:sz w:val="18"/>
          <w:szCs w:val="18"/>
        </w:rPr>
        <w:t>roboczych</w:t>
      </w:r>
      <w:r w:rsidRPr="00BA0D22">
        <w:rPr>
          <w:rFonts w:ascii="Arial" w:eastAsia="Calibri" w:hAnsi="Arial" w:cs="Arial"/>
          <w:sz w:val="18"/>
          <w:szCs w:val="18"/>
        </w:rPr>
        <w:t xml:space="preserve"> od dnia złożenia zamówienia jednostkowego. </w:t>
      </w:r>
    </w:p>
    <w:p w14:paraId="75E5F793" w14:textId="77777777"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Zamawiający dopuszcza możliwość wydłużenia terminu dostawy wyłącznie z przyczyn niezależnych od Wykonawcy, pod warunkiem złożenia Zamawiającemu odpowiedniego wniosku z uzasadnieniem przed upływem terminu dostawy, o którym mowa w </w:t>
      </w:r>
      <w:r w:rsidRPr="00FC49E2">
        <w:rPr>
          <w:rFonts w:ascii="Arial" w:eastAsia="Calibri" w:hAnsi="Arial" w:cs="Arial"/>
          <w:b/>
          <w:sz w:val="18"/>
          <w:szCs w:val="18"/>
        </w:rPr>
        <w:t>ust. 6.</w:t>
      </w:r>
      <w:r w:rsidRPr="00FC49E2">
        <w:rPr>
          <w:rFonts w:ascii="Arial" w:eastAsia="Calibri" w:hAnsi="Arial" w:cs="Arial"/>
          <w:sz w:val="18"/>
          <w:szCs w:val="18"/>
        </w:rPr>
        <w:t xml:space="preserve">  Wniosek o wydłużenie terminu dostawy złożony po upływie terminu dostawy lub nie zawierający uzasadnienia nie będzie rozpatrywany. Zamawiający może uwzględnić wniosek złożony na zasadach określonych powyżej, jeżeli Wykonawca wykaże powstanie przyczyn niezależnych od Wykonawcy uniemożliwiających dotrzymanie pierwotnie ustalonego terminu dostawy.  </w:t>
      </w:r>
    </w:p>
    <w:p w14:paraId="1257B0DA" w14:textId="46953959"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Przedmiot Umowy dostarczany będzie do Zamawiającego w godzinach pracy </w:t>
      </w:r>
      <w:r w:rsidR="00BA0D22">
        <w:rPr>
          <w:rFonts w:ascii="Arial" w:eastAsia="Calibri" w:hAnsi="Arial" w:cs="Arial"/>
          <w:b/>
          <w:sz w:val="18"/>
          <w:szCs w:val="18"/>
        </w:rPr>
        <w:t>magazynu zamawiającego</w:t>
      </w:r>
      <w:r w:rsidRPr="00FC49E2">
        <w:rPr>
          <w:rFonts w:ascii="Arial" w:eastAsia="Calibri" w:hAnsi="Arial" w:cs="Arial"/>
          <w:sz w:val="18"/>
          <w:szCs w:val="18"/>
        </w:rPr>
        <w:t xml:space="preserve"> (dni robocze: od poniedziałku do piątku, w godz. 08:00 – 14:00)</w:t>
      </w:r>
    </w:p>
    <w:p w14:paraId="492844C8" w14:textId="4B8ADBE0"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Wykonawca dostarczy przedmiot Umowy w opakowaniu zewnętrznym i bezpośrednim oznakowanym zgodnie z aktualnie obowiązującymi normami i przepisami w tym zakresie w Polsce. Wykonawca gwarantuje </w:t>
      </w:r>
      <w:r w:rsidRPr="00FC49E2">
        <w:rPr>
          <w:rFonts w:ascii="Arial" w:eastAsia="Calibri" w:hAnsi="Arial" w:cs="Arial"/>
          <w:sz w:val="18"/>
          <w:szCs w:val="18"/>
        </w:rPr>
        <w:lastRenderedPageBreak/>
        <w:t xml:space="preserve">dostarczanie przedmiotu zamówienia w opakowaniach zabezpieczonych w sposób uniemożliwiający dekompletację oraz chroniący przed uszkodzeniem. </w:t>
      </w:r>
    </w:p>
    <w:p w14:paraId="28E37F3B" w14:textId="2921FE30"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Dostawy wraz z wniesieniem i rozładowaniem towaru odbywają się do magazynu </w:t>
      </w:r>
      <w:r w:rsidR="00BA0D22">
        <w:rPr>
          <w:rFonts w:ascii="Arial" w:eastAsia="Calibri" w:hAnsi="Arial" w:cs="Arial"/>
          <w:b/>
          <w:sz w:val="18"/>
          <w:szCs w:val="18"/>
        </w:rPr>
        <w:t>zamawiającego</w:t>
      </w:r>
      <w:r w:rsidRPr="00FC49E2">
        <w:rPr>
          <w:rFonts w:ascii="Arial" w:eastAsia="Calibri" w:hAnsi="Arial" w:cs="Arial"/>
          <w:sz w:val="18"/>
          <w:szCs w:val="18"/>
        </w:rPr>
        <w:t>. Odbioru dokonuje osoba upoważniona. Przedstawiciel zamawiającego w chwili odbioru zobowiązany jest do zbadania, czy dostawa jest pod względem ilościowym i jakościowym zgodna z załączonymi dokumentami i Umową. Zbadanie obejmuje przeliczenie ilości opakowań zbiorczych i ustalenie ich stanu, a w razie uszkodzenia opakowania zbiorczego sprawdzenie stanu jego zawartości.</w:t>
      </w:r>
    </w:p>
    <w:p w14:paraId="3A94B45B" w14:textId="7EFA1196" w:rsidR="00FC49E2" w:rsidRPr="00FC49E2" w:rsidRDefault="00FC49E2" w:rsidP="00FC49E2">
      <w:pPr>
        <w:numPr>
          <w:ilvl w:val="0"/>
          <w:numId w:val="14"/>
        </w:numPr>
        <w:suppressAutoHyphens/>
        <w:ind w:left="284" w:hanging="284"/>
        <w:contextualSpacing/>
        <w:rPr>
          <w:rFonts w:ascii="Arial" w:eastAsia="Calibri" w:hAnsi="Arial" w:cs="Arial"/>
          <w:sz w:val="18"/>
          <w:szCs w:val="18"/>
        </w:rPr>
      </w:pPr>
      <w:r w:rsidRPr="00FC49E2">
        <w:rPr>
          <w:rFonts w:ascii="Arial" w:eastAsia="Calibri" w:hAnsi="Arial" w:cs="Arial"/>
          <w:sz w:val="18"/>
          <w:szCs w:val="18"/>
        </w:rPr>
        <w:t xml:space="preserve">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w:t>
      </w:r>
      <w:hyperlink r:id="rId11" w:history="1">
        <w:r w:rsidR="00FA2F37" w:rsidRPr="008E6CF9">
          <w:rPr>
            <w:rStyle w:val="Hipercze"/>
            <w:rFonts w:ascii="Arial" w:eastAsia="Calibri" w:hAnsi="Arial" w:cs="Arial"/>
            <w:sz w:val="18"/>
            <w:szCs w:val="18"/>
          </w:rPr>
          <w:t>apteka@szpitalciechanow.com.pl</w:t>
        </w:r>
      </w:hyperlink>
      <w:r w:rsidRPr="00FC49E2">
        <w:rPr>
          <w:rFonts w:ascii="Arial" w:eastAsia="Calibri" w:hAnsi="Arial" w:cs="Arial"/>
          <w:sz w:val="18"/>
          <w:szCs w:val="18"/>
        </w:rPr>
        <w:t xml:space="preserve">  </w:t>
      </w:r>
    </w:p>
    <w:p w14:paraId="75D7CA31" w14:textId="18213ACD"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W przypadku stwierdzenia przez Zamawiającego </w:t>
      </w:r>
      <w:r w:rsidRPr="00FC49E2">
        <w:rPr>
          <w:rFonts w:ascii="Arial" w:eastAsia="Calibri" w:hAnsi="Arial" w:cs="Arial"/>
          <w:b/>
          <w:sz w:val="18"/>
          <w:szCs w:val="18"/>
        </w:rPr>
        <w:t>niezgodności ilościowych</w:t>
      </w:r>
      <w:r w:rsidRPr="00FC49E2">
        <w:rPr>
          <w:rFonts w:ascii="Arial" w:eastAsia="Calibri" w:hAnsi="Arial" w:cs="Arial"/>
          <w:sz w:val="18"/>
          <w:szCs w:val="18"/>
        </w:rPr>
        <w:t xml:space="preserve"> lub </w:t>
      </w:r>
      <w:r w:rsidRPr="00FC49E2">
        <w:rPr>
          <w:rFonts w:ascii="Arial" w:eastAsia="Calibri" w:hAnsi="Arial" w:cs="Arial"/>
          <w:b/>
          <w:sz w:val="18"/>
          <w:szCs w:val="18"/>
        </w:rPr>
        <w:t>wad jakościowych</w:t>
      </w:r>
      <w:r w:rsidRPr="00FC49E2">
        <w:rPr>
          <w:rFonts w:ascii="Arial" w:eastAsia="Calibri" w:hAnsi="Arial" w:cs="Arial"/>
          <w:sz w:val="18"/>
          <w:szCs w:val="18"/>
        </w:rPr>
        <w:t xml:space="preserve"> lub </w:t>
      </w:r>
      <w:r w:rsidRPr="00FC49E2">
        <w:rPr>
          <w:rFonts w:ascii="Arial" w:eastAsia="Calibri" w:hAnsi="Arial" w:cs="Arial"/>
          <w:b/>
          <w:sz w:val="18"/>
          <w:szCs w:val="18"/>
        </w:rPr>
        <w:t>niezgodności z przedmiotem zamówienia</w:t>
      </w:r>
      <w:r w:rsidRPr="00FC49E2">
        <w:rPr>
          <w:rFonts w:ascii="Arial" w:eastAsia="Calibri" w:hAnsi="Arial" w:cs="Arial"/>
          <w:sz w:val="18"/>
          <w:szCs w:val="18"/>
        </w:rPr>
        <w:t xml:space="preserve"> określonym w Umowie, Zamawiający może nie odebrać dostawy jednostkowej </w:t>
      </w:r>
      <w:r w:rsidRPr="00FC49E2">
        <w:rPr>
          <w:rFonts w:ascii="Arial" w:eastAsia="Calibri" w:hAnsi="Arial" w:cs="Arial"/>
          <w:b/>
          <w:sz w:val="18"/>
          <w:szCs w:val="18"/>
        </w:rPr>
        <w:t>w całości lub w części</w:t>
      </w:r>
      <w:r w:rsidRPr="00FC49E2">
        <w:rPr>
          <w:rFonts w:ascii="Arial" w:eastAsia="Calibri" w:hAnsi="Arial" w:cs="Arial"/>
          <w:sz w:val="18"/>
          <w:szCs w:val="18"/>
        </w:rPr>
        <w:t xml:space="preserve"> i pozostawić nieodebraną dostawę jednostkową lub jej część do dyspozycji Wykonawcy zawiadamiając Wykonawcę o stwierdzonych niezgodnościach lub wadach. Zamawiający nie ponosi odpowiedzialności za poniesione przez Wykonawcę koszty związane z nie przyjęciem dostawy i może naliczyć kary Umowne za zwłokę w dostawie.</w:t>
      </w:r>
    </w:p>
    <w:p w14:paraId="7274B069" w14:textId="4A6A4D28"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W przypadku </w:t>
      </w:r>
      <w:r w:rsidRPr="00FC49E2">
        <w:rPr>
          <w:rFonts w:ascii="Arial" w:eastAsia="Calibri" w:hAnsi="Arial" w:cs="Arial"/>
          <w:b/>
          <w:sz w:val="18"/>
          <w:szCs w:val="18"/>
        </w:rPr>
        <w:t>zwłoki</w:t>
      </w:r>
      <w:r w:rsidRPr="00FC49E2">
        <w:rPr>
          <w:rFonts w:ascii="Arial" w:eastAsia="Calibri" w:hAnsi="Arial" w:cs="Arial"/>
          <w:sz w:val="18"/>
          <w:szCs w:val="18"/>
        </w:rPr>
        <w:t xml:space="preserve"> w terminie dostawy o którym mowa w </w:t>
      </w:r>
      <w:r w:rsidRPr="00FC49E2">
        <w:rPr>
          <w:rFonts w:ascii="Arial" w:eastAsia="Calibri" w:hAnsi="Arial" w:cs="Arial"/>
          <w:b/>
          <w:sz w:val="18"/>
          <w:szCs w:val="18"/>
        </w:rPr>
        <w:t>ust. 6 t</w:t>
      </w:r>
      <w:r w:rsidRPr="00FC49E2">
        <w:rPr>
          <w:rFonts w:ascii="Arial" w:eastAsia="Calibri" w:hAnsi="Arial" w:cs="Arial"/>
          <w:sz w:val="18"/>
          <w:szCs w:val="18"/>
        </w:rPr>
        <w:t>ego paragrafu</w:t>
      </w:r>
      <w:r w:rsidRPr="00FC49E2">
        <w:rPr>
          <w:rFonts w:ascii="Arial" w:eastAsia="Calibri" w:hAnsi="Arial" w:cs="Arial"/>
          <w:b/>
          <w:sz w:val="18"/>
          <w:szCs w:val="18"/>
        </w:rPr>
        <w:t xml:space="preserve"> </w:t>
      </w:r>
      <w:r w:rsidRPr="00FC49E2">
        <w:rPr>
          <w:rFonts w:ascii="Arial" w:eastAsia="Calibri" w:hAnsi="Arial" w:cs="Arial"/>
          <w:sz w:val="18"/>
          <w:szCs w:val="18"/>
        </w:rPr>
        <w:t xml:space="preserve">lub dostarczenia przedmiotu zamówienia jednostkowego, w ilości lub jakości niezgodnej z wymaganiami Umowy lub </w:t>
      </w:r>
      <w:r w:rsidRPr="00FC49E2">
        <w:rPr>
          <w:rFonts w:ascii="Arial" w:eastAsia="Calibri" w:hAnsi="Arial" w:cs="Arial"/>
          <w:b/>
          <w:sz w:val="18"/>
          <w:szCs w:val="18"/>
        </w:rPr>
        <w:t>zamówienia</w:t>
      </w:r>
      <w:r w:rsidRPr="00FC49E2">
        <w:rPr>
          <w:rFonts w:ascii="Arial" w:eastAsia="Calibri" w:hAnsi="Arial" w:cs="Arial"/>
          <w:sz w:val="18"/>
          <w:szCs w:val="18"/>
        </w:rPr>
        <w:t>, Zamawiający uprawniony jest do  odmowy przyjęcia przedmiotu zamówienia jednostkowego, jak również do  dokonania</w:t>
      </w:r>
      <w:r w:rsidR="00A10AE2">
        <w:rPr>
          <w:rFonts w:ascii="Arial" w:eastAsia="Calibri" w:hAnsi="Arial" w:cs="Arial"/>
          <w:sz w:val="18"/>
          <w:szCs w:val="18"/>
        </w:rPr>
        <w:t xml:space="preserve"> </w:t>
      </w:r>
      <w:r w:rsidRPr="00FC49E2">
        <w:rPr>
          <w:rFonts w:ascii="Arial" w:eastAsia="Calibri" w:hAnsi="Arial" w:cs="Arial"/>
          <w:b/>
          <w:sz w:val="18"/>
          <w:szCs w:val="18"/>
        </w:rPr>
        <w:t>zakupu interwencyjnego</w:t>
      </w:r>
      <w:r w:rsidRPr="00FC49E2">
        <w:rPr>
          <w:rFonts w:ascii="Arial" w:eastAsia="Calibri" w:hAnsi="Arial" w:cs="Arial"/>
          <w:sz w:val="18"/>
          <w:szCs w:val="18"/>
        </w:rPr>
        <w:t xml:space="preserve"> od innego dostawcy w ilości i asortymencie niezrealizowanego zamówienia jednostkowego na ryzyko Wykonawcy. </w:t>
      </w:r>
    </w:p>
    <w:p w14:paraId="01A09AAB" w14:textId="77777777"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W przypadku odmowy realizacji zamówienia jednostkowego, Zamawiający uprawniony jest do  dokonania </w:t>
      </w:r>
      <w:r w:rsidRPr="00FC49E2">
        <w:rPr>
          <w:rFonts w:ascii="Arial" w:eastAsia="Calibri" w:hAnsi="Arial" w:cs="Arial"/>
          <w:b/>
          <w:sz w:val="18"/>
          <w:szCs w:val="18"/>
        </w:rPr>
        <w:t>zakupu interwencyjnego</w:t>
      </w:r>
      <w:r w:rsidRPr="00FC49E2">
        <w:rPr>
          <w:rFonts w:ascii="Arial" w:eastAsia="Calibri" w:hAnsi="Arial" w:cs="Arial"/>
          <w:sz w:val="18"/>
          <w:szCs w:val="18"/>
        </w:rPr>
        <w:t xml:space="preserve"> od innego dostawcy w ilości i asortymencie niezrealizowanej dostawy na ryzyko Wykonawcy. </w:t>
      </w:r>
    </w:p>
    <w:p w14:paraId="095A429A" w14:textId="194FEFCE" w:rsidR="00FC49E2" w:rsidRPr="00FC49E2" w:rsidRDefault="00FC49E2" w:rsidP="00FC49E2">
      <w:pPr>
        <w:numPr>
          <w:ilvl w:val="0"/>
          <w:numId w:val="14"/>
        </w:numPr>
        <w:suppressAutoHyphens/>
        <w:ind w:left="284" w:hanging="284"/>
        <w:contextualSpacing/>
        <w:jc w:val="both"/>
        <w:rPr>
          <w:rFonts w:ascii="Arial" w:eastAsia="Calibri" w:hAnsi="Arial" w:cs="Arial"/>
          <w:sz w:val="18"/>
          <w:szCs w:val="18"/>
        </w:rPr>
      </w:pPr>
      <w:r w:rsidRPr="00FC49E2">
        <w:rPr>
          <w:rFonts w:ascii="Arial" w:eastAsia="Calibri" w:hAnsi="Arial" w:cs="Arial"/>
          <w:sz w:val="18"/>
          <w:szCs w:val="18"/>
        </w:rPr>
        <w:t xml:space="preserve">Wykonawca zobowiązany jest do pokrycia różnicy </w:t>
      </w:r>
      <w:r w:rsidRPr="00FC49E2">
        <w:rPr>
          <w:rFonts w:ascii="Arial" w:eastAsia="Calibri" w:hAnsi="Arial" w:cs="Arial"/>
          <w:b/>
          <w:sz w:val="18"/>
          <w:szCs w:val="18"/>
        </w:rPr>
        <w:t>wyższej ceny</w:t>
      </w:r>
      <w:r w:rsidRPr="00FC49E2">
        <w:rPr>
          <w:rFonts w:ascii="Arial" w:eastAsia="Calibri" w:hAnsi="Arial" w:cs="Arial"/>
          <w:sz w:val="18"/>
          <w:szCs w:val="18"/>
        </w:rPr>
        <w:t xml:space="preserve"> związanej z </w:t>
      </w:r>
      <w:r w:rsidRPr="00FC49E2">
        <w:rPr>
          <w:rFonts w:ascii="Arial" w:eastAsia="Calibri" w:hAnsi="Arial" w:cs="Arial"/>
          <w:b/>
          <w:sz w:val="18"/>
          <w:szCs w:val="18"/>
        </w:rPr>
        <w:t>zakupem interwencyjnym</w:t>
      </w:r>
      <w:r w:rsidRPr="00FC49E2">
        <w:rPr>
          <w:rFonts w:ascii="Arial" w:eastAsia="Calibri" w:hAnsi="Arial" w:cs="Arial"/>
          <w:sz w:val="18"/>
          <w:szCs w:val="18"/>
        </w:rPr>
        <w:t xml:space="preserve"> od innego dostawcy, ponadto Zamawiający uprawniony jest do naliczenia </w:t>
      </w:r>
      <w:r w:rsidRPr="00FC49E2">
        <w:rPr>
          <w:rFonts w:ascii="Arial" w:eastAsia="Calibri" w:hAnsi="Arial" w:cs="Arial"/>
          <w:b/>
          <w:sz w:val="18"/>
          <w:szCs w:val="18"/>
        </w:rPr>
        <w:t>kary umownej</w:t>
      </w:r>
      <w:r w:rsidRPr="00FC49E2">
        <w:rPr>
          <w:rFonts w:ascii="Arial" w:eastAsia="Calibri" w:hAnsi="Arial" w:cs="Arial"/>
          <w:sz w:val="18"/>
          <w:szCs w:val="18"/>
        </w:rPr>
        <w:t xml:space="preserve"> zgodnie z </w:t>
      </w:r>
      <w:r w:rsidRPr="00FC49E2">
        <w:rPr>
          <w:rFonts w:ascii="Arial" w:eastAsia="Calibri" w:hAnsi="Arial" w:cs="Arial"/>
          <w:b/>
          <w:sz w:val="18"/>
          <w:szCs w:val="18"/>
        </w:rPr>
        <w:t>§ 10 Umowy</w:t>
      </w:r>
      <w:r w:rsidRPr="00FC49E2">
        <w:rPr>
          <w:rFonts w:ascii="Arial" w:eastAsia="Calibri" w:hAnsi="Arial" w:cs="Arial"/>
          <w:sz w:val="18"/>
          <w:szCs w:val="18"/>
        </w:rPr>
        <w:t xml:space="preserve">. Każdorazowy zakup interwencyjny zmniejsza </w:t>
      </w:r>
      <w:r w:rsidRPr="00FC49E2">
        <w:rPr>
          <w:rFonts w:ascii="Arial" w:eastAsia="Calibri" w:hAnsi="Arial" w:cs="Arial"/>
          <w:b/>
          <w:bCs/>
          <w:sz w:val="18"/>
          <w:szCs w:val="18"/>
        </w:rPr>
        <w:t>W</w:t>
      </w:r>
      <w:r w:rsidRPr="00FC49E2">
        <w:rPr>
          <w:rFonts w:ascii="Arial" w:eastAsia="Calibri" w:hAnsi="Arial" w:cs="Arial"/>
          <w:b/>
          <w:sz w:val="18"/>
          <w:szCs w:val="18"/>
        </w:rPr>
        <w:t xml:space="preserve">artość Umowy, </w:t>
      </w:r>
      <w:r w:rsidRPr="00FC49E2">
        <w:rPr>
          <w:rFonts w:ascii="Arial" w:eastAsia="Calibri" w:hAnsi="Arial" w:cs="Arial"/>
          <w:sz w:val="18"/>
          <w:szCs w:val="18"/>
        </w:rPr>
        <w:t>o wartość tego zakupu. Wykonawcy nie przysługują żadne roszczenia wobec Zamawiającego z tego tytułu.</w:t>
      </w:r>
      <w:r w:rsidRPr="00FC49E2">
        <w:rPr>
          <w:rFonts w:ascii="Arial" w:eastAsia="Times New Roman" w:hAnsi="Arial" w:cs="Arial"/>
          <w:b/>
          <w:sz w:val="18"/>
          <w:szCs w:val="18"/>
          <w:lang w:eastAsia="pl-PL"/>
        </w:rPr>
        <w:t xml:space="preserve"> </w:t>
      </w:r>
    </w:p>
    <w:p w14:paraId="66B9D56D" w14:textId="77777777" w:rsidR="00FC49E2" w:rsidRPr="00FC49E2" w:rsidRDefault="00FC49E2" w:rsidP="00FC49E2">
      <w:pPr>
        <w:numPr>
          <w:ilvl w:val="0"/>
          <w:numId w:val="14"/>
        </w:numPr>
        <w:tabs>
          <w:tab w:val="left" w:pos="284"/>
        </w:tabs>
        <w:suppressAutoHyphens/>
        <w:ind w:left="284" w:right="-108" w:hanging="284"/>
        <w:contextualSpacing/>
        <w:rPr>
          <w:rFonts w:ascii="Arial" w:eastAsia="Times New Roman" w:hAnsi="Arial" w:cs="Arial"/>
          <w:sz w:val="18"/>
          <w:szCs w:val="18"/>
          <w:lang w:eastAsia="zh-CN"/>
        </w:rPr>
      </w:pPr>
      <w:r w:rsidRPr="00FC49E2">
        <w:rPr>
          <w:rFonts w:ascii="Arial" w:eastAsia="Times New Roman" w:hAnsi="Arial" w:cs="Arial"/>
          <w:sz w:val="18"/>
          <w:szCs w:val="18"/>
          <w:lang w:eastAsia="zh-CN"/>
        </w:rPr>
        <w:t>Wykonawca zobowiązuje się do dostarczenia kart charakterystyk w rozumieniu obowiązującego prawa wraz z każdorazową dostawą lub pocztą elektroniczną w postaci pliku elektronicznego.</w:t>
      </w:r>
    </w:p>
    <w:p w14:paraId="023DA6E2" w14:textId="77777777" w:rsidR="00FC49E2" w:rsidRPr="00FC49E2" w:rsidRDefault="00FC49E2" w:rsidP="00FC49E2">
      <w:pPr>
        <w:numPr>
          <w:ilvl w:val="0"/>
          <w:numId w:val="14"/>
        </w:numPr>
        <w:tabs>
          <w:tab w:val="left" w:pos="284"/>
        </w:tabs>
        <w:suppressAutoHyphens/>
        <w:ind w:left="284" w:right="-108" w:hanging="284"/>
        <w:contextualSpacing/>
        <w:rPr>
          <w:rFonts w:ascii="Arial" w:eastAsia="Times New Roman" w:hAnsi="Arial" w:cs="Arial"/>
          <w:sz w:val="18"/>
          <w:szCs w:val="18"/>
          <w:lang w:eastAsia="zh-CN"/>
        </w:rPr>
      </w:pPr>
      <w:r w:rsidRPr="00FC49E2">
        <w:rPr>
          <w:rFonts w:ascii="Arial" w:eastAsia="Times New Roman" w:hAnsi="Arial" w:cs="Arial"/>
          <w:sz w:val="18"/>
          <w:szCs w:val="18"/>
          <w:lang w:eastAsia="zh-CN"/>
        </w:rPr>
        <w:t>Wykonawca udziela gwarancji na dostarczony przedmiot Umowy, której termin obowiązywania jest zgodny z datą ważności na opakowaniu;</w:t>
      </w:r>
    </w:p>
    <w:p w14:paraId="1237D3AB" w14:textId="77777777" w:rsidR="00FC49E2" w:rsidRPr="00FC49E2" w:rsidRDefault="00FC49E2" w:rsidP="00FC49E2">
      <w:pPr>
        <w:numPr>
          <w:ilvl w:val="0"/>
          <w:numId w:val="14"/>
        </w:numPr>
        <w:suppressAutoHyphens/>
        <w:ind w:left="284" w:hanging="284"/>
        <w:contextualSpacing/>
        <w:rPr>
          <w:rFonts w:ascii="Arial" w:eastAsia="Times New Roman" w:hAnsi="Arial" w:cs="Arial"/>
          <w:sz w:val="18"/>
          <w:szCs w:val="18"/>
          <w:lang w:eastAsia="zh-CN"/>
        </w:rPr>
      </w:pPr>
      <w:r w:rsidRPr="00FC49E2">
        <w:rPr>
          <w:rFonts w:ascii="Arial" w:eastAsia="Times New Roman" w:hAnsi="Arial" w:cs="Arial"/>
          <w:sz w:val="18"/>
          <w:szCs w:val="18"/>
          <w:lang w:eastAsia="zh-CN"/>
        </w:rPr>
        <w:t>Przedmiot Umowy będzie dostarczany do siedziby Zamawiającego na koszt i ryzyko Wykonawcy, w szczególności Wykonawca odpowiada za uszkodzenie lub utratę przedmiotu Umowy podczas transportu do Zamawiającego.</w:t>
      </w:r>
    </w:p>
    <w:p w14:paraId="02BFF702" w14:textId="77777777" w:rsidR="00FC49E2" w:rsidRPr="00FC49E2" w:rsidRDefault="00FC49E2" w:rsidP="00FC49E2">
      <w:pPr>
        <w:numPr>
          <w:ilvl w:val="0"/>
          <w:numId w:val="14"/>
        </w:numPr>
        <w:tabs>
          <w:tab w:val="left" w:pos="284"/>
        </w:tabs>
        <w:suppressAutoHyphens/>
        <w:ind w:left="709" w:right="-108" w:hanging="720"/>
        <w:contextualSpacing/>
        <w:rPr>
          <w:rFonts w:ascii="Arial" w:eastAsia="Times New Roman" w:hAnsi="Arial" w:cs="Arial"/>
          <w:sz w:val="18"/>
          <w:szCs w:val="18"/>
          <w:lang w:eastAsia="zh-CN"/>
        </w:rPr>
      </w:pPr>
      <w:r w:rsidRPr="00FC49E2">
        <w:rPr>
          <w:rFonts w:ascii="Arial" w:eastAsia="Times New Roman" w:hAnsi="Arial" w:cs="Arial"/>
          <w:sz w:val="18"/>
          <w:szCs w:val="18"/>
          <w:lang w:eastAsia="pl-PL"/>
        </w:rPr>
        <w:t>Dostawca towaru zobowiązuje się do wnoszenia opłat za wjazd oraz parkowanie pojazdów samochodowych</w:t>
      </w:r>
    </w:p>
    <w:p w14:paraId="1973AE78" w14:textId="77777777" w:rsidR="00FC49E2" w:rsidRPr="00FC49E2" w:rsidRDefault="00FC49E2" w:rsidP="00E37D88">
      <w:pPr>
        <w:ind w:left="284" w:right="57"/>
        <w:rPr>
          <w:rFonts w:ascii="Arial" w:eastAsia="Times New Roman" w:hAnsi="Arial" w:cs="Arial"/>
          <w:sz w:val="18"/>
          <w:szCs w:val="18"/>
          <w:lang w:eastAsia="pl-PL"/>
        </w:rPr>
      </w:pPr>
      <w:r w:rsidRPr="00FC49E2">
        <w:rPr>
          <w:rFonts w:ascii="Arial" w:eastAsia="Times New Roman" w:hAnsi="Arial" w:cs="Arial"/>
          <w:sz w:val="18"/>
          <w:szCs w:val="18"/>
          <w:lang w:eastAsia="pl-PL"/>
        </w:rPr>
        <w:t xml:space="preserve"> na terenie nieruchomości Zamawiającego zlokalizowanej w Ciechanowie przy ul. Powstańców Wielkopolskich   2, w wysokości ustalonej w aktualnie obowiązującym cenniku.</w:t>
      </w:r>
    </w:p>
    <w:p w14:paraId="05F8E18E" w14:textId="77777777" w:rsidR="00FC49E2" w:rsidRPr="00FC49E2" w:rsidRDefault="00FC49E2" w:rsidP="00FC49E2">
      <w:pPr>
        <w:jc w:val="center"/>
        <w:rPr>
          <w:rFonts w:ascii="Arial" w:hAnsi="Arial" w:cs="Arial"/>
          <w:b/>
          <w:sz w:val="18"/>
          <w:szCs w:val="18"/>
        </w:rPr>
      </w:pPr>
    </w:p>
    <w:p w14:paraId="37F1B24B" w14:textId="77777777" w:rsidR="00FC49E2" w:rsidRPr="00FC49E2" w:rsidRDefault="00FC49E2" w:rsidP="00FC49E2">
      <w:pPr>
        <w:jc w:val="center"/>
        <w:rPr>
          <w:rFonts w:ascii="Arial" w:hAnsi="Arial" w:cs="Arial"/>
          <w:b/>
          <w:sz w:val="18"/>
          <w:szCs w:val="18"/>
        </w:rPr>
      </w:pPr>
      <w:r w:rsidRPr="00FC49E2">
        <w:rPr>
          <w:rFonts w:ascii="Arial" w:hAnsi="Arial" w:cs="Arial"/>
          <w:b/>
          <w:sz w:val="18"/>
          <w:szCs w:val="18"/>
        </w:rPr>
        <w:t>§4</w:t>
      </w:r>
    </w:p>
    <w:p w14:paraId="4E51B971" w14:textId="77777777" w:rsidR="00FC49E2" w:rsidRPr="00FC49E2" w:rsidRDefault="00FC49E2" w:rsidP="00FC49E2">
      <w:pPr>
        <w:jc w:val="center"/>
        <w:rPr>
          <w:rFonts w:ascii="Arial" w:hAnsi="Arial" w:cs="Arial"/>
          <w:b/>
          <w:sz w:val="18"/>
          <w:szCs w:val="18"/>
        </w:rPr>
      </w:pPr>
      <w:r w:rsidRPr="00FC49E2">
        <w:rPr>
          <w:rFonts w:ascii="Arial" w:hAnsi="Arial" w:cs="Arial"/>
          <w:b/>
          <w:sz w:val="18"/>
          <w:szCs w:val="18"/>
        </w:rPr>
        <w:t>Reklamacje</w:t>
      </w:r>
    </w:p>
    <w:p w14:paraId="304407DB" w14:textId="2AAF79FE"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Zamawiający zastrzega sobie prawo reklamowania całości lub części dostawy, jeżeli nie jest zgodna z wymaganiami ilościowymi lub jakościowymi uzgodnionymi w Umowie.</w:t>
      </w:r>
    </w:p>
    <w:p w14:paraId="3CEE344D"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Odbiór ilościowy nastąpi w dniu dostawy. W razie stwierdzenia </w:t>
      </w:r>
      <w:r w:rsidRPr="00FC49E2">
        <w:rPr>
          <w:rFonts w:ascii="Arial" w:eastAsia="Times New Roman" w:hAnsi="Arial" w:cs="Arial"/>
          <w:b/>
          <w:sz w:val="18"/>
          <w:szCs w:val="18"/>
          <w:lang w:eastAsia="zh-CN"/>
        </w:rPr>
        <w:t>braków ilościowych</w:t>
      </w:r>
      <w:r w:rsidRPr="00FC49E2">
        <w:rPr>
          <w:rFonts w:ascii="Arial" w:eastAsia="Times New Roman" w:hAnsi="Arial" w:cs="Arial"/>
          <w:sz w:val="18"/>
          <w:szCs w:val="18"/>
          <w:lang w:eastAsia="zh-CN"/>
        </w:rPr>
        <w:t>, Zamawiający sporządzi protokół i niezwłocznie zawiadomi o tym Wykonawcę.</w:t>
      </w:r>
    </w:p>
    <w:p w14:paraId="19593C5A"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Stwierdzone </w:t>
      </w:r>
      <w:r w:rsidRPr="00FC49E2">
        <w:rPr>
          <w:rFonts w:ascii="Arial" w:eastAsia="Times New Roman" w:hAnsi="Arial" w:cs="Arial"/>
          <w:b/>
          <w:sz w:val="18"/>
          <w:szCs w:val="18"/>
          <w:lang w:eastAsia="zh-CN"/>
        </w:rPr>
        <w:t>wady jakościowe</w:t>
      </w:r>
      <w:r w:rsidRPr="00FC49E2">
        <w:rPr>
          <w:rFonts w:ascii="Arial" w:eastAsia="Times New Roman" w:hAnsi="Arial" w:cs="Arial"/>
          <w:sz w:val="18"/>
          <w:szCs w:val="18"/>
          <w:lang w:eastAsia="zh-CN"/>
        </w:rPr>
        <w:t>, Zamawiający zobowiązany jest zgłosić bez zbędnej zwłoki. Wykryte wady jakościowe wpisywane będą do protokołu z opisem rodzaju wad.</w:t>
      </w:r>
    </w:p>
    <w:p w14:paraId="0F6CFC06"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Wykonawca </w:t>
      </w:r>
      <w:r w:rsidRPr="00FC49E2">
        <w:rPr>
          <w:rFonts w:ascii="Arial" w:eastAsia="Times New Roman" w:hAnsi="Arial" w:cs="Arial"/>
          <w:b/>
          <w:sz w:val="18"/>
          <w:szCs w:val="18"/>
          <w:lang w:eastAsia="zh-CN"/>
        </w:rPr>
        <w:t>rozpatrzy reklamacje</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w terminie do</w:t>
      </w:r>
      <w:r w:rsidRPr="00FC49E2">
        <w:rPr>
          <w:rFonts w:ascii="Arial" w:eastAsia="Times New Roman" w:hAnsi="Arial" w:cs="Arial"/>
          <w:sz w:val="18"/>
          <w:szCs w:val="18"/>
          <w:lang w:eastAsia="zh-CN"/>
        </w:rPr>
        <w:t xml:space="preserve"> </w:t>
      </w:r>
      <w:r w:rsidRPr="00FC49E2">
        <w:rPr>
          <w:rFonts w:ascii="Arial" w:eastAsia="Times New Roman" w:hAnsi="Arial" w:cs="Arial"/>
          <w:b/>
          <w:i/>
          <w:sz w:val="18"/>
          <w:szCs w:val="18"/>
          <w:lang w:eastAsia="zh-CN"/>
        </w:rPr>
        <w:t>10 dni</w:t>
      </w:r>
      <w:r w:rsidRPr="00FC49E2">
        <w:rPr>
          <w:rFonts w:ascii="Arial" w:eastAsia="Times New Roman" w:hAnsi="Arial" w:cs="Arial"/>
          <w:sz w:val="18"/>
          <w:szCs w:val="18"/>
          <w:lang w:eastAsia="zh-CN"/>
        </w:rPr>
        <w:t xml:space="preserve"> od daty zgłoszenia. Reklamację uznaje się za uwzględnioną po upływie powyższego terminu.</w:t>
      </w:r>
    </w:p>
    <w:p w14:paraId="630D35EA" w14:textId="28E7DC0B"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 przypadku uznania reklamacji Wykonawca </w:t>
      </w:r>
      <w:r w:rsidRPr="00FC49E2">
        <w:rPr>
          <w:rFonts w:ascii="Arial" w:eastAsia="Times New Roman" w:hAnsi="Arial" w:cs="Arial"/>
          <w:b/>
          <w:sz w:val="18"/>
          <w:szCs w:val="18"/>
          <w:lang w:eastAsia="zh-CN"/>
        </w:rPr>
        <w:t xml:space="preserve">wymieni </w:t>
      </w:r>
      <w:r w:rsidRPr="00FC49E2">
        <w:rPr>
          <w:rFonts w:ascii="Arial" w:eastAsia="Times New Roman" w:hAnsi="Arial" w:cs="Arial"/>
          <w:sz w:val="18"/>
          <w:szCs w:val="18"/>
          <w:lang w:eastAsia="zh-CN"/>
        </w:rPr>
        <w:t xml:space="preserve">wadliwy przedmiot Umowy na wolny od wad w terminie </w:t>
      </w:r>
      <w:r w:rsidRPr="00FC49E2">
        <w:rPr>
          <w:rFonts w:ascii="Arial" w:eastAsia="Times New Roman" w:hAnsi="Arial" w:cs="Arial"/>
          <w:b/>
          <w:sz w:val="18"/>
          <w:szCs w:val="18"/>
          <w:lang w:eastAsia="zh-CN"/>
        </w:rPr>
        <w:t xml:space="preserve">do </w:t>
      </w:r>
      <w:r w:rsidRPr="00FC49E2">
        <w:rPr>
          <w:rFonts w:ascii="Arial" w:eastAsia="Times New Roman" w:hAnsi="Arial" w:cs="Arial"/>
          <w:b/>
          <w:i/>
          <w:sz w:val="18"/>
          <w:szCs w:val="18"/>
          <w:lang w:eastAsia="zh-CN"/>
        </w:rPr>
        <w:t>5 dni</w:t>
      </w:r>
      <w:r w:rsidRPr="00FC49E2">
        <w:rPr>
          <w:rFonts w:ascii="Arial" w:eastAsia="Times New Roman" w:hAnsi="Arial" w:cs="Arial"/>
          <w:sz w:val="18"/>
          <w:szCs w:val="18"/>
          <w:lang w:eastAsia="zh-CN"/>
        </w:rPr>
        <w:t xml:space="preserve"> od dnia powiadomienia Zamawiającego o uznaniu reklamacji lub </w:t>
      </w:r>
      <w:r w:rsidRPr="00FC49E2">
        <w:rPr>
          <w:rFonts w:ascii="Arial" w:eastAsia="Times New Roman" w:hAnsi="Arial" w:cs="Arial"/>
          <w:b/>
          <w:sz w:val="18"/>
          <w:szCs w:val="18"/>
          <w:lang w:eastAsia="zh-CN"/>
        </w:rPr>
        <w:t>upływu terminu</w:t>
      </w:r>
      <w:r w:rsidRPr="00FC49E2">
        <w:rPr>
          <w:rFonts w:ascii="Arial" w:eastAsia="Times New Roman" w:hAnsi="Arial" w:cs="Arial"/>
          <w:sz w:val="18"/>
          <w:szCs w:val="18"/>
          <w:lang w:eastAsia="zh-CN"/>
        </w:rPr>
        <w:t xml:space="preserve"> wskazanego w </w:t>
      </w:r>
      <w:r w:rsidRPr="00FC49E2">
        <w:rPr>
          <w:rFonts w:ascii="Arial" w:eastAsia="Times New Roman" w:hAnsi="Arial" w:cs="Arial"/>
          <w:b/>
          <w:sz w:val="18"/>
          <w:szCs w:val="18"/>
          <w:lang w:eastAsia="zh-CN"/>
        </w:rPr>
        <w:t>ust. 4</w:t>
      </w:r>
      <w:r w:rsidRPr="00FC49E2">
        <w:rPr>
          <w:rFonts w:ascii="Arial" w:eastAsia="Times New Roman" w:hAnsi="Arial" w:cs="Arial"/>
          <w:sz w:val="18"/>
          <w:szCs w:val="18"/>
          <w:lang w:eastAsia="zh-CN"/>
        </w:rPr>
        <w:t xml:space="preserve"> niniejszego paragrafu.</w:t>
      </w:r>
    </w:p>
    <w:p w14:paraId="0CDA33A5"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Zgłoszenia reklamacji mogą być dokonywane w formie elektronicznej na adres e-mail podany w Umowie.</w:t>
      </w:r>
    </w:p>
    <w:p w14:paraId="29FBE80E"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Wykonawca zobowiązany jest do bezzwłocznego, zwrotnego potwierdzenia reklamacji. </w:t>
      </w:r>
    </w:p>
    <w:p w14:paraId="400233E2"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Wszelkie koszty związane z rozpatrzeniem reklamacji (w tym koszt odbioru i zwrotu reklamowanych produktów) ponosi Wykonawca.</w:t>
      </w:r>
    </w:p>
    <w:p w14:paraId="2F8D33ED" w14:textId="77777777" w:rsidR="00FC49E2" w:rsidRPr="00FC49E2" w:rsidRDefault="00FC49E2" w:rsidP="00967B87">
      <w:pPr>
        <w:numPr>
          <w:ilvl w:val="0"/>
          <w:numId w:val="16"/>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Postępowanie reklamacyjne prowadzone jest w oparciu o dokumentację Zamawiającego (protokoły reklamacyjne).</w:t>
      </w:r>
    </w:p>
    <w:p w14:paraId="570DE83C" w14:textId="01F72E21" w:rsidR="00FC49E2" w:rsidRPr="00FC49E2" w:rsidRDefault="00FC49E2" w:rsidP="00967B87">
      <w:pPr>
        <w:numPr>
          <w:ilvl w:val="0"/>
          <w:numId w:val="16"/>
        </w:numPr>
        <w:suppressAutoHyphens/>
        <w:ind w:left="284" w:hanging="426"/>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W razie zaginięcia, utraty lub zniszczenia przedmiotu Umowy przekazanego Wykonawcy do reklamacji, Wykonawca jest zobowiązany do zwrócenia Zamawiającemu takiego samego przedmiotu Umowy lub kwoty pieniężnej odpowiadającej wartości brutto nowego przedmiotu Umowy.</w:t>
      </w:r>
    </w:p>
    <w:p w14:paraId="4B93172B" w14:textId="02B166DB" w:rsidR="00FC49E2" w:rsidRPr="00FC49E2" w:rsidRDefault="00FC49E2" w:rsidP="00967B87">
      <w:pPr>
        <w:numPr>
          <w:ilvl w:val="0"/>
          <w:numId w:val="16"/>
        </w:numPr>
        <w:suppressAutoHyphens/>
        <w:ind w:left="284" w:hanging="426"/>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Niezależnie od uprawnień wynikających z udzielonej </w:t>
      </w:r>
      <w:r w:rsidRPr="00FC49E2">
        <w:rPr>
          <w:rFonts w:ascii="Arial" w:eastAsia="Times New Roman" w:hAnsi="Arial" w:cs="Arial"/>
          <w:b/>
          <w:sz w:val="18"/>
          <w:szCs w:val="18"/>
          <w:lang w:eastAsia="zh-CN"/>
        </w:rPr>
        <w:t>gwarancji,</w:t>
      </w:r>
      <w:r w:rsidRPr="00FC49E2">
        <w:rPr>
          <w:rFonts w:ascii="Arial" w:eastAsia="Times New Roman" w:hAnsi="Arial" w:cs="Arial"/>
          <w:sz w:val="18"/>
          <w:szCs w:val="18"/>
          <w:lang w:eastAsia="zh-CN"/>
        </w:rPr>
        <w:t xml:space="preserve"> przez okres gwarancji, Zamawiającemu przysługują uprawnienia wynikające z </w:t>
      </w:r>
      <w:r w:rsidRPr="00FC49E2">
        <w:rPr>
          <w:rFonts w:ascii="Arial" w:eastAsia="Times New Roman" w:hAnsi="Arial" w:cs="Arial"/>
          <w:b/>
          <w:sz w:val="18"/>
          <w:szCs w:val="18"/>
          <w:lang w:eastAsia="zh-CN"/>
        </w:rPr>
        <w:t>rękojmi</w:t>
      </w:r>
      <w:r w:rsidRPr="00FC49E2">
        <w:rPr>
          <w:rFonts w:ascii="Arial" w:eastAsia="Times New Roman" w:hAnsi="Arial" w:cs="Arial"/>
          <w:sz w:val="18"/>
          <w:szCs w:val="18"/>
          <w:lang w:eastAsia="zh-CN"/>
        </w:rPr>
        <w:t xml:space="preserve"> zgodnie z przepisami Kodeksu cywilnego, z zastrzeżeniem</w:t>
      </w:r>
      <w:r w:rsidR="00A10AE2">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że bieg terminu rękojmi rozpoczyna się w dacie dostawy towaru.</w:t>
      </w:r>
    </w:p>
    <w:p w14:paraId="64ECB080" w14:textId="6AC3A23F" w:rsidR="00FC49E2" w:rsidRPr="00FC49E2" w:rsidRDefault="00FC49E2" w:rsidP="00967B87">
      <w:pPr>
        <w:numPr>
          <w:ilvl w:val="0"/>
          <w:numId w:val="16"/>
        </w:numPr>
        <w:suppressAutoHyphens/>
        <w:ind w:left="283" w:hanging="425"/>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lastRenderedPageBreak/>
        <w:t>Jeżeli z powodu wady prawnej przedmiotu Umowy Zamawiający będzie zmuszony wydać go osobie trzeciej, Wykonawca jest obowiązany do zwrotu otrzymanej kwoty wynagrodzenia bez względu na inne postanowienia Umowy.</w:t>
      </w:r>
    </w:p>
    <w:p w14:paraId="673BFD35" w14:textId="735E2026" w:rsidR="00FC49E2" w:rsidRPr="00FC49E2" w:rsidRDefault="00FC49E2" w:rsidP="005D6A8D">
      <w:pPr>
        <w:suppressAutoHyphens/>
        <w:rPr>
          <w:rFonts w:ascii="Arial" w:eastAsia="Times New Roman" w:hAnsi="Arial" w:cs="Arial"/>
          <w:b/>
          <w:sz w:val="18"/>
          <w:szCs w:val="18"/>
          <w:lang w:eastAsia="pl-PL"/>
        </w:rPr>
      </w:pPr>
      <w:bookmarkStart w:id="2" w:name="_Hlk151551161"/>
    </w:p>
    <w:p w14:paraId="24564C9F" w14:textId="77777777" w:rsidR="005D6A8D" w:rsidRPr="00FC49E2" w:rsidRDefault="005D6A8D" w:rsidP="005D6A8D">
      <w:pPr>
        <w:suppressAutoHyphens/>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 5</w:t>
      </w:r>
    </w:p>
    <w:p w14:paraId="1DC63F90" w14:textId="77777777" w:rsidR="005D6A8D" w:rsidRPr="00FC49E2" w:rsidRDefault="005D6A8D" w:rsidP="005D6A8D">
      <w:pPr>
        <w:suppressAutoHyphens/>
        <w:jc w:val="center"/>
        <w:rPr>
          <w:rFonts w:ascii="Arial" w:eastAsia="Times New Roman" w:hAnsi="Arial" w:cs="Arial"/>
          <w:sz w:val="18"/>
          <w:szCs w:val="18"/>
          <w:lang w:eastAsia="pl-PL"/>
        </w:rPr>
      </w:pPr>
      <w:r w:rsidRPr="00FC49E2">
        <w:rPr>
          <w:rFonts w:ascii="Arial" w:eastAsia="Times New Roman" w:hAnsi="Arial" w:cs="Arial"/>
          <w:b/>
          <w:sz w:val="18"/>
          <w:szCs w:val="18"/>
          <w:lang w:eastAsia="pl-PL"/>
        </w:rPr>
        <w:t>Wynagrodzenie</w:t>
      </w:r>
    </w:p>
    <w:p w14:paraId="59813BF2" w14:textId="62EFE609" w:rsidR="005D6A8D" w:rsidRPr="00FC49E2"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Ceny jednostkowe netto przedmiotu Umowy wskazane w </w:t>
      </w:r>
      <w:r w:rsidRPr="00FC49E2">
        <w:rPr>
          <w:rFonts w:ascii="Arial" w:eastAsia="Times New Roman" w:hAnsi="Arial" w:cs="Arial"/>
          <w:b/>
          <w:i/>
          <w:sz w:val="18"/>
          <w:szCs w:val="18"/>
          <w:lang w:eastAsia="zh-CN"/>
        </w:rPr>
        <w:t>załączniku nr 1 do Umowy</w:t>
      </w:r>
      <w:r w:rsidRPr="00FC49E2">
        <w:rPr>
          <w:rFonts w:ascii="Arial" w:eastAsia="Times New Roman" w:hAnsi="Arial" w:cs="Arial"/>
          <w:sz w:val="18"/>
          <w:szCs w:val="18"/>
          <w:lang w:eastAsia="zh-CN"/>
        </w:rPr>
        <w:t xml:space="preserve">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serwisu.</w:t>
      </w:r>
    </w:p>
    <w:p w14:paraId="4DE59B70" w14:textId="77777777" w:rsidR="005D6A8D"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Pr>
          <w:rFonts w:ascii="Arial" w:hAnsi="Arial"/>
          <w:sz w:val="18"/>
        </w:rPr>
        <w:t>Wykonawca oświadcza, że przy kalkulacji cen jednostkowych netto oraz Wartości Umowy uwzględnił pełne zapotrzebowanie na odczynniki, materiały kontrolne, kalibracyjne, zużywalne, eksploatacyjne oraz inne materiały i świadczenia niezbędne do wykonania w okresie obowiązywania Umowy liczby badań określonej przez Zamawiającego w SWZ, w tym także zużycie wynikające w szczególności z kalibracji, kontroli jakości, powtórzeń, rozruchu, mycia, konserwacji, czynności serwisowych, stabilności odczynników po otwarciu, minimalnych objętości roboczych oraz innych okoliczności typowych dla prawidłowej eksploatacji oferowanego systemu.</w:t>
      </w:r>
    </w:p>
    <w:p w14:paraId="7C89006F" w14:textId="77777777" w:rsidR="005D6A8D"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Pr>
          <w:rFonts w:ascii="Arial" w:hAnsi="Arial"/>
          <w:sz w:val="18"/>
        </w:rPr>
        <w:t>Ryzyko błędnego ustalenia ilości, o których mowa w ustępie 2, w tym niedoszacowania oferty przez Wykonawcę, obciąża wyłącznie Wykonawcę i nie stanowi podstawy do zwiększenia cen jednostkowych, Wartości Umowy, żądania dodatkowego wynagrodzenia, waloryzacji z tego tytułu, ograniczenia dostaw ani dochodzenia przez Wykonawcę jakichkolwiek roszczeń wobec Zamawiającego.</w:t>
      </w:r>
    </w:p>
    <w:p w14:paraId="2EE29FFB" w14:textId="77777777" w:rsidR="005D6A8D"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Pr>
          <w:rFonts w:ascii="Arial" w:hAnsi="Arial"/>
          <w:sz w:val="18"/>
        </w:rPr>
        <w:t>Jeżeli w okresie obowiązywania Umowy, pomimo tego, że liczba badań wykonanych przez Zamawiającego nie przekroczyła wielkości przyjętych do kalkulacji oferty, ilości odczynników, materiałów kontrolnych, kalibracyjnych, zużywalnych, eksploatacyjnych lub innych materiałów objętych ofertą okażą się niewystarczające do wykonania liczby badań określonej przez Zamawiającego w SWZ, Wykonawca zobowiązany będzie do nieodpłatnego dostarczenia brakujących ilości tych materiałów, na własny koszt i ryzyko, w terminach właściwych dla dostaw jednostkowych, w ramach wynagrodzenia objętego Umową.</w:t>
      </w:r>
    </w:p>
    <w:p w14:paraId="47202B30" w14:textId="77777777" w:rsidR="005D6A8D"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Pr>
          <w:rFonts w:ascii="Arial" w:hAnsi="Arial"/>
          <w:sz w:val="18"/>
        </w:rPr>
        <w:t>Dostawy, o których mowa w ustępie 4, traktuje się jako element należytego wykonania Umowy. Do ich realizacji stosuje się odpowiednio wszystkie postanowienia Umowy dotyczące zamówień jednostkowych, terminów dostaw, reklamacji, zakupu interwencyjnego, odpowiedzialności Wykonawcy oraz kar umownych.</w:t>
      </w:r>
    </w:p>
    <w:p w14:paraId="3825A375" w14:textId="77777777" w:rsidR="005D6A8D"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Pr>
          <w:rFonts w:ascii="Arial" w:hAnsi="Arial"/>
          <w:sz w:val="18"/>
        </w:rPr>
        <w:t>W przypadku gdy konieczność dostarczenia dodatkowych materiałów wynika z wykonania przez Zamawiającego liczby badań przekraczającej wielkości przyjęte do kalkulacji oferty, Wykonawcy przysługuje wynagrodzenie za te materiały według cen jednostkowych określonych w załączniku nr 1 do Umowy, z zastrzeżeniem pozostałych postanowień Umowy dotyczących Wartości Umowy, prawa opcji oraz zmian Umowy.</w:t>
      </w:r>
    </w:p>
    <w:p w14:paraId="16FCA33C" w14:textId="77777777" w:rsidR="005D6A8D" w:rsidRPr="00FC49E2"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Podatek od towarów i usług (VAT) zostanie obliczony przy zastosowaniu stawek zgodnych </w:t>
      </w:r>
      <w:r w:rsidRPr="00FC49E2">
        <w:rPr>
          <w:rFonts w:ascii="Arial" w:eastAsia="Times New Roman" w:hAnsi="Arial" w:cs="Arial"/>
          <w:sz w:val="18"/>
          <w:szCs w:val="18"/>
          <w:lang w:eastAsia="zh-CN"/>
        </w:rPr>
        <w:br/>
        <w:t xml:space="preserve">z obowiązującymi przepisami w dacie wystawienia faktury. Zmiany w tym zakresie </w:t>
      </w:r>
      <w:r w:rsidRPr="00FC49E2">
        <w:rPr>
          <w:rFonts w:ascii="Arial" w:eastAsia="Times New Roman" w:hAnsi="Arial" w:cs="Arial"/>
          <w:b/>
          <w:sz w:val="18"/>
          <w:szCs w:val="18"/>
          <w:lang w:eastAsia="zh-CN"/>
        </w:rPr>
        <w:t xml:space="preserve">nie wymagają aneksu </w:t>
      </w:r>
      <w:r w:rsidRPr="00FC49E2">
        <w:rPr>
          <w:rFonts w:ascii="Arial" w:eastAsia="Times New Roman" w:hAnsi="Arial" w:cs="Arial"/>
          <w:sz w:val="18"/>
          <w:szCs w:val="18"/>
          <w:lang w:eastAsia="zh-CN"/>
        </w:rPr>
        <w:t>do Umowy.</w:t>
      </w:r>
    </w:p>
    <w:p w14:paraId="750F0591" w14:textId="77777777" w:rsidR="005D6A8D" w:rsidRPr="00FC49E2" w:rsidRDefault="005D6A8D" w:rsidP="005D6A8D">
      <w:pPr>
        <w:numPr>
          <w:ilvl w:val="0"/>
          <w:numId w:val="3"/>
        </w:numPr>
        <w:suppressAutoHyphens/>
        <w:ind w:left="357" w:hanging="357"/>
        <w:contextualSpacing/>
        <w:jc w:val="both"/>
        <w:rPr>
          <w:rFonts w:ascii="Arial" w:eastAsia="Times New Roman" w:hAnsi="Arial" w:cs="Arial"/>
          <w:color w:val="000000" w:themeColor="text1"/>
          <w:sz w:val="18"/>
          <w:szCs w:val="18"/>
          <w:lang w:eastAsia="zh-CN"/>
        </w:rPr>
      </w:pPr>
      <w:r w:rsidRPr="00FC49E2">
        <w:rPr>
          <w:rFonts w:ascii="Arial" w:eastAsia="Times New Roman" w:hAnsi="Arial" w:cs="Arial"/>
          <w:sz w:val="18"/>
          <w:szCs w:val="18"/>
          <w:lang w:eastAsia="zh-CN"/>
        </w:rPr>
        <w:t xml:space="preserve">W przypadku zmiany obowiązującej stawki podatku od towarów i usług VAT wartość wynagrodzenia brutto zostanie wyliczona na podstawie nowych przepisów.  W związku ze zmianą stawki podatku od towarów i usług VAT dopuszcza się zmianę (odpowiednio podwyższenie lub obniżenie) </w:t>
      </w:r>
      <w:r w:rsidRPr="00FC49E2">
        <w:rPr>
          <w:rFonts w:ascii="Arial" w:eastAsia="Times New Roman" w:hAnsi="Arial" w:cs="Arial"/>
          <w:b/>
          <w:sz w:val="18"/>
          <w:szCs w:val="18"/>
          <w:lang w:eastAsia="zh-CN"/>
        </w:rPr>
        <w:t>Wartości Umowy.</w:t>
      </w:r>
      <w:r w:rsidRPr="00FC49E2">
        <w:rPr>
          <w:rFonts w:ascii="Arial" w:eastAsia="Times New Roman" w:hAnsi="Arial" w:cs="Arial"/>
          <w:sz w:val="18"/>
          <w:szCs w:val="18"/>
          <w:lang w:eastAsia="zh-CN"/>
        </w:rPr>
        <w:t xml:space="preserve"> Zmiany w tym zakresie </w:t>
      </w:r>
      <w:r w:rsidRPr="00FC49E2">
        <w:rPr>
          <w:rFonts w:ascii="Arial" w:eastAsia="Times New Roman" w:hAnsi="Arial" w:cs="Arial"/>
          <w:b/>
          <w:sz w:val="18"/>
          <w:szCs w:val="18"/>
          <w:lang w:eastAsia="zh-CN"/>
        </w:rPr>
        <w:t xml:space="preserve">nie wymagają aneksu </w:t>
      </w:r>
      <w:r w:rsidRPr="00FC49E2">
        <w:rPr>
          <w:rFonts w:ascii="Arial" w:eastAsia="Times New Roman" w:hAnsi="Arial" w:cs="Arial"/>
          <w:sz w:val="18"/>
          <w:szCs w:val="18"/>
          <w:lang w:eastAsia="zh-CN"/>
        </w:rPr>
        <w:t xml:space="preserve">do Umowy. </w:t>
      </w:r>
    </w:p>
    <w:p w14:paraId="5C558489" w14:textId="77777777" w:rsidR="005D6A8D" w:rsidRPr="00FC49E2" w:rsidRDefault="005D6A8D" w:rsidP="005D6A8D">
      <w:pPr>
        <w:numPr>
          <w:ilvl w:val="0"/>
          <w:numId w:val="3"/>
        </w:numPr>
        <w:suppressAutoHyphens/>
        <w:ind w:left="357" w:hanging="357"/>
        <w:contextualSpacing/>
        <w:jc w:val="both"/>
        <w:rPr>
          <w:rFonts w:ascii="Arial" w:eastAsia="Times New Roman" w:hAnsi="Arial" w:cs="Arial"/>
          <w:color w:val="000000" w:themeColor="text1"/>
          <w:sz w:val="18"/>
          <w:szCs w:val="18"/>
          <w:lang w:eastAsia="zh-CN"/>
        </w:rPr>
      </w:pPr>
      <w:r w:rsidRPr="00FC49E2">
        <w:rPr>
          <w:rFonts w:ascii="Arial" w:eastAsia="Times New Roman" w:hAnsi="Arial" w:cs="Arial"/>
          <w:sz w:val="18"/>
          <w:szCs w:val="18"/>
          <w:lang w:eastAsia="zh-CN"/>
        </w:rPr>
        <w:t xml:space="preserve">Wykonawca może </w:t>
      </w:r>
      <w:r w:rsidRPr="00FC49E2">
        <w:rPr>
          <w:rFonts w:ascii="Arial" w:eastAsia="Times New Roman" w:hAnsi="Arial" w:cs="Arial"/>
          <w:b/>
          <w:sz w:val="18"/>
          <w:szCs w:val="18"/>
          <w:lang w:eastAsia="zh-CN"/>
        </w:rPr>
        <w:t>obniżyć</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cenę jednostkową netto</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 xml:space="preserve">w każdym czasie </w:t>
      </w:r>
      <w:r w:rsidRPr="00FC49E2">
        <w:rPr>
          <w:rFonts w:ascii="Arial" w:eastAsia="Times New Roman" w:hAnsi="Arial" w:cs="Arial"/>
          <w:sz w:val="18"/>
          <w:szCs w:val="18"/>
          <w:lang w:eastAsia="zh-CN"/>
        </w:rPr>
        <w:t>bez względu na okoliczności, w formie aneksu do Umowy.</w:t>
      </w:r>
    </w:p>
    <w:p w14:paraId="57CA5528" w14:textId="73C48EE4" w:rsidR="005D6A8D" w:rsidRPr="00FC49E2" w:rsidRDefault="005D6A8D" w:rsidP="005D6A8D">
      <w:pPr>
        <w:numPr>
          <w:ilvl w:val="0"/>
          <w:numId w:val="3"/>
        </w:numPr>
        <w:suppressAutoHyphens/>
        <w:ind w:left="357" w:hanging="357"/>
        <w:contextualSpacing/>
        <w:jc w:val="both"/>
        <w:rPr>
          <w:rFonts w:ascii="Arial" w:eastAsia="Times New Roman" w:hAnsi="Arial" w:cs="Arial"/>
          <w:b/>
          <w:sz w:val="18"/>
          <w:szCs w:val="18"/>
          <w:lang w:eastAsia="zh-CN"/>
        </w:rPr>
      </w:pPr>
      <w:r w:rsidRPr="00FC49E2">
        <w:rPr>
          <w:rFonts w:ascii="Arial" w:eastAsia="Times New Roman" w:hAnsi="Arial" w:cs="Arial"/>
          <w:sz w:val="18"/>
          <w:szCs w:val="18"/>
          <w:lang w:eastAsia="zh-CN"/>
        </w:rPr>
        <w:t xml:space="preserve">Wykonawca </w:t>
      </w:r>
      <w:r w:rsidRPr="00FC49E2">
        <w:rPr>
          <w:rFonts w:ascii="Arial" w:eastAsia="Times New Roman" w:hAnsi="Arial" w:cs="Arial"/>
          <w:b/>
          <w:sz w:val="18"/>
          <w:szCs w:val="18"/>
          <w:lang w:eastAsia="zh-CN"/>
        </w:rPr>
        <w:t>może</w:t>
      </w:r>
      <w:r w:rsidRPr="00FC49E2">
        <w:rPr>
          <w:rFonts w:ascii="Arial" w:eastAsia="Times New Roman" w:hAnsi="Arial" w:cs="Arial"/>
          <w:sz w:val="18"/>
          <w:szCs w:val="18"/>
          <w:lang w:eastAsia="zh-CN"/>
        </w:rPr>
        <w:t xml:space="preserve"> udzielić Zamawiającemu </w:t>
      </w:r>
      <w:r w:rsidRPr="00FC49E2">
        <w:rPr>
          <w:rFonts w:ascii="Arial" w:eastAsia="Times New Roman" w:hAnsi="Arial" w:cs="Arial"/>
          <w:b/>
          <w:sz w:val="18"/>
          <w:szCs w:val="18"/>
          <w:lang w:eastAsia="zh-CN"/>
        </w:rPr>
        <w:t>rabatu/opustu cenowego</w:t>
      </w:r>
      <w:r w:rsidRPr="00FC49E2">
        <w:rPr>
          <w:rFonts w:ascii="Arial" w:eastAsia="Times New Roman" w:hAnsi="Arial" w:cs="Arial"/>
          <w:sz w:val="18"/>
          <w:szCs w:val="18"/>
          <w:lang w:eastAsia="zh-CN"/>
        </w:rPr>
        <w:t xml:space="preserve"> na produkty będący przedmiotem zamówienia w ramach poszczególnych zamówień jednostkowych realizowanych na podstawie Umowy. Zastosowanie cen z udzielonym rabatem/ opustem przy poszczególnych zamówieniach nie stanowi zmiany Umowy i odbywa się po uprzednim zawiadomieniu Zamawiającego. Potwierdzeniem udzielenia przez Wykonawcę Zamawiającemu rabatu/opustu cenowego, o którym mowa w niniejszym ustępie jest faktura z wyszczególnieniem ceny podanej w Umowie oraz wysokości udzielonego rabatu/upustu. Udzielenie rabatu/opustu cenowego </w:t>
      </w:r>
      <w:r w:rsidRPr="00FC49E2">
        <w:rPr>
          <w:rFonts w:ascii="Arial" w:eastAsia="Times New Roman" w:hAnsi="Arial" w:cs="Arial"/>
          <w:b/>
          <w:sz w:val="18"/>
          <w:szCs w:val="18"/>
          <w:lang w:eastAsia="zh-CN"/>
        </w:rPr>
        <w:t>nie wymaga zawarcia aneksu do Umowy.</w:t>
      </w:r>
    </w:p>
    <w:p w14:paraId="7AA37503" w14:textId="6C4F8C29" w:rsidR="005D6A8D" w:rsidRPr="00CE0445" w:rsidRDefault="005D6A8D" w:rsidP="005D6A8D">
      <w:pPr>
        <w:numPr>
          <w:ilvl w:val="0"/>
          <w:numId w:val="3"/>
        </w:numPr>
        <w:suppressAutoHyphens/>
        <w:ind w:left="357" w:hanging="357"/>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Wykonawca zobowiązany jest informować Zamawiającego na bieżąco o wszelkich promocjach, ofertach specjalnych, rabatach, zniżkach sezonowych, itp. cen, umożliwiając Zamawiającemu ich zakup za cenę niższą niż określona w </w:t>
      </w:r>
      <w:r w:rsidRPr="00FC49E2">
        <w:rPr>
          <w:rFonts w:ascii="Arial" w:eastAsia="Times New Roman" w:hAnsi="Arial" w:cs="Arial"/>
          <w:b/>
          <w:i/>
          <w:sz w:val="18"/>
          <w:szCs w:val="18"/>
          <w:lang w:eastAsia="zh-CN"/>
        </w:rPr>
        <w:t>Załączniku nr 1 do Umowy.</w:t>
      </w:r>
      <w:r w:rsidRPr="00FC49E2">
        <w:rPr>
          <w:rFonts w:ascii="Arial" w:eastAsia="Times New Roman" w:hAnsi="Arial" w:cs="Arial"/>
          <w:sz w:val="18"/>
          <w:szCs w:val="18"/>
          <w:lang w:eastAsia="zh-CN"/>
        </w:rPr>
        <w:t xml:space="preserve">  Zmiany w tym zakresie </w:t>
      </w:r>
      <w:r w:rsidRPr="00FC49E2">
        <w:rPr>
          <w:rFonts w:ascii="Arial" w:eastAsia="Times New Roman" w:hAnsi="Arial" w:cs="Arial"/>
          <w:b/>
          <w:sz w:val="18"/>
          <w:szCs w:val="18"/>
          <w:lang w:eastAsia="zh-CN"/>
        </w:rPr>
        <w:t>nie wymaga zawarcia aneksu do Umowy</w:t>
      </w:r>
      <w:r w:rsidRPr="00FC49E2">
        <w:rPr>
          <w:rFonts w:ascii="Arial" w:eastAsia="Times New Roman" w:hAnsi="Arial" w:cs="Arial"/>
          <w:sz w:val="18"/>
          <w:szCs w:val="18"/>
          <w:lang w:eastAsia="zh-CN"/>
        </w:rPr>
        <w:t>.</w:t>
      </w:r>
    </w:p>
    <w:p w14:paraId="18A62A10" w14:textId="77777777" w:rsidR="00FC49E2" w:rsidRPr="00FC49E2" w:rsidRDefault="00FC49E2" w:rsidP="00FC49E2">
      <w:pPr>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 6</w:t>
      </w:r>
    </w:p>
    <w:p w14:paraId="39A854EC" w14:textId="77777777" w:rsidR="00FC49E2" w:rsidRPr="00FC49E2" w:rsidRDefault="00FC49E2" w:rsidP="00FC49E2">
      <w:pPr>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Warunki płatności</w:t>
      </w:r>
    </w:p>
    <w:p w14:paraId="0A4B757C" w14:textId="77777777" w:rsidR="00CE0445" w:rsidRPr="00CE0445" w:rsidRDefault="00CE0445" w:rsidP="00CE0445">
      <w:pPr>
        <w:numPr>
          <w:ilvl w:val="0"/>
          <w:numId w:val="1"/>
        </w:numPr>
        <w:suppressAutoHyphens/>
        <w:jc w:val="both"/>
        <w:rPr>
          <w:rFonts w:ascii="Arial" w:eastAsia="Times New Roman" w:hAnsi="Arial" w:cs="Arial"/>
          <w:b/>
          <w:noProof/>
          <w:sz w:val="18"/>
          <w:szCs w:val="18"/>
          <w:lang w:eastAsia="zh-CN"/>
        </w:rPr>
      </w:pPr>
      <w:r w:rsidRPr="00CE0445">
        <w:rPr>
          <w:rFonts w:ascii="Arial" w:eastAsia="Times New Roman" w:hAnsi="Arial" w:cs="Arial"/>
          <w:noProof/>
          <w:sz w:val="18"/>
          <w:szCs w:val="18"/>
          <w:lang w:eastAsia="zh-CN"/>
        </w:rPr>
        <w:t>Za towar dostarczony zgodnie z zamówieniem jednostkowym Zamawiającego, Wykonawca otrzyma wynagrodzenie, w terminie do 60 dni od daty wystawienia przez Wykonawcę faktury Vat, na rachunek bankowy Wykonawcy wskazany na fakturze Vat.</w:t>
      </w:r>
    </w:p>
    <w:p w14:paraId="0BE6C794" w14:textId="77777777" w:rsidR="00CE0445" w:rsidRPr="00CE0445" w:rsidRDefault="00CE0445" w:rsidP="00CE0445">
      <w:pPr>
        <w:numPr>
          <w:ilvl w:val="0"/>
          <w:numId w:val="1"/>
        </w:numPr>
        <w:suppressAutoHyphens/>
        <w:jc w:val="both"/>
        <w:rPr>
          <w:rFonts w:ascii="Arial" w:eastAsia="Times New Roman" w:hAnsi="Arial" w:cs="Arial"/>
          <w:b/>
          <w:noProof/>
          <w:sz w:val="18"/>
          <w:szCs w:val="18"/>
          <w:lang w:eastAsia="zh-CN"/>
        </w:rPr>
      </w:pPr>
      <w:bookmarkStart w:id="3" w:name="_Hlk216372783"/>
      <w:bookmarkStart w:id="4" w:name="_Hlk216374361"/>
      <w:bookmarkStart w:id="5" w:name="_Hlk216376226"/>
      <w:r w:rsidRPr="00CE0445">
        <w:rPr>
          <w:rFonts w:ascii="Arial" w:eastAsia="Times New Roman" w:hAnsi="Arial" w:cs="Arial"/>
          <w:noProof/>
          <w:sz w:val="18"/>
          <w:szCs w:val="18"/>
          <w:lang w:eastAsia="zh-CN"/>
        </w:rPr>
        <w:t xml:space="preserve">W zakresie rozliczeń związanych z realizacją niniejszej Umowy zastosowanie mają przepisy ustawy z dnia 9 listopada 2018 r. o elektronicznym fakturowaniu w zamówieniach publicznych, koncesjach na roboty budowlane lub usługi oraz partnerstwie publiczno-prywatnym (tj. Dz.U. 2018 poz. 2191 z póź. zmianami) oraz ustawy z dnia 11 marca 2004 r. o podatku od towarów i Usług (Dz.U. 2025 poz. 775, z póź. zmianami) w części dotyczącej faktur ustrukturyzowanych oraz </w:t>
      </w:r>
      <w:bookmarkStart w:id="6" w:name="_Hlk216374010"/>
      <w:r w:rsidRPr="00CE0445">
        <w:rPr>
          <w:rFonts w:ascii="Arial" w:eastAsia="Times New Roman" w:hAnsi="Arial" w:cs="Arial"/>
          <w:noProof/>
          <w:sz w:val="18"/>
          <w:szCs w:val="18"/>
          <w:lang w:eastAsia="zh-CN"/>
        </w:rPr>
        <w:t>Krajowego Systemu e-Faktur (KSeF).</w:t>
      </w:r>
      <w:bookmarkEnd w:id="6"/>
    </w:p>
    <w:bookmarkEnd w:id="3"/>
    <w:bookmarkEnd w:id="4"/>
    <w:p w14:paraId="2F832EB7" w14:textId="77777777" w:rsidR="00CE0445" w:rsidRPr="00CE0445" w:rsidRDefault="00CE0445" w:rsidP="00CE0445">
      <w:pPr>
        <w:suppressAutoHyphens/>
        <w:ind w:left="851"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2.1.</w:t>
      </w:r>
      <w:r w:rsidRPr="00CE0445">
        <w:rPr>
          <w:rFonts w:ascii="Times New Roman" w:eastAsia="Times New Roman" w:hAnsi="Times New Roman" w:cs="Times New Roman"/>
          <w:noProof/>
          <w:sz w:val="14"/>
          <w:szCs w:val="14"/>
          <w:lang w:eastAsia="zh-CN"/>
        </w:rPr>
        <w:t xml:space="preserve">   </w:t>
      </w:r>
      <w:r w:rsidRPr="00CE0445">
        <w:rPr>
          <w:rFonts w:ascii="Arial" w:eastAsia="Times New Roman" w:hAnsi="Arial" w:cs="Arial"/>
          <w:noProof/>
          <w:sz w:val="18"/>
          <w:szCs w:val="18"/>
          <w:lang w:eastAsia="zh-CN"/>
        </w:rPr>
        <w:t xml:space="preserve">Wykonawca może wystawiać Zamawiającemu faktury ustrukturyzowane przy użyciu Krajowego Systemu e-Faktur (KSeF) na zasadach określonych w ustawie o podatku od towarów i usług. Z dniem </w:t>
      </w:r>
      <w:r w:rsidRPr="00CE0445">
        <w:rPr>
          <w:rFonts w:ascii="Arial" w:eastAsia="Times New Roman" w:hAnsi="Arial" w:cs="Arial"/>
          <w:noProof/>
          <w:sz w:val="18"/>
          <w:szCs w:val="18"/>
          <w:lang w:eastAsia="zh-CN"/>
        </w:rPr>
        <w:lastRenderedPageBreak/>
        <w:t>powstania po stronie Wykonawcy ustawowego obowiązku wystawiania faktur ustrukturyzowanych przy użyciu KSeF faktury wystawiane na podstawie niniejszej Umowy będą wystawiane i doręczane za pośrednictwem KSeF, zgodnie z aktualnie obowiązującymi przepisami prawa.</w:t>
      </w:r>
    </w:p>
    <w:p w14:paraId="56A3F3ED" w14:textId="77777777" w:rsidR="00CE0445" w:rsidRPr="00CE0445" w:rsidRDefault="00CE0445" w:rsidP="00CE0445">
      <w:pPr>
        <w:suppressAutoHyphens/>
        <w:ind w:left="851"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2.2.</w:t>
      </w:r>
      <w:r w:rsidRPr="00CE0445">
        <w:rPr>
          <w:rFonts w:ascii="Times New Roman" w:eastAsia="Times New Roman" w:hAnsi="Times New Roman" w:cs="Times New Roman"/>
          <w:noProof/>
          <w:sz w:val="14"/>
          <w:szCs w:val="14"/>
          <w:lang w:eastAsia="zh-CN"/>
        </w:rPr>
        <w:t xml:space="preserve">   </w:t>
      </w:r>
      <w:r w:rsidRPr="00CE0445">
        <w:rPr>
          <w:rFonts w:ascii="Arial" w:eastAsia="Times New Roman" w:hAnsi="Arial" w:cs="Arial"/>
          <w:noProof/>
          <w:sz w:val="18"/>
          <w:szCs w:val="18"/>
          <w:lang w:eastAsia="zh-CN"/>
        </w:rPr>
        <w:t>Fakturę ustrukturyzowaną uznaje się za wystawioną w dniu jej przesłania do Krajowego Systemu e-Faktur.</w:t>
      </w:r>
    </w:p>
    <w:p w14:paraId="6AD1B5F1" w14:textId="77777777" w:rsidR="00CE0445" w:rsidRPr="00CE0445" w:rsidRDefault="00CE0445" w:rsidP="00CE0445">
      <w:pPr>
        <w:suppressAutoHyphens/>
        <w:ind w:left="851"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2.3.</w:t>
      </w:r>
      <w:r w:rsidRPr="00CE0445">
        <w:rPr>
          <w:rFonts w:ascii="Times New Roman" w:eastAsia="Times New Roman" w:hAnsi="Times New Roman" w:cs="Times New Roman"/>
          <w:noProof/>
          <w:sz w:val="14"/>
          <w:szCs w:val="14"/>
          <w:lang w:eastAsia="zh-CN"/>
        </w:rPr>
        <w:t xml:space="preserve">   </w:t>
      </w:r>
      <w:r w:rsidRPr="00CE0445">
        <w:rPr>
          <w:rFonts w:ascii="Arial" w:eastAsia="Times New Roman" w:hAnsi="Arial" w:cs="Arial"/>
          <w:noProof/>
          <w:sz w:val="18"/>
          <w:szCs w:val="18"/>
          <w:lang w:eastAsia="zh-CN"/>
        </w:rPr>
        <w:t xml:space="preserve">W przypadku awarii systemu KSeF uniemożliwiającej wystawienie faktury, dopuszcza się wystawienie faktury w formie rezerwowej, zgodnie z przepisami przejściowymi i komunikatami Ministerstwa Finansów. </w:t>
      </w:r>
    </w:p>
    <w:p w14:paraId="0A3DDF82" w14:textId="77777777" w:rsidR="00CE0445" w:rsidRPr="00CE0445" w:rsidRDefault="00CE0445" w:rsidP="00CE0445">
      <w:pPr>
        <w:suppressAutoHyphens/>
        <w:ind w:left="851"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2.4.</w:t>
      </w:r>
      <w:r w:rsidRPr="00CE0445">
        <w:rPr>
          <w:rFonts w:ascii="Times New Roman" w:eastAsia="Times New Roman" w:hAnsi="Times New Roman" w:cs="Times New Roman"/>
          <w:noProof/>
          <w:sz w:val="14"/>
          <w:szCs w:val="14"/>
          <w:lang w:eastAsia="zh-CN"/>
        </w:rPr>
        <w:t xml:space="preserve">   </w:t>
      </w:r>
      <w:r w:rsidRPr="00CE0445">
        <w:rPr>
          <w:rFonts w:ascii="Arial" w:eastAsia="Times New Roman" w:hAnsi="Arial" w:cs="Arial"/>
          <w:noProof/>
          <w:sz w:val="18"/>
          <w:szCs w:val="18"/>
          <w:lang w:eastAsia="zh-CN"/>
        </w:rPr>
        <w:t>Strony zobowiązują się do niezwłocznego informowania się nawzajem o wszelkich zmianach danych identyfikacyjnych niezbędnych do prawidłowego funkcjonowania KSeF.</w:t>
      </w:r>
    </w:p>
    <w:p w14:paraId="02B42292" w14:textId="77777777" w:rsidR="00CE0445" w:rsidRPr="00CE0445" w:rsidRDefault="00CE0445" w:rsidP="00CE0445">
      <w:pPr>
        <w:suppressAutoHyphens/>
        <w:ind w:left="851"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2.5.</w:t>
      </w:r>
      <w:r w:rsidRPr="00CE0445">
        <w:rPr>
          <w:rFonts w:ascii="Times New Roman" w:eastAsia="Times New Roman" w:hAnsi="Times New Roman" w:cs="Times New Roman"/>
          <w:noProof/>
          <w:sz w:val="14"/>
          <w:szCs w:val="14"/>
          <w:lang w:eastAsia="zh-CN"/>
        </w:rPr>
        <w:t xml:space="preserve">   </w:t>
      </w:r>
      <w:r w:rsidRPr="00CE0445">
        <w:rPr>
          <w:rFonts w:ascii="Arial" w:eastAsia="Times New Roman" w:hAnsi="Arial" w:cs="Arial"/>
          <w:noProof/>
          <w:sz w:val="18"/>
          <w:szCs w:val="18"/>
          <w:lang w:eastAsia="zh-CN"/>
        </w:rPr>
        <w:t>Do czasu powstania po stronie Wykonawcy ustawowego obowiązku wystawiania faktur ustrukturyzowanych przy użyciu KSeF dopuszcza się złożenie faktury Zamawiającemu w jednej z następujących form:</w:t>
      </w:r>
    </w:p>
    <w:p w14:paraId="539EF22F" w14:textId="77777777" w:rsidR="00CE0445" w:rsidRPr="00CE0445" w:rsidRDefault="00CE0445" w:rsidP="00CE0445">
      <w:pPr>
        <w:numPr>
          <w:ilvl w:val="0"/>
          <w:numId w:val="31"/>
        </w:numPr>
        <w:suppressAutoHyphens/>
        <w:ind w:left="1276" w:hanging="425"/>
        <w:contextualSpacing/>
        <w:rPr>
          <w:rFonts w:ascii="Arial" w:eastAsia="Times New Roman" w:hAnsi="Arial" w:cs="Arial"/>
          <w:noProof/>
          <w:sz w:val="18"/>
          <w:szCs w:val="18"/>
          <w:lang w:eastAsia="zh-CN"/>
        </w:rPr>
      </w:pPr>
      <w:r w:rsidRPr="00CE0445">
        <w:rPr>
          <w:rFonts w:ascii="Arial" w:eastAsia="Times New Roman" w:hAnsi="Arial" w:cs="Arial"/>
          <w:noProof/>
          <w:sz w:val="18"/>
          <w:szCs w:val="18"/>
          <w:lang w:eastAsia="zh-CN"/>
        </w:rPr>
        <w:t xml:space="preserve">w formie elektronicznej w postaci pliku PDF, przesłanego na adres poczty e-mail: </w:t>
      </w:r>
    </w:p>
    <w:p w14:paraId="13BDE94B" w14:textId="77777777" w:rsidR="00CE0445" w:rsidRPr="00CE0445" w:rsidRDefault="00CE0445" w:rsidP="00CE0445">
      <w:pPr>
        <w:suppressAutoHyphens/>
        <w:ind w:left="1701" w:hanging="425"/>
        <w:contextualSpacing/>
        <w:rPr>
          <w:rFonts w:ascii="Arial" w:eastAsia="Times New Roman" w:hAnsi="Arial" w:cs="Arial"/>
          <w:noProof/>
          <w:sz w:val="18"/>
          <w:szCs w:val="18"/>
          <w:lang w:eastAsia="zh-CN"/>
        </w:rPr>
      </w:pPr>
      <w:hyperlink r:id="rId12" w:history="1">
        <w:r w:rsidRPr="00CE0445">
          <w:rPr>
            <w:rFonts w:ascii="Arial" w:eastAsia="Times New Roman" w:hAnsi="Arial" w:cs="Arial"/>
            <w:noProof/>
            <w:color w:val="0563C1" w:themeColor="hyperlink"/>
            <w:sz w:val="18"/>
            <w:szCs w:val="18"/>
            <w:u w:val="single"/>
            <w:lang w:eastAsia="zh-CN"/>
          </w:rPr>
          <w:t>faktura@szpitalciechanow.com.pl</w:t>
        </w:r>
      </w:hyperlink>
    </w:p>
    <w:p w14:paraId="77ABA228" w14:textId="77777777" w:rsidR="00CE0445" w:rsidRPr="00CE0445" w:rsidRDefault="00CE0445" w:rsidP="00CE0445">
      <w:pPr>
        <w:numPr>
          <w:ilvl w:val="0"/>
          <w:numId w:val="31"/>
        </w:numPr>
        <w:suppressAutoHyphens/>
        <w:ind w:left="1276" w:hanging="425"/>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 xml:space="preserve">w formie papierowej, przesłanej pocztą tradycyjną na adres siedziby Odbiorcy/Płatnika </w:t>
      </w:r>
    </w:p>
    <w:p w14:paraId="0E78D66A" w14:textId="77777777" w:rsidR="00CE0445" w:rsidRPr="00CE0445" w:rsidRDefault="00CE0445" w:rsidP="00CE0445">
      <w:pPr>
        <w:suppressAutoHyphens/>
        <w:ind w:left="1276"/>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faktury wskazany w niniejszej Umowie.</w:t>
      </w:r>
    </w:p>
    <w:p w14:paraId="4CC659FA" w14:textId="77777777" w:rsidR="00CE0445" w:rsidRPr="00CE0445" w:rsidRDefault="00CE0445" w:rsidP="00CE0445">
      <w:pPr>
        <w:numPr>
          <w:ilvl w:val="0"/>
          <w:numId w:val="1"/>
        </w:numPr>
        <w:suppressAutoHyphens/>
        <w:spacing w:before="100" w:beforeAutospacing="1" w:after="100" w:afterAutospacing="1"/>
        <w:contextualSpacing/>
        <w:rPr>
          <w:rFonts w:ascii="Times New Roman" w:eastAsia="Times New Roman" w:hAnsi="Times New Roman" w:cs="Times New Roman"/>
          <w:noProof/>
          <w:sz w:val="20"/>
          <w:szCs w:val="20"/>
          <w:lang w:eastAsia="zh-CN"/>
        </w:rPr>
      </w:pPr>
      <w:r w:rsidRPr="00CE0445">
        <w:rPr>
          <w:rFonts w:ascii="Arial" w:eastAsia="Times New Roman" w:hAnsi="Arial" w:cs="Arial"/>
          <w:noProof/>
          <w:sz w:val="18"/>
          <w:szCs w:val="18"/>
          <w:lang w:eastAsia="zh-CN"/>
        </w:rPr>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bookmarkEnd w:id="5"/>
    </w:p>
    <w:p w14:paraId="7076B1DF" w14:textId="77777777" w:rsidR="00CE0445" w:rsidRPr="00CE0445" w:rsidRDefault="00CE0445" w:rsidP="00CE0445">
      <w:pPr>
        <w:numPr>
          <w:ilvl w:val="0"/>
          <w:numId w:val="1"/>
        </w:numPr>
        <w:suppressAutoHyphens/>
        <w:contextualSpacing/>
        <w:jc w:val="both"/>
        <w:rPr>
          <w:rFonts w:ascii="Arial" w:eastAsia="Times New Roman" w:hAnsi="Arial" w:cs="Arial"/>
          <w:b/>
          <w:noProof/>
          <w:sz w:val="18"/>
          <w:szCs w:val="18"/>
          <w:lang w:eastAsia="zh-CN"/>
        </w:rPr>
      </w:pPr>
      <w:r w:rsidRPr="00CE0445">
        <w:rPr>
          <w:rFonts w:ascii="Arial" w:eastAsia="Times New Roman" w:hAnsi="Arial" w:cs="Arial"/>
          <w:noProof/>
          <w:sz w:val="18"/>
          <w:szCs w:val="18"/>
          <w:lang w:eastAsia="zh-CN"/>
        </w:rPr>
        <w:t>Za termin zapłaty uważa się termin obciążenia rachunku Zamawiającego.</w:t>
      </w:r>
    </w:p>
    <w:p w14:paraId="1492A0FD" w14:textId="77777777" w:rsidR="00CE0445" w:rsidRPr="00CE0445" w:rsidRDefault="00CE0445" w:rsidP="00CE0445">
      <w:pPr>
        <w:numPr>
          <w:ilvl w:val="0"/>
          <w:numId w:val="1"/>
        </w:numPr>
        <w:suppressAutoHyphens/>
        <w:jc w:val="both"/>
        <w:rPr>
          <w:rFonts w:ascii="Arial" w:eastAsia="Times New Roman" w:hAnsi="Arial" w:cs="Arial"/>
          <w:b/>
          <w:noProof/>
          <w:sz w:val="18"/>
          <w:szCs w:val="18"/>
          <w:lang w:eastAsia="zh-CN"/>
        </w:rPr>
      </w:pPr>
      <w:r w:rsidRPr="00CE0445">
        <w:rPr>
          <w:rFonts w:ascii="Arial" w:eastAsia="Times New Roman" w:hAnsi="Arial" w:cs="Arial"/>
          <w:noProof/>
          <w:sz w:val="18"/>
          <w:szCs w:val="18"/>
          <w:lang w:eastAsia="zh-CN"/>
        </w:rPr>
        <w:t>Rozliczenia między Zamawiającym a Wykonawcą mogą być prowadzone tylko w złotych polskich.</w:t>
      </w:r>
    </w:p>
    <w:p w14:paraId="5836CFD1" w14:textId="77777777" w:rsidR="00CE0445" w:rsidRPr="00CE0445" w:rsidRDefault="00CE0445" w:rsidP="00CE0445">
      <w:pPr>
        <w:numPr>
          <w:ilvl w:val="0"/>
          <w:numId w:val="1"/>
        </w:numPr>
        <w:suppressAutoHyphens/>
        <w:ind w:right="384"/>
        <w:rPr>
          <w:rFonts w:ascii="Arial" w:eastAsia="Times New Roman" w:hAnsi="Arial" w:cs="Arial"/>
          <w:noProof/>
          <w:sz w:val="18"/>
          <w:szCs w:val="18"/>
          <w:lang w:eastAsia="zh-CN"/>
        </w:rPr>
      </w:pPr>
      <w:r w:rsidRPr="00CE0445">
        <w:rPr>
          <w:rFonts w:ascii="Arial" w:eastAsia="Times New Roman" w:hAnsi="Arial" w:cs="Arial"/>
          <w:noProof/>
          <w:sz w:val="18"/>
          <w:szCs w:val="18"/>
          <w:lang w:eastAsia="zh-CN"/>
        </w:rPr>
        <w:t>Wykonawca oświadcza, że opóźnienia w zapłacie za dostarczony towar, nie przekraczające 30 dni, licząc od daty upływu terminu płatności, określonego w   ust. 1, nie spowodują wstrzymania dostaw towaru lub ich nieterminowości.</w:t>
      </w:r>
    </w:p>
    <w:p w14:paraId="49CF70D2" w14:textId="77777777" w:rsidR="00CE0445" w:rsidRPr="00CE0445" w:rsidRDefault="00CE0445" w:rsidP="00CE0445">
      <w:pPr>
        <w:numPr>
          <w:ilvl w:val="0"/>
          <w:numId w:val="1"/>
        </w:numPr>
        <w:suppressAutoHyphens/>
        <w:ind w:right="384"/>
        <w:contextualSpacing/>
        <w:jc w:val="both"/>
        <w:rPr>
          <w:rFonts w:ascii="Arial" w:eastAsia="Times New Roman" w:hAnsi="Arial" w:cs="Arial"/>
          <w:noProof/>
          <w:sz w:val="18"/>
          <w:szCs w:val="18"/>
          <w:lang w:eastAsia="zh-CN"/>
        </w:rPr>
      </w:pPr>
      <w:r w:rsidRPr="00CE0445">
        <w:rPr>
          <w:rFonts w:ascii="Arial" w:eastAsia="Times New Roman" w:hAnsi="Arial" w:cs="Arial"/>
          <w:noProof/>
          <w:sz w:val="18"/>
          <w:szCs w:val="18"/>
          <w:lang w:eastAsia="zh-CN"/>
        </w:rPr>
        <w:t>Na fakturach Wykonawca zobowiązany jest zamieszczać numer Umowy.</w:t>
      </w:r>
    </w:p>
    <w:p w14:paraId="3599856F" w14:textId="77777777" w:rsidR="00FC49E2" w:rsidRPr="00FC49E2" w:rsidRDefault="00FC49E2" w:rsidP="00FC49E2">
      <w:pPr>
        <w:jc w:val="center"/>
        <w:rPr>
          <w:rFonts w:ascii="Arial" w:hAnsi="Arial" w:cs="Arial"/>
          <w:b/>
          <w:sz w:val="18"/>
          <w:szCs w:val="18"/>
        </w:rPr>
      </w:pPr>
    </w:p>
    <w:p w14:paraId="5DA0B0B0" w14:textId="77777777" w:rsidR="00FC49E2" w:rsidRPr="00FC49E2" w:rsidRDefault="00FC49E2" w:rsidP="00FC49E2">
      <w:pPr>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 7</w:t>
      </w:r>
    </w:p>
    <w:p w14:paraId="78A74712" w14:textId="77777777" w:rsidR="00FC49E2" w:rsidRPr="00FC49E2" w:rsidRDefault="00FC49E2" w:rsidP="00FC49E2">
      <w:pPr>
        <w:jc w:val="center"/>
        <w:rPr>
          <w:rFonts w:ascii="Arial" w:hAnsi="Arial" w:cs="Arial"/>
          <w:sz w:val="18"/>
          <w:szCs w:val="18"/>
        </w:rPr>
      </w:pPr>
      <w:r w:rsidRPr="00FC49E2">
        <w:rPr>
          <w:rFonts w:ascii="Arial" w:hAnsi="Arial" w:cs="Arial"/>
          <w:b/>
          <w:sz w:val="18"/>
          <w:szCs w:val="18"/>
        </w:rPr>
        <w:t xml:space="preserve">Waloryzacja </w:t>
      </w:r>
      <w:r w:rsidRPr="00FC49E2">
        <w:rPr>
          <w:rFonts w:ascii="Arial" w:hAnsi="Arial" w:cs="Arial"/>
          <w:sz w:val="18"/>
          <w:szCs w:val="18"/>
        </w:rPr>
        <w:t xml:space="preserve"> </w:t>
      </w:r>
    </w:p>
    <w:bookmarkEnd w:id="2"/>
    <w:p w14:paraId="445E7666" w14:textId="3E9EA774" w:rsidR="00FC49E2" w:rsidRPr="00FC49E2" w:rsidRDefault="00FC49E2" w:rsidP="00967B87">
      <w:pPr>
        <w:numPr>
          <w:ilvl w:val="0"/>
          <w:numId w:val="27"/>
        </w:numPr>
        <w:suppressAutoHyphens/>
        <w:ind w:left="426" w:hanging="426"/>
        <w:contextualSpacing/>
        <w:rPr>
          <w:rFonts w:ascii="Arial" w:eastAsia="Calibri" w:hAnsi="Arial" w:cs="Arial"/>
          <w:color w:val="000000" w:themeColor="text1"/>
          <w:sz w:val="18"/>
          <w:szCs w:val="18"/>
        </w:rPr>
      </w:pPr>
      <w:r w:rsidRPr="00FC49E2">
        <w:rPr>
          <w:rFonts w:ascii="Arial" w:eastAsia="Calibri" w:hAnsi="Arial" w:cs="Arial"/>
          <w:sz w:val="18"/>
          <w:szCs w:val="18"/>
        </w:rPr>
        <w:t>Strony</w:t>
      </w:r>
      <w:r w:rsidRPr="00FC49E2">
        <w:rPr>
          <w:rFonts w:ascii="Arial" w:eastAsia="Calibri" w:hAnsi="Arial" w:cs="Arial"/>
          <w:color w:val="000000" w:themeColor="text1"/>
          <w:sz w:val="18"/>
          <w:szCs w:val="18"/>
        </w:rPr>
        <w:t xml:space="preserve"> przewidują zmianę Umowy w przypadku zmiany ceny materiałów lub kosztów związanych z realizacją zamówienia. Poziom zmiany ceny materiałów lub kosztów związanych z realizacją zamówienia uprawniający Strony Umowy do żądania zmiany wynagrodzenia ustala się na 30 % w stosunku do poziomu cen tych samych materiałów lub kosztów z dnia zawarcia Umowy. Początkowy termin ustalenia zmiany wynagrodzenia ustala się na dzień zaistnienia przesłanki w postaci wzrostu ceny materiałów lub kosztów związanych z realizacją zamówienia o 20 %. </w:t>
      </w:r>
    </w:p>
    <w:p w14:paraId="76F10071" w14:textId="0D43915B" w:rsidR="00FC49E2" w:rsidRPr="00FC49E2" w:rsidRDefault="00FC49E2" w:rsidP="00967B87">
      <w:pPr>
        <w:numPr>
          <w:ilvl w:val="0"/>
          <w:numId w:val="27"/>
        </w:numPr>
        <w:suppressAutoHyphens/>
        <w:ind w:left="426" w:hanging="426"/>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W przypadku zaistnienia przesłanki, o której mowa w pkt ust. 1., zmiana zostanie dokonana Strony ustalają zgodnie z poniższymi zasadami:</w:t>
      </w:r>
    </w:p>
    <w:p w14:paraId="16AAE3A4"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Times New Roman" w:hAnsi="Arial" w:cs="Arial"/>
          <w:color w:val="000000" w:themeColor="text1"/>
          <w:sz w:val="18"/>
          <w:szCs w:val="18"/>
          <w:lang w:eastAsia="pl-PL"/>
        </w:rPr>
        <w:t xml:space="preserve">Podstawą do wyliczenia wysokości zmiany będzie kwartalny wskaźnik wzrostu cen towarów i usług konsumpcyjnych, przedstawiający procentowy wzrost cen w danym kwartale w stosunku do cen w kwartale poprzednim, </w:t>
      </w:r>
      <w:r w:rsidRPr="00FC49E2">
        <w:rPr>
          <w:rFonts w:ascii="Arial" w:eastAsia="Calibri" w:hAnsi="Arial" w:cs="Arial"/>
          <w:color w:val="000000" w:themeColor="text1"/>
          <w:sz w:val="18"/>
          <w:szCs w:val="18"/>
        </w:rPr>
        <w:t xml:space="preserve">ogłaszany w </w:t>
      </w:r>
      <w:r w:rsidRPr="00FC49E2">
        <w:rPr>
          <w:rFonts w:ascii="Arial" w:eastAsia="Times New Roman" w:hAnsi="Arial" w:cs="Arial"/>
          <w:color w:val="000000" w:themeColor="text1"/>
          <w:sz w:val="18"/>
          <w:szCs w:val="18"/>
          <w:lang w:eastAsia="pl-PL"/>
        </w:rPr>
        <w:t>Komunikacie Prezesa Głównego Urzędu Statystycznego, zwany dalej wskaźnikiem GUS.</w:t>
      </w:r>
    </w:p>
    <w:p w14:paraId="34EBD655"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Wniosek o zmianę cen można złożyć jedynie w przypadku, gdy wzrost cen materiałów i kosztów na rynku miał wpływ na koszt realizacji zamówienia, co strona wnioskująca zobowiązana jest wykazać składając wraz z wnioskiem analizę wyliczeń oraz dowody, w tym dokumenty potwierdzające zasadność wprowadzenia zmiany cen. Wnioskodawca zobowiązany jest, w szczególności, do:</w:t>
      </w:r>
    </w:p>
    <w:p w14:paraId="568A46DB" w14:textId="77777777" w:rsidR="00FC49E2" w:rsidRPr="00FC49E2" w:rsidRDefault="00FC49E2" w:rsidP="00967B87">
      <w:pPr>
        <w:numPr>
          <w:ilvl w:val="0"/>
          <w:numId w:val="25"/>
        </w:numPr>
        <w:suppressAutoHyphens/>
        <w:ind w:left="1276"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określenia procentowego udziału zmian cen poszczególnych w stosunku do cen aktualnych (procentowy wskaźnik zmiany);</w:t>
      </w:r>
    </w:p>
    <w:p w14:paraId="11CD2072" w14:textId="77777777" w:rsidR="00FC49E2" w:rsidRPr="00FC49E2" w:rsidRDefault="00FC49E2" w:rsidP="00967B87">
      <w:pPr>
        <w:numPr>
          <w:ilvl w:val="0"/>
          <w:numId w:val="25"/>
        </w:numPr>
        <w:suppressAutoHyphens/>
        <w:ind w:left="1276"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przeliczenia wszystkich cen jednostkowych przy zastosowaniu wnioskowanych wskaźników zmiany cen i wyliczenie wnioskowanej sumy zmiany cen – wartości zamówienia pozostałej do realizacji w oparciu o wnioskowaną zmianę,</w:t>
      </w:r>
    </w:p>
    <w:p w14:paraId="05626393" w14:textId="77777777" w:rsidR="00FC49E2" w:rsidRPr="00FC49E2" w:rsidRDefault="00FC49E2" w:rsidP="00967B87">
      <w:pPr>
        <w:numPr>
          <w:ilvl w:val="0"/>
          <w:numId w:val="25"/>
        </w:numPr>
        <w:suppressAutoHyphens/>
        <w:ind w:left="1276"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wykazania, że zmiana cen materiałów lub kosztów wynosi równowartość zastosowanego wskaźnika poprzez załączenie dowodów na to, że wyliczona do wniosku wartość materiałów i kosztów nie jest mniejsza niż przyjęty wskaźnik zmiany cen.</w:t>
      </w:r>
    </w:p>
    <w:p w14:paraId="2A92ADAF"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 xml:space="preserve">Zmiana wynagrodzenia wskutek zmiany cen materiałów lub kosztów może być zastosowana na podstawie wniosku strony nie częściej niż raz w roku kalendarzowym (po upływie 6 miesięcy od daty zawarcia umowy). </w:t>
      </w:r>
    </w:p>
    <w:p w14:paraId="581DDDA7" w14:textId="77777777" w:rsidR="00FC49E2" w:rsidRPr="00FC49E2" w:rsidRDefault="00FC49E2" w:rsidP="00FC49E2">
      <w:pPr>
        <w:numPr>
          <w:ilvl w:val="0"/>
          <w:numId w:val="7"/>
        </w:numPr>
        <w:suppressAutoHyphens/>
        <w:ind w:left="851" w:hanging="425"/>
        <w:contextualSpacing/>
        <w:jc w:val="both"/>
        <w:rPr>
          <w:rFonts w:ascii="Arial" w:eastAsia="Calibri" w:hAnsi="Arial" w:cs="Arial"/>
          <w:sz w:val="18"/>
          <w:szCs w:val="18"/>
        </w:rPr>
      </w:pPr>
      <w:r w:rsidRPr="00FC49E2">
        <w:rPr>
          <w:rFonts w:ascii="Arial" w:eastAsia="Calibri" w:hAnsi="Arial" w:cs="Arial"/>
          <w:color w:val="000000" w:themeColor="text1"/>
          <w:sz w:val="18"/>
          <w:szCs w:val="18"/>
        </w:rPr>
        <w:t>Wartość każdej zmiany wynagrodzenia nie może przekraczać 1/2 wskaźnika GUS</w:t>
      </w:r>
      <w:r w:rsidRPr="00FC49E2">
        <w:rPr>
          <w:rFonts w:ascii="Arial" w:eastAsia="Calibri" w:hAnsi="Arial" w:cs="Arial"/>
          <w:i/>
          <w:iCs/>
          <w:color w:val="000000" w:themeColor="text1"/>
          <w:sz w:val="18"/>
          <w:szCs w:val="18"/>
        </w:rPr>
        <w:t xml:space="preserve">, </w:t>
      </w:r>
    </w:p>
    <w:p w14:paraId="0CCD29A9" w14:textId="77777777" w:rsidR="00FC49E2" w:rsidRPr="00FC49E2" w:rsidRDefault="00FC49E2" w:rsidP="00FC49E2">
      <w:pPr>
        <w:numPr>
          <w:ilvl w:val="0"/>
          <w:numId w:val="7"/>
        </w:numPr>
        <w:suppressAutoHyphens/>
        <w:ind w:left="851" w:hanging="425"/>
        <w:contextualSpacing/>
        <w:jc w:val="both"/>
        <w:rPr>
          <w:rFonts w:ascii="Arial" w:eastAsia="Calibri" w:hAnsi="Arial" w:cs="Arial"/>
          <w:sz w:val="18"/>
          <w:szCs w:val="18"/>
        </w:rPr>
      </w:pPr>
      <w:r w:rsidRPr="00FC49E2">
        <w:rPr>
          <w:rFonts w:ascii="Arial" w:eastAsia="Calibri" w:hAnsi="Arial" w:cs="Arial"/>
          <w:i/>
          <w:iCs/>
          <w:color w:val="000000" w:themeColor="text1"/>
          <w:sz w:val="18"/>
          <w:szCs w:val="18"/>
        </w:rPr>
        <w:t>Wartość wszystkich zmian w okresie realizacji Umowy nie może przekraczać 9%</w:t>
      </w:r>
      <w:r w:rsidRPr="00FC49E2">
        <w:rPr>
          <w:rFonts w:ascii="Arial" w:eastAsia="Calibri" w:hAnsi="Arial" w:cs="Arial"/>
          <w:color w:val="000000" w:themeColor="text1"/>
          <w:sz w:val="18"/>
          <w:szCs w:val="18"/>
        </w:rPr>
        <w:t xml:space="preserve"> jej Wartości.</w:t>
      </w:r>
    </w:p>
    <w:p w14:paraId="35C3F1A4"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 xml:space="preserve"> Strona przyjmująca wniosek uprawniona jest do:</w:t>
      </w:r>
    </w:p>
    <w:p w14:paraId="3919F1BA" w14:textId="77777777" w:rsidR="00FC49E2" w:rsidRPr="00FC49E2" w:rsidRDefault="00FC49E2" w:rsidP="00967B87">
      <w:pPr>
        <w:numPr>
          <w:ilvl w:val="0"/>
          <w:numId w:val="26"/>
        </w:numPr>
        <w:suppressAutoHyphens/>
        <w:ind w:left="1134" w:hanging="283"/>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dokonania szczegółowej analizy wyliczeń oraz dokumentów potwierdzających zasadność wprowadzenia zmiany do umowy,</w:t>
      </w:r>
    </w:p>
    <w:p w14:paraId="335B3B8C" w14:textId="77777777" w:rsidR="00FC49E2" w:rsidRPr="00FC49E2" w:rsidRDefault="00FC49E2" w:rsidP="00967B87">
      <w:pPr>
        <w:numPr>
          <w:ilvl w:val="0"/>
          <w:numId w:val="26"/>
        </w:numPr>
        <w:suppressAutoHyphens/>
        <w:ind w:left="1134" w:hanging="283"/>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w przypadku negatywnej oceny wyliczeń lub dokumentów, wezwania wnioskodawcy do złożenia wyjaśnień lub dokonania stosownych zmian.</w:t>
      </w:r>
    </w:p>
    <w:p w14:paraId="4E082E91"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 xml:space="preserve">Strony zastrzegają uprawnienie do negocjacji zmiany cen i niezaakceptowania wniosku o waloryzację, w szczególności w sytuacji niewykazania lub niedostatecznego wykazania przez wnioskodawcę wpływu zmian na koszty wykonania zamówienia oraz w sytuacji trudności w zapewnienia finansowania zamówienia. Strony mogą uzgodnić zmianę cen w połączeniu z wcześniejszym wyczerpaniem wartości </w:t>
      </w:r>
      <w:r w:rsidRPr="00FC49E2">
        <w:rPr>
          <w:rFonts w:ascii="Arial" w:eastAsia="Calibri" w:hAnsi="Arial" w:cs="Arial"/>
          <w:color w:val="000000" w:themeColor="text1"/>
          <w:sz w:val="18"/>
          <w:szCs w:val="18"/>
        </w:rPr>
        <w:lastRenderedPageBreak/>
        <w:t>szacunkowej zamówienia (bez zmiany wartości szacunkowej) lub wydłużeniem okresu realizacji umowy (w przypadku spadku cen). Zmiana wynagrodzenia może być obliczona procentowo lub ustalona w formie dodatku – stanowiącego równowartość wzrostu cen materiałów lub kosztów będących podstawą zmiany cen.</w:t>
      </w:r>
    </w:p>
    <w:p w14:paraId="2AEF602C"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Po zaakceptowaniu wniosku wnioskodawcy, strony podpiszą aneks do umowy określający zmianę cen. Zmiany będą obejmować okres od dnia złożenia kompletnego i prawidłowego wniosku o waloryzację.</w:t>
      </w:r>
    </w:p>
    <w:p w14:paraId="3C493640"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 xml:space="preserve">Strony przyjmują do wiadomości, że zmiana Umowy wymaga uzyskania finansowania oraz stosownych zgód korporacyjnych dotyczących zmiany kwoty zobowiązania wynikającego z umowy, dlatego nie zawarcie w terminie dwóch miesięcy od dnia złożenia prawidłowego i kompletnego wniosku o waloryzację aneksu w sprawie zmiany cen umowy o zamówienie publiczne, uprawnia każdą ze stron do rozwiązania umowy z zachowaniem 3-miesięcznego okresu wypowiedzenia, z wyłączeniem roszczeń odszkodowawczych z tytułu rozwiązania umowy przed terminem jej obowiązywania i niezaakceptowania wniosku o waloryzację. </w:t>
      </w:r>
    </w:p>
    <w:p w14:paraId="5FB30CEA" w14:textId="77777777" w:rsidR="00FC49E2" w:rsidRPr="00FC49E2" w:rsidRDefault="00FC49E2" w:rsidP="00FC49E2">
      <w:pPr>
        <w:numPr>
          <w:ilvl w:val="0"/>
          <w:numId w:val="7"/>
        </w:numPr>
        <w:suppressAutoHyphens/>
        <w:ind w:left="851" w:hanging="425"/>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Wykonawca, którego wynagrodzenie zostało zmienione zgodnie z powyższymi zasadami zobowiązany jest do zmiany wynagrodzenia przysługującego podwykonawcy, z którym zawarł umowę, w zakresie odpowiadającym zmianom cen materiałów lub kosztów dotyczących zobowiązania podwykonawcy, jeżeli łącznie spełnione są następujące warunki:</w:t>
      </w:r>
    </w:p>
    <w:p w14:paraId="73035AC6" w14:textId="77777777" w:rsidR="00FC49E2" w:rsidRPr="00FC49E2" w:rsidRDefault="00FC49E2" w:rsidP="00FC49E2">
      <w:pPr>
        <w:numPr>
          <w:ilvl w:val="0"/>
          <w:numId w:val="10"/>
        </w:numPr>
        <w:suppressAutoHyphens/>
        <w:ind w:left="1134" w:hanging="283"/>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przedmiotem umowy są dostawy lub usługi;</w:t>
      </w:r>
    </w:p>
    <w:p w14:paraId="62BE621A" w14:textId="77777777" w:rsidR="00FC49E2" w:rsidRPr="00FC49E2" w:rsidRDefault="00FC49E2" w:rsidP="00FC49E2">
      <w:pPr>
        <w:numPr>
          <w:ilvl w:val="0"/>
          <w:numId w:val="10"/>
        </w:numPr>
        <w:suppressAutoHyphens/>
        <w:ind w:left="1134" w:hanging="283"/>
        <w:contextualSpacing/>
        <w:jc w:val="both"/>
        <w:rPr>
          <w:rFonts w:ascii="Arial" w:eastAsia="Calibri" w:hAnsi="Arial" w:cs="Arial"/>
          <w:color w:val="000000" w:themeColor="text1"/>
          <w:sz w:val="18"/>
          <w:szCs w:val="18"/>
        </w:rPr>
      </w:pPr>
      <w:r w:rsidRPr="00FC49E2">
        <w:rPr>
          <w:rFonts w:ascii="Arial" w:eastAsia="Calibri" w:hAnsi="Arial" w:cs="Arial"/>
          <w:color w:val="000000" w:themeColor="text1"/>
          <w:sz w:val="18"/>
          <w:szCs w:val="18"/>
        </w:rPr>
        <w:t>okres obowiązywania umowy przekracza 6 miesięcy.</w:t>
      </w:r>
    </w:p>
    <w:p w14:paraId="3CC6692B" w14:textId="6B6AB2C2" w:rsidR="00FC49E2" w:rsidRPr="00FC49E2" w:rsidRDefault="00FC49E2" w:rsidP="00967B87">
      <w:pPr>
        <w:numPr>
          <w:ilvl w:val="0"/>
          <w:numId w:val="28"/>
        </w:numPr>
        <w:suppressAutoHyphens/>
        <w:autoSpaceDE w:val="0"/>
        <w:autoSpaceDN w:val="0"/>
        <w:adjustRightInd w:val="0"/>
        <w:ind w:left="851" w:hanging="425"/>
        <w:contextualSpacing/>
        <w:rPr>
          <w:rFonts w:ascii="Arial" w:eastAsia="Times New Roman" w:hAnsi="Arial" w:cs="Arial"/>
          <w:i/>
          <w:sz w:val="18"/>
          <w:szCs w:val="18"/>
          <w:lang w:eastAsia="zh-CN"/>
        </w:rPr>
      </w:pPr>
      <w:r w:rsidRPr="00FC49E2">
        <w:rPr>
          <w:rFonts w:ascii="Arial" w:eastAsia="Times New Roman" w:hAnsi="Arial" w:cs="Arial"/>
          <w:sz w:val="18"/>
          <w:szCs w:val="18"/>
          <w:lang w:eastAsia="pl-PL"/>
        </w:rPr>
        <w:t>Wprowadzenie do Umowy zmian, o których mowa w ust. 1 wymaga pod rygorem nieważności formy pisemnej, w postaci aneksu.</w:t>
      </w:r>
      <w:r w:rsidRPr="00FC49E2">
        <w:t xml:space="preserve"> </w:t>
      </w:r>
    </w:p>
    <w:p w14:paraId="22BD7BC7"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8</w:t>
      </w:r>
    </w:p>
    <w:p w14:paraId="5A423D02"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Zmiany Umowy</w:t>
      </w:r>
    </w:p>
    <w:p w14:paraId="3A2B6D03" w14:textId="186B6768" w:rsidR="00FC49E2" w:rsidRPr="00FC49E2" w:rsidRDefault="00FC49E2" w:rsidP="00967B87">
      <w:pPr>
        <w:widowControl w:val="0"/>
        <w:numPr>
          <w:ilvl w:val="0"/>
          <w:numId w:val="18"/>
        </w:numPr>
        <w:suppressAutoHyphens/>
        <w:adjustRightInd w:val="0"/>
        <w:ind w:left="360"/>
        <w:jc w:val="both"/>
        <w:rPr>
          <w:rFonts w:ascii="Arial" w:eastAsia="Times New Roman" w:hAnsi="Arial" w:cs="Arial"/>
          <w:sz w:val="18"/>
          <w:szCs w:val="18"/>
          <w:lang w:eastAsia="pl-PL"/>
        </w:rPr>
      </w:pPr>
      <w:bookmarkStart w:id="7" w:name="_Hlk151628909"/>
      <w:r w:rsidRPr="00FC49E2">
        <w:rPr>
          <w:rFonts w:ascii="Arial" w:eastAsia="Times New Roman" w:hAnsi="Arial" w:cs="Arial"/>
          <w:sz w:val="18"/>
          <w:szCs w:val="18"/>
          <w:lang w:eastAsia="pl-PL"/>
        </w:rPr>
        <w:t xml:space="preserve">Wszelkie zmiany Umowy wymagają formy pisemnej pod rygorem nieważności w drodze podpisanego przez obie Strony </w:t>
      </w:r>
      <w:r w:rsidRPr="00FC49E2">
        <w:rPr>
          <w:rFonts w:ascii="Arial" w:eastAsia="Times New Roman" w:hAnsi="Arial" w:cs="Arial"/>
          <w:b/>
          <w:sz w:val="18"/>
          <w:szCs w:val="18"/>
          <w:lang w:eastAsia="pl-PL"/>
        </w:rPr>
        <w:t>aneksu</w:t>
      </w:r>
      <w:r w:rsidRPr="00FC49E2">
        <w:rPr>
          <w:rFonts w:ascii="Arial" w:eastAsia="Times New Roman" w:hAnsi="Arial" w:cs="Arial"/>
          <w:sz w:val="18"/>
          <w:szCs w:val="18"/>
          <w:lang w:eastAsia="pl-PL"/>
        </w:rPr>
        <w:t xml:space="preserve">, chyba że Umowa przewiduje inaczej i są dopuszczone z uwzględnieniem ograniczeń wynikających z </w:t>
      </w:r>
      <w:r w:rsidRPr="00FC49E2">
        <w:rPr>
          <w:rFonts w:ascii="Arial" w:eastAsia="Times New Roman" w:hAnsi="Arial" w:cs="Arial"/>
          <w:b/>
          <w:sz w:val="18"/>
          <w:szCs w:val="18"/>
          <w:lang w:eastAsia="pl-PL"/>
        </w:rPr>
        <w:t>art. 454-455 ustawy</w:t>
      </w:r>
      <w:r w:rsidRPr="00FC49E2">
        <w:rPr>
          <w:rFonts w:ascii="Arial" w:eastAsia="Times New Roman" w:hAnsi="Arial" w:cs="Arial"/>
          <w:sz w:val="18"/>
          <w:szCs w:val="18"/>
          <w:lang w:eastAsia="pl-PL"/>
        </w:rPr>
        <w:t xml:space="preserve"> </w:t>
      </w:r>
      <w:r w:rsidRPr="00FC49E2">
        <w:rPr>
          <w:rFonts w:ascii="Arial" w:eastAsia="Times New Roman" w:hAnsi="Arial" w:cs="Arial"/>
          <w:b/>
          <w:sz w:val="18"/>
          <w:szCs w:val="18"/>
          <w:lang w:eastAsia="pl-PL"/>
        </w:rPr>
        <w:t>pzp.</w:t>
      </w:r>
    </w:p>
    <w:p w14:paraId="2F01EC86" w14:textId="77777777" w:rsidR="00FC49E2" w:rsidRPr="00FC49E2" w:rsidRDefault="00FC49E2" w:rsidP="00967B87">
      <w:pPr>
        <w:numPr>
          <w:ilvl w:val="0"/>
          <w:numId w:val="18"/>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Strony przewidują możliwość wprowadzenia </w:t>
      </w:r>
      <w:r w:rsidRPr="00FC49E2">
        <w:rPr>
          <w:rFonts w:ascii="Arial" w:eastAsia="Times New Roman" w:hAnsi="Arial" w:cs="Arial"/>
          <w:b/>
          <w:sz w:val="18"/>
          <w:szCs w:val="18"/>
          <w:lang w:eastAsia="zh-CN"/>
        </w:rPr>
        <w:t xml:space="preserve">zmian </w:t>
      </w:r>
      <w:r w:rsidRPr="00FC49E2">
        <w:rPr>
          <w:rFonts w:ascii="Arial" w:eastAsia="Times New Roman" w:hAnsi="Arial" w:cs="Arial"/>
          <w:sz w:val="18"/>
          <w:szCs w:val="18"/>
          <w:lang w:eastAsia="zh-CN"/>
        </w:rPr>
        <w:t>w treści Umowy dotyczących:</w:t>
      </w:r>
    </w:p>
    <w:p w14:paraId="77DBA1C0" w14:textId="77777777" w:rsidR="00FC49E2" w:rsidRPr="00FC49E2" w:rsidRDefault="00FC49E2" w:rsidP="00967B87">
      <w:pPr>
        <w:numPr>
          <w:ilvl w:val="0"/>
          <w:numId w:val="19"/>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zmiany wynagrodzenia</w:t>
      </w:r>
      <w:r w:rsidRPr="00FC49E2">
        <w:rPr>
          <w:rFonts w:ascii="Arial" w:eastAsia="Times New Roman" w:hAnsi="Arial" w:cs="Arial"/>
          <w:sz w:val="18"/>
          <w:szCs w:val="18"/>
          <w:lang w:eastAsia="zh-CN"/>
        </w:rPr>
        <w:t xml:space="preserve"> w przypadku: </w:t>
      </w:r>
    </w:p>
    <w:p w14:paraId="3FD9311F" w14:textId="77589C3B" w:rsidR="00FC49E2" w:rsidRPr="00FC49E2" w:rsidRDefault="00FC49E2" w:rsidP="00967B87">
      <w:pPr>
        <w:numPr>
          <w:ilvl w:val="0"/>
          <w:numId w:val="17"/>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zmiany obowiązującej stawki podatku od towarów i usług (VAT) oraz podatku akcyzowego ;</w:t>
      </w:r>
    </w:p>
    <w:p w14:paraId="0A3E3B2C" w14:textId="1D6E8908" w:rsidR="00FC49E2" w:rsidRPr="00FC49E2" w:rsidRDefault="00FC49E2" w:rsidP="00967B87">
      <w:pPr>
        <w:numPr>
          <w:ilvl w:val="0"/>
          <w:numId w:val="17"/>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zmiany wysokości minimalnego wynagrodzenia za pracę albo wysokości minimalnej stawki godzinowej, ustalonych na podstawie przepisów ustawy z dnia 10 października 2002 roku o minimalnym wynagrodzeniu za pracę;</w:t>
      </w:r>
    </w:p>
    <w:p w14:paraId="1070B059" w14:textId="77777777" w:rsidR="00FC49E2" w:rsidRPr="00FC49E2" w:rsidRDefault="00FC49E2" w:rsidP="00967B87">
      <w:pPr>
        <w:numPr>
          <w:ilvl w:val="0"/>
          <w:numId w:val="17"/>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zmiany zasad podlegania ubezpieczeniu społecznemu lub ubezpieczeniu zdrowotnemu lub gdy zmianie uległa wysokość składek na ubezpieczenie społeczne lub ubezpieczenie zdrowotne;</w:t>
      </w:r>
    </w:p>
    <w:p w14:paraId="4E2A03FF" w14:textId="77777777" w:rsidR="00FC49E2" w:rsidRPr="00FC49E2" w:rsidRDefault="00FC49E2" w:rsidP="00967B87">
      <w:pPr>
        <w:numPr>
          <w:ilvl w:val="0"/>
          <w:numId w:val="17"/>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zmiany zasad gromadzenia i wysokości wpłat do pracowniczych planów kapitałowych o których mowa w ustawie z dnia 4 października 2018 roku o pracowniczych planach kapitałowych;</w:t>
      </w:r>
    </w:p>
    <w:p w14:paraId="3CE83A49" w14:textId="77777777" w:rsidR="00FC49E2" w:rsidRPr="00FC49E2" w:rsidRDefault="00FC49E2" w:rsidP="00FC49E2">
      <w:pPr>
        <w:suppressAutoHyphens/>
        <w:contextualSpacing/>
        <w:jc w:val="both"/>
        <w:rPr>
          <w:rFonts w:ascii="Arial" w:eastAsia="Times New Roman" w:hAnsi="Arial" w:cs="Arial"/>
          <w:b/>
          <w:sz w:val="18"/>
          <w:szCs w:val="18"/>
          <w:lang w:eastAsia="zh-CN"/>
        </w:rPr>
      </w:pPr>
      <w:r w:rsidRPr="00FC49E2">
        <w:rPr>
          <w:rFonts w:ascii="Arial" w:eastAsia="Times New Roman" w:hAnsi="Arial" w:cs="Arial"/>
          <w:b/>
          <w:sz w:val="18"/>
          <w:szCs w:val="18"/>
          <w:lang w:eastAsia="zh-CN"/>
        </w:rPr>
        <w:t>- jeżeli zmiany te będą miały wpływ na koszty wykonania zamówienia przez wykonawcę.</w:t>
      </w:r>
    </w:p>
    <w:p w14:paraId="3410C488" w14:textId="77777777" w:rsidR="00FC49E2" w:rsidRPr="00FC49E2" w:rsidRDefault="00FC49E2" w:rsidP="00967B87">
      <w:pPr>
        <w:numPr>
          <w:ilvl w:val="0"/>
          <w:numId w:val="19"/>
        </w:numPr>
        <w:tabs>
          <w:tab w:val="left" w:pos="567"/>
        </w:tabs>
        <w:suppressAutoHyphens/>
        <w:ind w:left="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zmiany przedmiotu Umowy</w:t>
      </w:r>
      <w:r w:rsidRPr="00FC49E2">
        <w:rPr>
          <w:rFonts w:ascii="Arial" w:eastAsia="Times New Roman" w:hAnsi="Arial" w:cs="Arial"/>
          <w:sz w:val="18"/>
          <w:szCs w:val="18"/>
          <w:lang w:eastAsia="zh-CN"/>
        </w:rPr>
        <w:t xml:space="preserve"> w przypadku:</w:t>
      </w:r>
    </w:p>
    <w:p w14:paraId="02507039" w14:textId="04880F6A"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zakończenia produkcji</w:t>
      </w:r>
      <w:r w:rsidRPr="00FC49E2">
        <w:rPr>
          <w:rFonts w:ascii="Arial" w:eastAsia="Times New Roman" w:hAnsi="Arial" w:cs="Arial"/>
          <w:sz w:val="18"/>
          <w:szCs w:val="18"/>
          <w:lang w:eastAsia="zh-CN"/>
        </w:rPr>
        <w:t xml:space="preserve"> lub </w:t>
      </w:r>
      <w:r w:rsidRPr="00FC49E2">
        <w:rPr>
          <w:rFonts w:ascii="Arial" w:eastAsia="Times New Roman" w:hAnsi="Arial" w:cs="Arial"/>
          <w:b/>
          <w:sz w:val="18"/>
          <w:szCs w:val="18"/>
          <w:lang w:eastAsia="zh-CN"/>
        </w:rPr>
        <w:t xml:space="preserve">wycofania z rynku lub czasowej niedostępności </w:t>
      </w:r>
      <w:r w:rsidRPr="00FC49E2">
        <w:rPr>
          <w:rFonts w:ascii="Arial" w:eastAsia="Times New Roman" w:hAnsi="Arial" w:cs="Arial"/>
          <w:sz w:val="18"/>
          <w:szCs w:val="18"/>
          <w:lang w:eastAsia="zh-CN"/>
        </w:rPr>
        <w:t xml:space="preserve">produktu będącego przedmiotem zamówienia dopuszcza się zmianę na nowy </w:t>
      </w:r>
      <w:r w:rsidRPr="00FC49E2">
        <w:rPr>
          <w:rFonts w:ascii="Arial" w:eastAsia="Times New Roman" w:hAnsi="Arial" w:cs="Arial"/>
          <w:b/>
          <w:sz w:val="18"/>
          <w:szCs w:val="18"/>
          <w:lang w:eastAsia="zh-CN"/>
        </w:rPr>
        <w:t>produkt równoważny</w:t>
      </w:r>
      <w:r w:rsidRPr="00FC49E2">
        <w:rPr>
          <w:rFonts w:ascii="Arial" w:eastAsia="Times New Roman" w:hAnsi="Arial" w:cs="Arial"/>
          <w:sz w:val="18"/>
          <w:szCs w:val="18"/>
          <w:lang w:eastAsia="zh-CN"/>
        </w:rPr>
        <w:t xml:space="preserve"> o takich samych lub lepszych parametrach spełniający wymagania opisane w SWZ. W tym przypadku Wykonawca zobowiązany będzie poinformować Zamawiającego i przedstawić mu nowy produkt </w:t>
      </w:r>
      <w:r w:rsidRPr="00FC49E2">
        <w:rPr>
          <w:rFonts w:ascii="Arial" w:eastAsia="Times New Roman" w:hAnsi="Arial" w:cs="Arial"/>
          <w:b/>
          <w:sz w:val="18"/>
          <w:szCs w:val="18"/>
          <w:lang w:eastAsia="zh-CN"/>
        </w:rPr>
        <w:t>do testowania lub akceptacji</w:t>
      </w:r>
      <w:r w:rsidRPr="00FC49E2">
        <w:rPr>
          <w:rFonts w:ascii="Arial" w:eastAsia="Times New Roman" w:hAnsi="Arial" w:cs="Arial"/>
          <w:sz w:val="18"/>
          <w:szCs w:val="18"/>
          <w:lang w:eastAsia="zh-CN"/>
        </w:rPr>
        <w:t xml:space="preserve">. Cena jednostkowa produktu równoważnego nie może być wyższa niż cena jednostkowa produktu z Umowy; </w:t>
      </w:r>
    </w:p>
    <w:p w14:paraId="62EDF3E0" w14:textId="65E9F998"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w przypadku braku możliwości dostarczenia produktu równoważnego w okolicznościach</w:t>
      </w:r>
      <w:r w:rsidR="007909F7">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o których mowa w §9 ust. 2 pkt 2) lit. a) dopuszcza się wyłączenie tego produktu z Umowy;</w:t>
      </w:r>
    </w:p>
    <w:p w14:paraId="5DB1C8EB" w14:textId="5C193BD2"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 okresie czasowej niedostępności produktu w obrocie dopuszcza się możliwość dostarczenia produktu równoważnego w cenie jednostkowej nie wyższej niż cena jednostkowa produktu z Umowy; </w:t>
      </w:r>
    </w:p>
    <w:p w14:paraId="0875C979"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 przypadku braku produktu objętego Umową lub produktu równoważnego lub gdy zaistnieje potrzeba zakupu innych, nie ujętych w Umowie […..jednostek/dawek….]  produktu objętego Umową, możliwa jest zmiana [….jednostek/dawek] lub wprowadzenie nowej [….jednostki/dawki….] z jednoczesnym zmniejszeniem lub rezygnacją z […..jednostek/dawek….]  dotychczas objętych Umową, po przeliczeniu proporcjonalnym ceny jednostkowej , przy czym wartość Umowy w zakresie dotyczącym zmienianego produktu nie może zostać zwiększona. </w:t>
      </w:r>
    </w:p>
    <w:p w14:paraId="29BEE23A"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zaoferowania przez Wykonawcę </w:t>
      </w:r>
      <w:r w:rsidRPr="00FC49E2">
        <w:rPr>
          <w:rFonts w:ascii="Arial" w:eastAsia="Times New Roman" w:hAnsi="Arial" w:cs="Arial"/>
          <w:b/>
          <w:sz w:val="18"/>
          <w:szCs w:val="18"/>
          <w:lang w:eastAsia="zh-CN"/>
        </w:rPr>
        <w:t>nowej generacji</w:t>
      </w:r>
      <w:r w:rsidRPr="00FC49E2">
        <w:rPr>
          <w:rFonts w:ascii="Arial" w:eastAsia="Times New Roman" w:hAnsi="Arial" w:cs="Arial"/>
          <w:sz w:val="18"/>
          <w:szCs w:val="18"/>
          <w:lang w:eastAsia="zh-CN"/>
        </w:rPr>
        <w:t xml:space="preserve"> produktu spełniającego wymagania </w:t>
      </w:r>
      <w:r w:rsidRPr="00FC49E2">
        <w:rPr>
          <w:rFonts w:ascii="Arial" w:eastAsia="Times New Roman" w:hAnsi="Arial" w:cs="Arial"/>
          <w:b/>
          <w:sz w:val="18"/>
          <w:szCs w:val="18"/>
          <w:lang w:eastAsia="zh-CN"/>
        </w:rPr>
        <w:t>SWZ</w:t>
      </w:r>
      <w:r w:rsidRPr="00FC49E2">
        <w:rPr>
          <w:rFonts w:ascii="Arial" w:eastAsia="Times New Roman" w:hAnsi="Arial" w:cs="Arial"/>
          <w:sz w:val="18"/>
          <w:szCs w:val="18"/>
          <w:lang w:eastAsia="zh-CN"/>
        </w:rPr>
        <w:t xml:space="preserve"> w przypadku wprowadzenia go na rynek w </w:t>
      </w:r>
      <w:r w:rsidRPr="00FC49E2">
        <w:rPr>
          <w:rFonts w:ascii="Arial" w:eastAsia="Times New Roman" w:hAnsi="Arial" w:cs="Arial"/>
          <w:b/>
          <w:sz w:val="18"/>
          <w:szCs w:val="18"/>
          <w:lang w:eastAsia="zh-CN"/>
        </w:rPr>
        <w:t>cenie nie wyższej</w:t>
      </w:r>
      <w:r w:rsidRPr="00FC49E2">
        <w:rPr>
          <w:rFonts w:ascii="Arial" w:eastAsia="Times New Roman" w:hAnsi="Arial" w:cs="Arial"/>
          <w:sz w:val="18"/>
          <w:szCs w:val="18"/>
          <w:lang w:eastAsia="zh-CN"/>
        </w:rPr>
        <w:t xml:space="preserve"> niż cena produktu zastępowanego;</w:t>
      </w:r>
    </w:p>
    <w:p w14:paraId="1AF9988C"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zmiany nazwy własnej </w:t>
      </w:r>
      <w:r w:rsidRPr="00FC49E2">
        <w:rPr>
          <w:rFonts w:ascii="Arial" w:eastAsia="Times New Roman" w:hAnsi="Arial" w:cs="Arial"/>
          <w:sz w:val="18"/>
          <w:szCs w:val="18"/>
          <w:lang w:eastAsia="zh-CN"/>
        </w:rPr>
        <w:t>lub</w:t>
      </w:r>
      <w:r w:rsidRPr="00FC49E2">
        <w:rPr>
          <w:rFonts w:ascii="Arial" w:eastAsia="Times New Roman" w:hAnsi="Arial" w:cs="Arial"/>
          <w:b/>
          <w:sz w:val="18"/>
          <w:szCs w:val="18"/>
          <w:lang w:eastAsia="zh-CN"/>
        </w:rPr>
        <w:t xml:space="preserve"> numeru katalogowego</w:t>
      </w:r>
      <w:r w:rsidRPr="00FC49E2">
        <w:rPr>
          <w:rFonts w:ascii="Arial" w:eastAsia="Times New Roman" w:hAnsi="Arial" w:cs="Arial"/>
          <w:sz w:val="18"/>
          <w:szCs w:val="18"/>
          <w:lang w:eastAsia="zh-CN"/>
        </w:rPr>
        <w:t xml:space="preserve"> udokumentowanego przez producenta co nie ma wpływu na cechy przedmiotu zamówienia określone w specyfikacji warunków zamówienia;</w:t>
      </w:r>
    </w:p>
    <w:p w14:paraId="745E05A7"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zmiany </w:t>
      </w:r>
      <w:r w:rsidRPr="00FC49E2">
        <w:rPr>
          <w:rFonts w:ascii="Arial" w:eastAsia="Times New Roman" w:hAnsi="Arial" w:cs="Arial"/>
          <w:b/>
          <w:sz w:val="18"/>
          <w:szCs w:val="18"/>
          <w:lang w:eastAsia="zh-CN"/>
        </w:rPr>
        <w:t>dokumentów</w:t>
      </w:r>
      <w:r w:rsidRPr="00FC49E2">
        <w:rPr>
          <w:rFonts w:ascii="Arial" w:eastAsia="Times New Roman" w:hAnsi="Arial" w:cs="Arial"/>
          <w:sz w:val="18"/>
          <w:szCs w:val="18"/>
          <w:lang w:eastAsia="zh-CN"/>
        </w:rPr>
        <w:t xml:space="preserve"> wymaganych przy dostawie w przypadkach uzasadnionych ochroną zdrowia publicznego, gdy występują poważne trudności w zakresie dostępności przedmiotu Umowy, dopuszcza się możliwość wyrażenia zgody przez Zamawiającego na zwolnienie w całości lub w części z obowiązku sporządzenia oznakowania opakowania lub ulotki dołączonej do opakowania w języku polskim;</w:t>
      </w:r>
    </w:p>
    <w:p w14:paraId="560BCCDB" w14:textId="05A16A8D"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skrócenia terminów ważności</w:t>
      </w:r>
      <w:r w:rsidRPr="00FC49E2">
        <w:rPr>
          <w:rFonts w:ascii="Arial" w:eastAsia="Times New Roman" w:hAnsi="Arial" w:cs="Arial"/>
          <w:sz w:val="18"/>
          <w:szCs w:val="18"/>
          <w:lang w:eastAsia="zh-CN"/>
        </w:rPr>
        <w:t xml:space="preserve"> lub przydatności do użycia w przypadku konieczności przyspieszenia dostawy lub trudności transportowych lub trudności produkcyjnych lub trudności celnych lub opóźnień związanych ze zwalnianiem serii lub trudności w dystrybucji lub magazynowania;</w:t>
      </w:r>
    </w:p>
    <w:p w14:paraId="1DBECAB2"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wydłużenia terminów</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ważności</w:t>
      </w:r>
      <w:r w:rsidRPr="00FC49E2">
        <w:rPr>
          <w:rFonts w:ascii="Arial" w:eastAsia="Times New Roman" w:hAnsi="Arial" w:cs="Arial"/>
          <w:sz w:val="18"/>
          <w:szCs w:val="18"/>
          <w:lang w:eastAsia="zh-CN"/>
        </w:rPr>
        <w:t xml:space="preserve"> lub terminu użycia lub terminu przydatności lub </w:t>
      </w:r>
      <w:r w:rsidRPr="00FC49E2">
        <w:rPr>
          <w:rFonts w:ascii="Arial" w:eastAsia="Times New Roman" w:hAnsi="Arial" w:cs="Arial"/>
          <w:b/>
          <w:sz w:val="18"/>
          <w:szCs w:val="18"/>
          <w:lang w:eastAsia="zh-CN"/>
        </w:rPr>
        <w:t xml:space="preserve">terminu rękojmi </w:t>
      </w:r>
      <w:r w:rsidRPr="00FC49E2">
        <w:rPr>
          <w:rFonts w:ascii="Arial" w:eastAsia="Times New Roman" w:hAnsi="Arial" w:cs="Arial"/>
          <w:sz w:val="18"/>
          <w:szCs w:val="18"/>
          <w:lang w:eastAsia="zh-CN"/>
        </w:rPr>
        <w:t>lub</w:t>
      </w:r>
      <w:r w:rsidRPr="00FC49E2">
        <w:rPr>
          <w:rFonts w:ascii="Arial" w:eastAsia="Times New Roman" w:hAnsi="Arial" w:cs="Arial"/>
          <w:b/>
          <w:sz w:val="18"/>
          <w:szCs w:val="18"/>
          <w:lang w:eastAsia="zh-CN"/>
        </w:rPr>
        <w:t xml:space="preserve"> terminu gwarancji</w:t>
      </w:r>
      <w:r w:rsidRPr="00FC49E2">
        <w:rPr>
          <w:rFonts w:ascii="Arial" w:eastAsia="Times New Roman" w:hAnsi="Arial" w:cs="Arial"/>
          <w:sz w:val="18"/>
          <w:szCs w:val="18"/>
          <w:lang w:eastAsia="zh-CN"/>
        </w:rPr>
        <w:t>, w każdych okolicznościach;</w:t>
      </w:r>
    </w:p>
    <w:p w14:paraId="3B72E009" w14:textId="77777777" w:rsidR="00FC49E2" w:rsidRPr="00FC49E2" w:rsidRDefault="00FC49E2" w:rsidP="00967B87">
      <w:pPr>
        <w:numPr>
          <w:ilvl w:val="0"/>
          <w:numId w:val="20"/>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lastRenderedPageBreak/>
        <w:t xml:space="preserve">zmiany ceny jednostkowej </w:t>
      </w:r>
      <w:r w:rsidRPr="00FC49E2">
        <w:rPr>
          <w:rFonts w:ascii="Arial" w:eastAsia="Times New Roman" w:hAnsi="Arial" w:cs="Arial"/>
          <w:sz w:val="18"/>
          <w:szCs w:val="18"/>
          <w:lang w:eastAsia="zh-CN"/>
        </w:rPr>
        <w:t xml:space="preserve">wynikającej ze zmiany wielkości opakowania wprowadzonej przez producenta z zachowaniem zasady proporcjonalności w stosunku do ceny objętej Umową, bez zmiany wartości Umowy. </w:t>
      </w:r>
    </w:p>
    <w:bookmarkEnd w:id="7"/>
    <w:p w14:paraId="41099D26"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wydłużenie terminu płatności</w:t>
      </w:r>
      <w:r w:rsidRPr="00FC49E2">
        <w:rPr>
          <w:rFonts w:ascii="Arial" w:eastAsia="Times New Roman" w:hAnsi="Arial" w:cs="Arial"/>
          <w:sz w:val="18"/>
          <w:szCs w:val="18"/>
          <w:lang w:eastAsia="zh-CN"/>
        </w:rPr>
        <w:t xml:space="preserve"> wynagrodzenia, w każdych okolicznościach;</w:t>
      </w:r>
    </w:p>
    <w:p w14:paraId="28DE9984"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Cs/>
          <w:sz w:val="18"/>
          <w:szCs w:val="18"/>
          <w:lang w:eastAsia="pl-PL"/>
        </w:rPr>
        <w:t xml:space="preserve">zmiany </w:t>
      </w:r>
      <w:bookmarkStart w:id="8" w:name="_Hlk151627941"/>
      <w:r w:rsidRPr="00FC49E2">
        <w:rPr>
          <w:rFonts w:ascii="Arial" w:eastAsia="Times New Roman" w:hAnsi="Arial" w:cs="Arial"/>
          <w:b/>
          <w:sz w:val="18"/>
          <w:szCs w:val="18"/>
          <w:lang w:eastAsia="pl-PL"/>
        </w:rPr>
        <w:t>W</w:t>
      </w:r>
      <w:r w:rsidRPr="00FC49E2">
        <w:rPr>
          <w:rFonts w:ascii="Arial" w:eastAsia="Times New Roman" w:hAnsi="Arial" w:cs="Arial"/>
          <w:b/>
          <w:bCs/>
          <w:sz w:val="18"/>
          <w:szCs w:val="18"/>
          <w:lang w:eastAsia="pl-PL"/>
        </w:rPr>
        <w:t>artości Umowy</w:t>
      </w:r>
      <w:bookmarkEnd w:id="8"/>
      <w:r w:rsidRPr="00FC49E2">
        <w:rPr>
          <w:rFonts w:ascii="Arial" w:eastAsia="Times New Roman" w:hAnsi="Arial" w:cs="Arial"/>
          <w:bCs/>
          <w:sz w:val="18"/>
          <w:szCs w:val="18"/>
          <w:lang w:eastAsia="pl-PL"/>
        </w:rPr>
        <w:t xml:space="preserve">, spowodowanej zmianą cen jednostkowych w okolicznościach i na zasadach przewidzianych w Umowie; </w:t>
      </w:r>
    </w:p>
    <w:p w14:paraId="7EB42734" w14:textId="26B75BEB"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jeśli zmiany są korzystne dla Zamawiającego, w szczególności</w:t>
      </w:r>
      <w:r w:rsidR="007909F7">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gdy Wykonawca rozszerzy przedmiot Umowy bez zwiększenia maksymalnej wartości Umowy lub obniży maksymalną wartość Umowy bez zmniejszenia przedmiotu Umowy;</w:t>
      </w:r>
    </w:p>
    <w:p w14:paraId="6050F651" w14:textId="634E1DBC"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Cs/>
          <w:sz w:val="18"/>
          <w:szCs w:val="18"/>
          <w:lang w:eastAsia="pl-PL"/>
        </w:rPr>
        <w:t xml:space="preserve">zmiany </w:t>
      </w:r>
      <w:r w:rsidRPr="00FC49E2">
        <w:rPr>
          <w:rFonts w:ascii="Arial" w:eastAsia="Times New Roman" w:hAnsi="Arial" w:cs="Arial"/>
          <w:b/>
          <w:bCs/>
          <w:sz w:val="18"/>
          <w:szCs w:val="18"/>
          <w:lang w:eastAsia="pl-PL"/>
        </w:rPr>
        <w:t xml:space="preserve">Wartości Umowy </w:t>
      </w:r>
      <w:r w:rsidRPr="00FC49E2">
        <w:rPr>
          <w:rFonts w:ascii="Arial" w:eastAsia="Times New Roman" w:hAnsi="Arial" w:cs="Arial"/>
          <w:bCs/>
          <w:sz w:val="18"/>
          <w:szCs w:val="18"/>
          <w:lang w:eastAsia="pl-PL"/>
        </w:rPr>
        <w:t xml:space="preserve">(zwiększenie lub zmniejszenie), określonej zgodnie z </w:t>
      </w:r>
      <w:r w:rsidRPr="00FC49E2">
        <w:rPr>
          <w:rFonts w:ascii="Arial" w:eastAsia="Times New Roman" w:hAnsi="Arial" w:cs="Arial"/>
          <w:b/>
          <w:bCs/>
          <w:sz w:val="18"/>
          <w:szCs w:val="18"/>
          <w:lang w:eastAsia="pl-PL"/>
        </w:rPr>
        <w:t xml:space="preserve">§ 1 ust. 3 </w:t>
      </w:r>
      <w:r w:rsidRPr="00FC49E2">
        <w:rPr>
          <w:rFonts w:ascii="Arial" w:eastAsia="Times New Roman" w:hAnsi="Arial" w:cs="Arial"/>
          <w:bCs/>
          <w:sz w:val="18"/>
          <w:szCs w:val="18"/>
          <w:lang w:eastAsia="pl-PL"/>
        </w:rPr>
        <w:t>j Umowy</w:t>
      </w:r>
      <w:r w:rsidRPr="00FC49E2">
        <w:rPr>
          <w:rFonts w:ascii="Arial" w:eastAsia="Times New Roman" w:hAnsi="Arial" w:cs="Arial"/>
          <w:b/>
          <w:bCs/>
          <w:sz w:val="18"/>
          <w:szCs w:val="18"/>
          <w:lang w:eastAsia="pl-PL"/>
        </w:rPr>
        <w:t xml:space="preserve"> </w:t>
      </w:r>
      <w:r w:rsidRPr="00FC49E2">
        <w:rPr>
          <w:rFonts w:ascii="Arial" w:eastAsia="Times New Roman" w:hAnsi="Arial" w:cs="Arial"/>
          <w:color w:val="000000" w:themeColor="text1"/>
          <w:sz w:val="18"/>
          <w:szCs w:val="18"/>
          <w:lang w:eastAsia="zh-CN"/>
        </w:rPr>
        <w:t xml:space="preserve">na podstawie </w:t>
      </w:r>
      <w:r w:rsidRPr="00FC49E2">
        <w:rPr>
          <w:rFonts w:ascii="Arial" w:eastAsia="Times New Roman" w:hAnsi="Arial" w:cs="Arial"/>
          <w:b/>
          <w:color w:val="000000" w:themeColor="text1"/>
          <w:sz w:val="18"/>
          <w:szCs w:val="18"/>
          <w:lang w:eastAsia="zh-CN"/>
        </w:rPr>
        <w:t>art. 455 ust. 2</w:t>
      </w:r>
      <w:r w:rsidRPr="00FC49E2">
        <w:rPr>
          <w:rFonts w:ascii="Arial" w:eastAsia="Times New Roman" w:hAnsi="Arial" w:cs="Arial"/>
          <w:color w:val="000000" w:themeColor="text1"/>
          <w:sz w:val="18"/>
          <w:szCs w:val="18"/>
          <w:lang w:eastAsia="zh-CN"/>
        </w:rPr>
        <w:t xml:space="preserve"> ustawy pzp. </w:t>
      </w:r>
      <w:r w:rsidRPr="00FC49E2">
        <w:rPr>
          <w:rFonts w:ascii="Arial" w:eastAsia="Times New Roman" w:hAnsi="Arial" w:cs="Arial"/>
          <w:b/>
          <w:bCs/>
          <w:sz w:val="18"/>
          <w:szCs w:val="18"/>
          <w:lang w:eastAsia="pl-PL"/>
        </w:rPr>
        <w:t xml:space="preserve">gdy łączna wartość zmian jest mniejsza niż progi unijne </w:t>
      </w:r>
      <w:r w:rsidRPr="00FC49E2">
        <w:rPr>
          <w:rFonts w:ascii="Arial" w:eastAsia="Times New Roman" w:hAnsi="Arial" w:cs="Arial"/>
          <w:bCs/>
          <w:sz w:val="18"/>
          <w:szCs w:val="18"/>
          <w:lang w:eastAsia="pl-PL"/>
        </w:rPr>
        <w:t xml:space="preserve">oraz jest niższa niż </w:t>
      </w:r>
      <w:r w:rsidRPr="00FC49E2">
        <w:rPr>
          <w:rFonts w:ascii="Arial" w:eastAsia="Times New Roman" w:hAnsi="Arial" w:cs="Arial"/>
          <w:b/>
          <w:bCs/>
          <w:sz w:val="18"/>
          <w:szCs w:val="18"/>
          <w:lang w:eastAsia="pl-PL"/>
        </w:rPr>
        <w:t>9%</w:t>
      </w:r>
      <w:r w:rsidRPr="00FC49E2">
        <w:rPr>
          <w:rFonts w:ascii="Arial" w:eastAsia="Times New Roman" w:hAnsi="Arial" w:cs="Arial"/>
          <w:bCs/>
          <w:sz w:val="18"/>
          <w:szCs w:val="18"/>
          <w:lang w:eastAsia="pl-PL"/>
        </w:rPr>
        <w:t xml:space="preserve"> maksymalnej wartości Umowy z zastrzeżeniem, że:</w:t>
      </w:r>
    </w:p>
    <w:p w14:paraId="1D066828" w14:textId="77777777" w:rsidR="00FC49E2" w:rsidRPr="00FC49E2" w:rsidRDefault="00FC49E2" w:rsidP="00967B87">
      <w:pPr>
        <w:numPr>
          <w:ilvl w:val="1"/>
          <w:numId w:val="22"/>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Cs/>
          <w:sz w:val="18"/>
          <w:szCs w:val="18"/>
          <w:lang w:eastAsia="pl-PL"/>
        </w:rPr>
        <w:t xml:space="preserve"> jeśli Umowa obejmuje więcej niż jedną część zamówienia oznaczoną jako </w:t>
      </w:r>
      <w:r w:rsidRPr="00FC49E2">
        <w:rPr>
          <w:rFonts w:ascii="Arial" w:eastAsia="Times New Roman" w:hAnsi="Arial" w:cs="Arial"/>
          <w:b/>
          <w:bCs/>
          <w:sz w:val="18"/>
          <w:szCs w:val="18"/>
          <w:lang w:eastAsia="pl-PL"/>
        </w:rPr>
        <w:t>np. Pakiet</w:t>
      </w:r>
      <w:r w:rsidRPr="00FC49E2">
        <w:rPr>
          <w:rFonts w:ascii="Arial" w:eastAsia="Times New Roman" w:hAnsi="Arial" w:cs="Arial"/>
          <w:bCs/>
          <w:sz w:val="18"/>
          <w:szCs w:val="18"/>
          <w:lang w:eastAsia="pl-PL"/>
        </w:rPr>
        <w:t>, postanowienie stosuje się odrębnie do każdej części zamówienia,</w:t>
      </w:r>
    </w:p>
    <w:p w14:paraId="19D67B22" w14:textId="46D7AD8F" w:rsidR="00FC49E2" w:rsidRPr="00FC49E2" w:rsidRDefault="00FC49E2" w:rsidP="00967B87">
      <w:pPr>
        <w:numPr>
          <w:ilvl w:val="1"/>
          <w:numId w:val="22"/>
        </w:numPr>
        <w:suppressAutoHyphens/>
        <w:ind w:left="851" w:hanging="284"/>
        <w:contextualSpacing/>
        <w:jc w:val="both"/>
        <w:rPr>
          <w:rFonts w:ascii="Arial" w:eastAsia="Times New Roman" w:hAnsi="Arial" w:cs="Arial"/>
          <w:sz w:val="18"/>
          <w:szCs w:val="18"/>
          <w:lang w:eastAsia="zh-CN"/>
        </w:rPr>
      </w:pPr>
      <w:r w:rsidRPr="00FC49E2">
        <w:rPr>
          <w:rFonts w:ascii="Arial" w:eastAsia="Times New Roman" w:hAnsi="Arial" w:cs="Arial"/>
          <w:bCs/>
          <w:sz w:val="18"/>
          <w:szCs w:val="18"/>
          <w:lang w:eastAsia="pl-PL"/>
        </w:rPr>
        <w:t xml:space="preserve">dokonywanie zmian w zakresie </w:t>
      </w:r>
      <w:r w:rsidRPr="00FC49E2">
        <w:rPr>
          <w:rFonts w:ascii="Arial" w:eastAsia="Times New Roman" w:hAnsi="Arial" w:cs="Arial"/>
          <w:b/>
          <w:bCs/>
          <w:sz w:val="18"/>
          <w:szCs w:val="18"/>
          <w:lang w:eastAsia="pl-PL"/>
        </w:rPr>
        <w:t xml:space="preserve">Wartości Umowy </w:t>
      </w:r>
      <w:r w:rsidRPr="00FC49E2">
        <w:rPr>
          <w:rFonts w:ascii="Arial" w:eastAsia="Times New Roman" w:hAnsi="Arial" w:cs="Arial"/>
          <w:bCs/>
          <w:sz w:val="18"/>
          <w:szCs w:val="18"/>
          <w:lang w:eastAsia="pl-PL"/>
        </w:rPr>
        <w:t>są możliwe w podstawowym okresie obowiązywania Umowy lub w okresie wydłużonym jeśli możliwość wydłużenia została przewidziana w Umowie;</w:t>
      </w:r>
    </w:p>
    <w:p w14:paraId="543E8E75"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wydłużenia terminu realizacji </w:t>
      </w:r>
      <w:r w:rsidRPr="00FC49E2">
        <w:rPr>
          <w:rFonts w:ascii="Arial" w:eastAsia="Times New Roman" w:hAnsi="Arial" w:cs="Arial"/>
          <w:sz w:val="18"/>
          <w:szCs w:val="18"/>
          <w:lang w:eastAsia="zh-CN"/>
        </w:rPr>
        <w:t>Umowy lub</w:t>
      </w:r>
      <w:r w:rsidRPr="00FC49E2">
        <w:rPr>
          <w:rFonts w:ascii="Arial" w:eastAsia="Times New Roman" w:hAnsi="Arial" w:cs="Arial"/>
          <w:b/>
          <w:sz w:val="18"/>
          <w:szCs w:val="18"/>
          <w:lang w:eastAsia="zh-CN"/>
        </w:rPr>
        <w:t xml:space="preserve"> terminu realizacji zamówienia jednostkowego </w:t>
      </w:r>
      <w:r w:rsidRPr="00FC49E2">
        <w:rPr>
          <w:rFonts w:ascii="Arial" w:eastAsia="Times New Roman" w:hAnsi="Arial" w:cs="Arial"/>
          <w:sz w:val="18"/>
          <w:szCs w:val="18"/>
          <w:lang w:eastAsia="zh-CN"/>
        </w:rPr>
        <w:t>przez</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 xml:space="preserve"> Wykonawcę w przypadku</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przyczynienia się Zamawiającego do opóźnienia wykonania świadczenia przez  Wykonawcę stosownie do rozmiarów przyczynienia się Zamawiającego do opóźnienia;</w:t>
      </w:r>
    </w:p>
    <w:p w14:paraId="7EEC06CD"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wystąpienie okoliczności </w:t>
      </w:r>
      <w:r w:rsidRPr="00FC49E2">
        <w:rPr>
          <w:rFonts w:ascii="Arial" w:eastAsia="Times New Roman" w:hAnsi="Arial" w:cs="Arial"/>
          <w:b/>
          <w:sz w:val="18"/>
          <w:szCs w:val="18"/>
          <w:lang w:eastAsia="zh-CN"/>
        </w:rPr>
        <w:t>siły wyższej</w:t>
      </w:r>
      <w:r w:rsidRPr="00FC49E2">
        <w:rPr>
          <w:rFonts w:ascii="Arial" w:eastAsia="Times New Roman" w:hAnsi="Arial" w:cs="Arial"/>
          <w:sz w:val="18"/>
          <w:szCs w:val="18"/>
          <w:lang w:eastAsia="zh-CN"/>
        </w:rPr>
        <w:t>, które to okoliczności przyczyniłyby się do opóźnienia wykonania świadczenia przez Wykonawcę poprzez  wydłużenie terminu na wykonanie świadczenia przez  Wykonawcę stosownie do przyczynienia się okoliczności siły wyższej do opóźnienia;</w:t>
      </w:r>
    </w:p>
    <w:p w14:paraId="3FCDE0AE" w14:textId="7916919B"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Calibri" w:hAnsi="Arial" w:cs="Arial"/>
          <w:sz w:val="18"/>
          <w:szCs w:val="18"/>
          <w:lang w:eastAsia="zh-CN"/>
        </w:rPr>
        <w:t xml:space="preserve">nastąpiła </w:t>
      </w:r>
      <w:r w:rsidRPr="00FC49E2">
        <w:rPr>
          <w:rFonts w:ascii="Arial" w:eastAsia="Calibri" w:hAnsi="Arial" w:cs="Arial"/>
          <w:b/>
          <w:sz w:val="18"/>
          <w:szCs w:val="18"/>
          <w:lang w:eastAsia="zh-CN"/>
        </w:rPr>
        <w:t>zmiana danych podmiotów</w:t>
      </w:r>
      <w:r w:rsidRPr="00FC49E2">
        <w:rPr>
          <w:rFonts w:ascii="Arial" w:eastAsia="Calibri" w:hAnsi="Arial" w:cs="Arial"/>
          <w:sz w:val="18"/>
          <w:szCs w:val="18"/>
          <w:lang w:eastAsia="zh-CN"/>
        </w:rPr>
        <w:t xml:space="preserve"> zawierających Umowę (np. w wyniku przekształceń, przejęć, itp.) również  zmiana lokalizacji ich siedziby lub lokalizacji ich komórek organizacyjnych pod warunkiem, iż ceny nie ulegną zwiększeniu;</w:t>
      </w:r>
    </w:p>
    <w:p w14:paraId="583156F0"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b/>
          <w:sz w:val="18"/>
          <w:szCs w:val="18"/>
          <w:shd w:val="clear" w:color="auto" w:fill="FFFFFF"/>
          <w:lang w:eastAsia="pl-PL"/>
        </w:rPr>
        <w:t>zastąpienia dotychczasowego Wykonawcy</w:t>
      </w:r>
      <w:r w:rsidRPr="00FC49E2">
        <w:rPr>
          <w:rFonts w:ascii="Arial" w:eastAsia="Times New Roman" w:hAnsi="Arial" w:cs="Arial"/>
          <w:sz w:val="18"/>
          <w:szCs w:val="18"/>
          <w:shd w:val="clear" w:color="auto" w:fill="FFFFFF"/>
          <w:lang w:eastAsia="pl-PL"/>
        </w:rPr>
        <w:t xml:space="preserve"> [</w:t>
      </w:r>
      <w:r w:rsidRPr="00FC49E2">
        <w:rPr>
          <w:rFonts w:ascii="Arial" w:eastAsia="Times New Roman" w:hAnsi="Arial" w:cs="Arial"/>
          <w:b/>
          <w:sz w:val="18"/>
          <w:szCs w:val="18"/>
          <w:shd w:val="clear" w:color="auto" w:fill="FFFFFF"/>
          <w:lang w:eastAsia="pl-PL"/>
        </w:rPr>
        <w:t xml:space="preserve">na podstawie art. 455 ust.1 pkt 2 ustawy pzp]  </w:t>
      </w:r>
      <w:r w:rsidRPr="00FC49E2">
        <w:rPr>
          <w:rFonts w:ascii="Arial" w:eastAsia="Times New Roman" w:hAnsi="Arial" w:cs="Arial"/>
          <w:sz w:val="18"/>
          <w:szCs w:val="18"/>
          <w:shd w:val="clear" w:color="auto" w:fill="FFFFFF"/>
          <w:lang w:eastAsia="pl-PL"/>
        </w:rPr>
        <w:t xml:space="preserve">któremu Zamawiający udzielił zamówienia, </w:t>
      </w:r>
      <w:r w:rsidRPr="00FC49E2">
        <w:rPr>
          <w:rFonts w:ascii="Arial" w:eastAsia="Times New Roman" w:hAnsi="Arial" w:cs="Arial"/>
          <w:b/>
          <w:sz w:val="18"/>
          <w:szCs w:val="18"/>
          <w:shd w:val="clear" w:color="auto" w:fill="FFFFFF"/>
          <w:lang w:eastAsia="pl-PL"/>
        </w:rPr>
        <w:t>nowym Wykonawcą</w:t>
      </w:r>
      <w:r w:rsidRPr="00FC49E2">
        <w:rPr>
          <w:rFonts w:ascii="Arial" w:eastAsia="Times New Roman" w:hAnsi="Arial" w:cs="Arial"/>
          <w:sz w:val="18"/>
          <w:szCs w:val="18"/>
          <w:shd w:val="clear" w:color="auto" w:fill="FFFFFF"/>
          <w:lang w:eastAsia="pl-PL"/>
        </w:rPr>
        <w:t xml:space="preserve"> </w:t>
      </w:r>
      <w:r w:rsidRPr="00FC49E2">
        <w:rPr>
          <w:rFonts w:ascii="Arial" w:eastAsia="Times New Roman" w:hAnsi="Arial" w:cs="Arial"/>
          <w:sz w:val="18"/>
          <w:szCs w:val="18"/>
          <w:lang w:eastAsia="pl-PL"/>
        </w:rPr>
        <w:t xml:space="preserve">w wyniku sukcesji,  w wyniku wstąpienia w prawa i obowiązki Wykonawcy, w następstwie przejęcia, połączenia, podziału, przekształcenia, upadłości, restrukturyzacji, dziedziczenia lub nabycia dotychczasowego Wykonawcy lub jego przedsiębiorstwa, </w:t>
      </w:r>
      <w:r w:rsidRPr="00FC49E2">
        <w:rPr>
          <w:rFonts w:ascii="Arial" w:eastAsia="Times New Roman" w:hAnsi="Arial" w:cs="Arial"/>
          <w:b/>
          <w:sz w:val="18"/>
          <w:szCs w:val="18"/>
          <w:lang w:eastAsia="pl-PL"/>
        </w:rPr>
        <w:t>o ile</w:t>
      </w:r>
      <w:r w:rsidRPr="00FC49E2">
        <w:rPr>
          <w:rFonts w:ascii="Arial" w:eastAsia="Times New Roman" w:hAnsi="Arial" w:cs="Arial"/>
          <w:sz w:val="18"/>
          <w:szCs w:val="18"/>
          <w:lang w:eastAsia="pl-PL"/>
        </w:rPr>
        <w:t xml:space="preserve"> nowy Wykonawca spełnia warunki udziału w postępowaniu, nie zachodzą wobec niego podstawy wykluczenia, nie pociąga to za sobą istotnych zmian Umowy a także nie ma na celu uniknięcia stosowania przepisów ustawy pzp – w takim przypadku dotychczasowy lub nowy Wykonawca przedstawiają Zamawiającemu dowody potwierdzające brak podstaw  wykluczenia;</w:t>
      </w:r>
    </w:p>
    <w:p w14:paraId="77E12C52"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zmiany </w:t>
      </w:r>
      <w:r w:rsidRPr="00FC49E2">
        <w:rPr>
          <w:rFonts w:ascii="Arial" w:eastAsia="Times New Roman" w:hAnsi="Arial" w:cs="Arial"/>
          <w:b/>
          <w:sz w:val="18"/>
          <w:szCs w:val="18"/>
          <w:lang w:eastAsia="zh-CN"/>
        </w:rPr>
        <w:t>doprecyzowujące treść Umowy</w:t>
      </w:r>
      <w:r w:rsidRPr="00FC49E2">
        <w:rPr>
          <w:rFonts w:ascii="Arial" w:eastAsia="Times New Roman" w:hAnsi="Arial" w:cs="Arial"/>
          <w:sz w:val="18"/>
          <w:szCs w:val="18"/>
          <w:lang w:eastAsia="zh-CN"/>
        </w:rPr>
        <w:t>, jeżeli potrzeba ich wprowadzenia wynika z rozbieżności lub niejasności w Umowie, których nie można usunąć w inny sposób, a zmiana będzie umożliwiać usunięcie rozbieżności i doprecyzowanie Umowy w celu jednoznacznej interpretacji jej postanowień;</w:t>
      </w:r>
    </w:p>
    <w:p w14:paraId="146E3EA7" w14:textId="3F07083D"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Calibri" w:hAnsi="Arial" w:cs="Arial"/>
          <w:bCs/>
          <w:sz w:val="18"/>
          <w:szCs w:val="18"/>
          <w:lang w:eastAsia="zh-CN"/>
        </w:rPr>
        <w:t xml:space="preserve">zmiany </w:t>
      </w:r>
      <w:r w:rsidRPr="00FC49E2">
        <w:rPr>
          <w:rFonts w:ascii="Arial" w:eastAsia="Calibri" w:hAnsi="Arial" w:cs="Arial"/>
          <w:b/>
          <w:bCs/>
          <w:sz w:val="18"/>
          <w:szCs w:val="18"/>
          <w:lang w:eastAsia="zh-CN"/>
        </w:rPr>
        <w:t>treści załączników</w:t>
      </w:r>
      <w:r w:rsidRPr="00FC49E2">
        <w:rPr>
          <w:rFonts w:ascii="Arial" w:eastAsia="Calibri" w:hAnsi="Arial" w:cs="Arial"/>
          <w:bCs/>
          <w:sz w:val="18"/>
          <w:szCs w:val="18"/>
          <w:lang w:eastAsia="zh-CN"/>
        </w:rPr>
        <w:t xml:space="preserve"> do Umowy w przypadku zmiany obowiązujących procedur u Zamawiającego w zawiązku z zaistnieniem okoliczności, których nie można było przewidzieć w chwili zawarcia Umowy;</w:t>
      </w:r>
    </w:p>
    <w:p w14:paraId="64663FB1" w14:textId="77777777"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przewiduje się możliwość zmiany postanowień Umowy w takim zakresie w jakim jest to niezbędne do realizacji Umowy w związku ze zmianą </w:t>
      </w:r>
      <w:r w:rsidRPr="00FC49E2">
        <w:rPr>
          <w:rFonts w:ascii="Arial" w:eastAsia="Times New Roman" w:hAnsi="Arial" w:cs="Arial"/>
          <w:b/>
          <w:sz w:val="18"/>
          <w:szCs w:val="18"/>
          <w:lang w:eastAsia="zh-CN"/>
        </w:rPr>
        <w:t xml:space="preserve">ogólnie obowiązujących przepisów prawa </w:t>
      </w:r>
      <w:r w:rsidRPr="00FC49E2">
        <w:rPr>
          <w:rFonts w:ascii="Arial" w:eastAsia="Times New Roman" w:hAnsi="Arial" w:cs="Arial"/>
          <w:sz w:val="18"/>
          <w:szCs w:val="18"/>
          <w:lang w:eastAsia="zh-CN"/>
        </w:rPr>
        <w:t>lub wytycznych Ministerstwa Zdrowia lub innych organów lub wynikać będzie z umów zawartych z Narodowym Funduszem Zdrowia lub jego następcą prawnym;</w:t>
      </w:r>
    </w:p>
    <w:p w14:paraId="41A65DE4" w14:textId="0BD3E51B" w:rsidR="00FC49E2" w:rsidRPr="00FC49E2" w:rsidRDefault="00FC49E2" w:rsidP="00967B87">
      <w:pPr>
        <w:numPr>
          <w:ilvl w:val="0"/>
          <w:numId w:val="21"/>
        </w:numPr>
        <w:suppressAutoHyphens/>
        <w:ind w:left="567" w:hanging="283"/>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przewiduje się możliwość zmiany Umowy w zakresie</w:t>
      </w:r>
      <w:r w:rsidR="007909F7">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który został przewidziany w </w:t>
      </w:r>
      <w:r w:rsidRPr="00FC49E2">
        <w:rPr>
          <w:rFonts w:ascii="Arial" w:eastAsia="Times New Roman" w:hAnsi="Arial" w:cs="Arial"/>
          <w:b/>
          <w:sz w:val="18"/>
          <w:szCs w:val="18"/>
          <w:lang w:eastAsia="zh-CN"/>
        </w:rPr>
        <w:t xml:space="preserve">innych </w:t>
      </w:r>
      <w:r w:rsidRPr="00FC49E2">
        <w:rPr>
          <w:rFonts w:ascii="Arial" w:eastAsia="Times New Roman" w:hAnsi="Arial" w:cs="Arial"/>
          <w:sz w:val="18"/>
          <w:szCs w:val="18"/>
          <w:lang w:eastAsia="zh-CN"/>
        </w:rPr>
        <w:t xml:space="preserve">niż w niniejszym paragrafie </w:t>
      </w:r>
      <w:r w:rsidRPr="00FC49E2">
        <w:rPr>
          <w:rFonts w:ascii="Arial" w:eastAsia="Times New Roman" w:hAnsi="Arial" w:cs="Arial"/>
          <w:b/>
          <w:sz w:val="18"/>
          <w:szCs w:val="18"/>
          <w:lang w:eastAsia="zh-CN"/>
        </w:rPr>
        <w:t>postanowieniach Umowy;</w:t>
      </w:r>
    </w:p>
    <w:p w14:paraId="266CBF95" w14:textId="5B08E139" w:rsidR="00FC49E2" w:rsidRPr="00FC49E2" w:rsidRDefault="00FC49E2" w:rsidP="00967B87">
      <w:pPr>
        <w:numPr>
          <w:ilvl w:val="0"/>
          <w:numId w:val="18"/>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Zmiany</w:t>
      </w:r>
      <w:r w:rsidR="007909F7">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o których mowa w </w:t>
      </w:r>
      <w:r w:rsidRPr="00FC49E2">
        <w:rPr>
          <w:rFonts w:ascii="Arial" w:eastAsia="Times New Roman" w:hAnsi="Arial" w:cs="Arial"/>
          <w:b/>
          <w:sz w:val="18"/>
          <w:szCs w:val="18"/>
          <w:lang w:eastAsia="zh-CN"/>
        </w:rPr>
        <w:t>ust. 2 pkt 1</w:t>
      </w:r>
      <w:r w:rsidRPr="00FC49E2">
        <w:rPr>
          <w:rFonts w:ascii="Arial" w:eastAsia="Times New Roman" w:hAnsi="Arial" w:cs="Arial"/>
          <w:sz w:val="18"/>
          <w:szCs w:val="18"/>
          <w:lang w:eastAsia="zh-CN"/>
        </w:rPr>
        <w:t xml:space="preserve"> dokonywane będą według następujących zasad:</w:t>
      </w:r>
    </w:p>
    <w:p w14:paraId="34FE831B" w14:textId="7F70AD5F" w:rsidR="00FC49E2" w:rsidRPr="00FC49E2" w:rsidRDefault="00FC49E2" w:rsidP="00967B87">
      <w:pPr>
        <w:numPr>
          <w:ilvl w:val="0"/>
          <w:numId w:val="23"/>
        </w:numPr>
        <w:suppressAutoHyphens/>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każda ze Stron może wystąpić do drugiej Strony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w:t>
      </w:r>
    </w:p>
    <w:p w14:paraId="22F883B1" w14:textId="5E37839B" w:rsidR="00FC49E2" w:rsidRPr="00FC49E2" w:rsidRDefault="00FC49E2" w:rsidP="00967B87">
      <w:pPr>
        <w:numPr>
          <w:ilvl w:val="0"/>
          <w:numId w:val="23"/>
        </w:numPr>
        <w:suppressAutoHyphens/>
        <w:contextualSpacing/>
        <w:jc w:val="both"/>
        <w:rPr>
          <w:rFonts w:ascii="Arial" w:eastAsia="Times New Roman" w:hAnsi="Arial" w:cs="Arial"/>
          <w:b/>
          <w:sz w:val="18"/>
          <w:szCs w:val="18"/>
          <w:lang w:eastAsia="zh-CN"/>
        </w:rPr>
      </w:pPr>
      <w:r w:rsidRPr="00FC49E2">
        <w:rPr>
          <w:rFonts w:ascii="Arial" w:eastAsia="Times New Roman" w:hAnsi="Arial" w:cs="Arial"/>
          <w:sz w:val="18"/>
          <w:szCs w:val="18"/>
          <w:lang w:eastAsia="zh-CN"/>
        </w:rPr>
        <w:t xml:space="preserve">zmiana wysokości wynagrodzenia należnego Wykonawcy w przypadku zaistnienia przesłanki, o której mowa w </w:t>
      </w:r>
      <w:r w:rsidRPr="00FC49E2">
        <w:rPr>
          <w:rFonts w:ascii="Arial" w:eastAsia="Times New Roman" w:hAnsi="Arial" w:cs="Arial"/>
          <w:b/>
          <w:sz w:val="18"/>
          <w:szCs w:val="18"/>
          <w:lang w:eastAsia="zh-CN"/>
        </w:rPr>
        <w:t>ust. 2 pkt 1 lit. a</w:t>
      </w:r>
      <w:r w:rsidRPr="00FC49E2">
        <w:rPr>
          <w:rFonts w:ascii="Arial" w:eastAsia="Times New Roman" w:hAnsi="Arial" w:cs="Arial"/>
          <w:sz w:val="18"/>
          <w:szCs w:val="18"/>
          <w:lang w:eastAsia="zh-CN"/>
        </w:rPr>
        <w:t xml:space="preserve">, będzie odnosić się wyłącznie do części przedmiotu Umowy zrealizowanej, zgodnie z terminami ustalonymi Umową, po dniu wejścia w życie przepisów zmieniających stawkę podatku od towarów i usług (VAT) oraz wyłącznie do części przedmiotu Umowy, do której zastosowanie znajdzie zmiana stawki podatku od towarów i usług (VAT). Wartość wynagrodzenia </w:t>
      </w:r>
      <w:r w:rsidRPr="00FC49E2">
        <w:rPr>
          <w:rFonts w:ascii="Arial" w:eastAsia="Times New Roman" w:hAnsi="Arial" w:cs="Arial"/>
          <w:b/>
          <w:sz w:val="18"/>
          <w:szCs w:val="18"/>
          <w:lang w:eastAsia="zh-CN"/>
        </w:rPr>
        <w:t>netto nie zmieni się</w:t>
      </w:r>
      <w:r w:rsidRPr="00FC49E2">
        <w:rPr>
          <w:rFonts w:ascii="Arial" w:eastAsia="Times New Roman" w:hAnsi="Arial" w:cs="Arial"/>
          <w:sz w:val="18"/>
          <w:szCs w:val="18"/>
          <w:lang w:eastAsia="zh-CN"/>
        </w:rPr>
        <w:t xml:space="preserve">, a wartość wynagrodzenia brutto zostanie wyliczona na podstawie nowych przepisów.  </w:t>
      </w:r>
    </w:p>
    <w:p w14:paraId="32E0F1D2" w14:textId="77777777" w:rsidR="00FC49E2" w:rsidRPr="00FC49E2" w:rsidRDefault="00FC49E2" w:rsidP="00FC49E2">
      <w:pPr>
        <w:suppressAutoHyphens/>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Zapis stosuje się odpowiednio w przypadku zmiany obowiązującej stawki podatku akcyzowego.</w:t>
      </w:r>
    </w:p>
    <w:p w14:paraId="7AA9DAEE" w14:textId="12C0B74A" w:rsidR="00FC49E2" w:rsidRPr="00FC49E2" w:rsidRDefault="00FC49E2" w:rsidP="00967B87">
      <w:pPr>
        <w:numPr>
          <w:ilvl w:val="0"/>
          <w:numId w:val="23"/>
        </w:numPr>
        <w:suppressAutoHyphens/>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zmiana wysokości wynagrodzenia w przypadku zaistnienia jednej z przesłanek, o których mowa w </w:t>
      </w:r>
      <w:r w:rsidRPr="00FC49E2">
        <w:rPr>
          <w:rFonts w:ascii="Arial" w:eastAsia="Times New Roman" w:hAnsi="Arial" w:cs="Arial"/>
          <w:b/>
          <w:sz w:val="18"/>
          <w:szCs w:val="18"/>
          <w:lang w:eastAsia="zh-CN"/>
        </w:rPr>
        <w:t>ust. 2 pkt 1 lit.</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 xml:space="preserve">b </w:t>
      </w:r>
      <w:r w:rsidRPr="00FC49E2">
        <w:rPr>
          <w:rFonts w:ascii="Arial" w:eastAsia="Times New Roman" w:hAnsi="Arial" w:cs="Arial"/>
          <w:sz w:val="18"/>
          <w:szCs w:val="18"/>
          <w:lang w:eastAsia="zh-CN"/>
        </w:rPr>
        <w:t xml:space="preserve">lub </w:t>
      </w:r>
      <w:r w:rsidRPr="00FC49E2">
        <w:rPr>
          <w:rFonts w:ascii="Arial" w:eastAsia="Times New Roman" w:hAnsi="Arial" w:cs="Arial"/>
          <w:b/>
          <w:sz w:val="18"/>
          <w:szCs w:val="18"/>
          <w:lang w:eastAsia="zh-CN"/>
        </w:rPr>
        <w:t>lit. c</w:t>
      </w:r>
      <w:r w:rsidRPr="00FC49E2">
        <w:rPr>
          <w:rFonts w:ascii="Arial" w:eastAsia="Times New Roman" w:hAnsi="Arial" w:cs="Arial"/>
          <w:sz w:val="18"/>
          <w:szCs w:val="18"/>
          <w:lang w:eastAsia="zh-CN"/>
        </w:rPr>
        <w:t xml:space="preserve"> lub </w:t>
      </w:r>
      <w:r w:rsidRPr="00FC49E2">
        <w:rPr>
          <w:rFonts w:ascii="Arial" w:eastAsia="Times New Roman" w:hAnsi="Arial" w:cs="Arial"/>
          <w:b/>
          <w:sz w:val="18"/>
          <w:szCs w:val="18"/>
          <w:lang w:eastAsia="zh-CN"/>
        </w:rPr>
        <w:t>lit. d</w:t>
      </w:r>
      <w:r w:rsidRPr="00FC49E2">
        <w:rPr>
          <w:rFonts w:ascii="Arial" w:eastAsia="Times New Roman" w:hAnsi="Arial" w:cs="Arial"/>
          <w:sz w:val="18"/>
          <w:szCs w:val="18"/>
          <w:lang w:eastAsia="zh-CN"/>
        </w:rPr>
        <w:t xml:space="preserve">,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minimalnej stawki godzinowej lub dokonujących zmian w zakresie zasad podlegania ubezpieczeniom społecznym lub ubezpieczeniu zdrowotnemu lub w zakresie wysokości stawki składki na ubezpieczenia społeczne lub zdrowotne lub w zakresie gromadzenia i wysokości wpłat do pracowniczych planów kapitałowych . W przypadku zmiany, o której mowa w </w:t>
      </w:r>
      <w:r w:rsidRPr="00FC49E2">
        <w:rPr>
          <w:rFonts w:ascii="Arial" w:eastAsia="Times New Roman" w:hAnsi="Arial" w:cs="Arial"/>
          <w:b/>
          <w:sz w:val="18"/>
          <w:szCs w:val="18"/>
          <w:lang w:eastAsia="zh-CN"/>
        </w:rPr>
        <w:t xml:space="preserve">ust. 2 pkt 1 lit. b </w:t>
      </w:r>
      <w:r w:rsidRPr="00FC49E2">
        <w:rPr>
          <w:rFonts w:ascii="Arial" w:eastAsia="Times New Roman" w:hAnsi="Arial" w:cs="Arial"/>
          <w:sz w:val="18"/>
          <w:szCs w:val="18"/>
          <w:lang w:eastAsia="zh-CN"/>
        </w:rPr>
        <w:t>lub</w:t>
      </w:r>
      <w:r w:rsidRPr="00FC49E2">
        <w:rPr>
          <w:rFonts w:ascii="Arial" w:eastAsia="Times New Roman" w:hAnsi="Arial" w:cs="Arial"/>
          <w:b/>
          <w:sz w:val="18"/>
          <w:szCs w:val="18"/>
          <w:lang w:eastAsia="zh-CN"/>
        </w:rPr>
        <w:t xml:space="preserve"> lit. c </w:t>
      </w:r>
      <w:r w:rsidRPr="00FC49E2">
        <w:rPr>
          <w:rFonts w:ascii="Arial" w:eastAsia="Times New Roman" w:hAnsi="Arial" w:cs="Arial"/>
          <w:sz w:val="18"/>
          <w:szCs w:val="18"/>
          <w:lang w:eastAsia="zh-CN"/>
        </w:rPr>
        <w:t>lub</w:t>
      </w:r>
      <w:r w:rsidRPr="00FC49E2">
        <w:rPr>
          <w:rFonts w:ascii="Arial" w:eastAsia="Times New Roman" w:hAnsi="Arial" w:cs="Arial"/>
          <w:b/>
          <w:sz w:val="18"/>
          <w:szCs w:val="18"/>
          <w:lang w:eastAsia="zh-CN"/>
        </w:rPr>
        <w:t xml:space="preserve"> lit. d</w:t>
      </w:r>
      <w:r w:rsidRPr="00FC49E2">
        <w:rPr>
          <w:rFonts w:ascii="Arial" w:eastAsia="Times New Roman" w:hAnsi="Arial" w:cs="Arial"/>
          <w:sz w:val="18"/>
          <w:szCs w:val="18"/>
          <w:lang w:eastAsia="zh-CN"/>
        </w:rPr>
        <w:t xml:space="preserve">, wynagrodzenie Wykonawcy ulegnie zmianie o kwotę odpowiadającą wzrostowi kosztu Wykonawcy w związku ze zwiększeniem wysokości wynagrodzeń do wysokości aktualnie obowiązującego minimalnego </w:t>
      </w:r>
      <w:r w:rsidRPr="00FC49E2">
        <w:rPr>
          <w:rFonts w:ascii="Arial" w:eastAsia="Times New Roman" w:hAnsi="Arial" w:cs="Arial"/>
          <w:sz w:val="18"/>
          <w:szCs w:val="18"/>
          <w:lang w:eastAsia="zh-CN"/>
        </w:rPr>
        <w:lastRenderedPageBreak/>
        <w:t>wynagrodzenia za pracę/minimalnej stawki godzinowej. Kwota odpowiadająca wzrostowi kosztu Wykonawcy będzie odnosić się wyłącznie do części wynagrodzenia Pracowników, odpowiadającej zakresowi, w jakim wykonują oni prace bezpośrednio związane z realizacją przedmiotu Umowy.</w:t>
      </w:r>
    </w:p>
    <w:p w14:paraId="6140CDE7" w14:textId="77777777" w:rsidR="00FC49E2" w:rsidRPr="00FC49E2" w:rsidRDefault="00FC49E2" w:rsidP="00967B87">
      <w:pPr>
        <w:numPr>
          <w:ilvl w:val="0"/>
          <w:numId w:val="23"/>
        </w:numPr>
        <w:suppressAutoHyphens/>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Wykonawca występujący z wnioskiem o zmianę wysokości wynagrodzenia na podstawie </w:t>
      </w:r>
      <w:r w:rsidRPr="00FC49E2">
        <w:rPr>
          <w:rFonts w:ascii="Arial" w:eastAsia="Times New Roman" w:hAnsi="Arial" w:cs="Arial"/>
          <w:b/>
          <w:sz w:val="18"/>
          <w:szCs w:val="18"/>
          <w:lang w:eastAsia="zh-CN"/>
        </w:rPr>
        <w:t>ust. 2</w:t>
      </w:r>
      <w:r w:rsidRPr="00FC49E2">
        <w:rPr>
          <w:rFonts w:ascii="Arial" w:eastAsia="Times New Roman" w:hAnsi="Arial" w:cs="Arial"/>
          <w:sz w:val="18"/>
          <w:szCs w:val="18"/>
          <w:lang w:eastAsia="zh-CN"/>
        </w:rPr>
        <w:t xml:space="preserve"> jest zobowiązany dołączyć do wniosku dokumenty, z których będzie wynikać, w jakim zakresie zmiany te mają wpływ na koszty wykonania Umowy, w szczególności:</w:t>
      </w:r>
    </w:p>
    <w:p w14:paraId="0E27F10F" w14:textId="77777777" w:rsidR="00FC49E2" w:rsidRPr="00FC49E2" w:rsidRDefault="00FC49E2" w:rsidP="00967B87">
      <w:pPr>
        <w:numPr>
          <w:ilvl w:val="1"/>
          <w:numId w:val="23"/>
        </w:numPr>
        <w:suppressAutoHyphens/>
        <w:ind w:left="1134" w:hanging="425"/>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pisemne zestawienie wynagrodzeń (zarówno przed jak i po zmianie) personelu, wraz z określeniem zakresu (części etatu), w jakim wykonują oni prace bezpośrednio związane z realizacją przedmiotu Umowy oraz części wynagrodzenia odpowiadającej temu zakresowi – w przypadku zmiany, o której mowa w </w:t>
      </w:r>
      <w:r w:rsidRPr="00FC49E2">
        <w:rPr>
          <w:rFonts w:ascii="Arial" w:eastAsia="Times New Roman" w:hAnsi="Arial" w:cs="Arial"/>
          <w:b/>
          <w:sz w:val="18"/>
          <w:szCs w:val="18"/>
          <w:lang w:eastAsia="zh-CN"/>
        </w:rPr>
        <w:t>ust. 2 pkt 1 lit b</w:t>
      </w:r>
      <w:r w:rsidRPr="00FC49E2">
        <w:rPr>
          <w:rFonts w:ascii="Arial" w:eastAsia="Times New Roman" w:hAnsi="Arial" w:cs="Arial"/>
          <w:sz w:val="18"/>
          <w:szCs w:val="18"/>
          <w:lang w:eastAsia="zh-CN"/>
        </w:rPr>
        <w:t xml:space="preserve">, lub </w:t>
      </w:r>
    </w:p>
    <w:p w14:paraId="2D5793A2" w14:textId="77777777" w:rsidR="00FC49E2" w:rsidRPr="00FC49E2" w:rsidRDefault="00FC49E2" w:rsidP="00967B87">
      <w:pPr>
        <w:numPr>
          <w:ilvl w:val="1"/>
          <w:numId w:val="23"/>
        </w:numPr>
        <w:suppressAutoHyphens/>
        <w:ind w:left="1134" w:hanging="425"/>
        <w:contextualSpacing/>
        <w:jc w:val="both"/>
        <w:rPr>
          <w:rFonts w:ascii="Arial" w:eastAsia="Times New Roman" w:hAnsi="Arial" w:cs="Arial"/>
          <w:b/>
          <w:sz w:val="18"/>
          <w:szCs w:val="18"/>
          <w:lang w:eastAsia="zh-CN"/>
        </w:rPr>
      </w:pPr>
      <w:r w:rsidRPr="00FC49E2">
        <w:rPr>
          <w:rFonts w:ascii="Arial" w:eastAsia="Times New Roman" w:hAnsi="Arial" w:cs="Arial"/>
          <w:sz w:val="18"/>
          <w:szCs w:val="18"/>
          <w:lang w:eastAsia="zh-CN"/>
        </w:rPr>
        <w:t xml:space="preserve">pisemne zestawienie wynagrodzeń (zarówno przed jak i po zmianie) personelu, wraz z kwotami składek uiszczanych do Zakładu Ubezpieczeń Społecznych/Kasy Rolniczego Ubezpieczenia Społecznego, wysokości wpłat do pracowniczych planów kapitałowych w części finansowanej przez Wykonawcę, z określeniem zakresu (części etatu), w jakim wykonują oni prace bezpośrednio związane z realizacją przedmiotu Umowy oraz części wynagrodzenia odpowiadającej temu zakresowi – w przypadku zmiany, o której mowa w </w:t>
      </w:r>
      <w:r w:rsidRPr="00FC49E2">
        <w:rPr>
          <w:rFonts w:ascii="Arial" w:eastAsia="Times New Roman" w:hAnsi="Arial" w:cs="Arial"/>
          <w:b/>
          <w:sz w:val="18"/>
          <w:szCs w:val="18"/>
          <w:lang w:eastAsia="zh-CN"/>
        </w:rPr>
        <w:t>ust. 2 pkt 1 lit. b lub lit. c lub lit. d</w:t>
      </w:r>
      <w:r w:rsidRPr="00FC49E2">
        <w:rPr>
          <w:rFonts w:ascii="Arial" w:eastAsia="Times New Roman" w:hAnsi="Arial" w:cs="Arial"/>
          <w:sz w:val="18"/>
          <w:szCs w:val="18"/>
          <w:lang w:eastAsia="zh-CN"/>
        </w:rPr>
        <w:t xml:space="preserve"> niniejszego </w:t>
      </w:r>
      <w:r w:rsidRPr="00FC49E2">
        <w:rPr>
          <w:rFonts w:ascii="Arial" w:eastAsia="Times New Roman" w:hAnsi="Arial" w:cs="Arial"/>
          <w:b/>
          <w:sz w:val="18"/>
          <w:szCs w:val="18"/>
          <w:lang w:eastAsia="zh-CN"/>
        </w:rPr>
        <w:t>§.</w:t>
      </w:r>
    </w:p>
    <w:p w14:paraId="13C776C3" w14:textId="055EFE00" w:rsidR="00FC49E2" w:rsidRPr="00FC49E2" w:rsidRDefault="00FC49E2" w:rsidP="00967B87">
      <w:pPr>
        <w:numPr>
          <w:ilvl w:val="0"/>
          <w:numId w:val="23"/>
        </w:numPr>
        <w:suppressAutoHyphens/>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Warunkiem wprowadzenia </w:t>
      </w:r>
      <w:r w:rsidRPr="00FC49E2">
        <w:rPr>
          <w:rFonts w:ascii="Arial" w:eastAsia="Times New Roman" w:hAnsi="Arial" w:cs="Arial"/>
          <w:b/>
          <w:sz w:val="18"/>
          <w:szCs w:val="18"/>
          <w:lang w:eastAsia="zh-CN"/>
        </w:rPr>
        <w:t>zmiany wynagrodzenia</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w postaci aneksu</w:t>
      </w:r>
      <w:r w:rsidRPr="00FC49E2">
        <w:rPr>
          <w:rFonts w:ascii="Arial" w:eastAsia="Times New Roman" w:hAnsi="Arial" w:cs="Arial"/>
          <w:sz w:val="18"/>
          <w:szCs w:val="18"/>
          <w:lang w:eastAsia="zh-CN"/>
        </w:rPr>
        <w:t xml:space="preserve"> jest wykazanie przez Wykonawcę w formie pisemnej, iż zmiany te będą miały wpływ na koszty wykonania przez Wykonawcę przedmiotu Umowy.</w:t>
      </w:r>
    </w:p>
    <w:p w14:paraId="6623C033" w14:textId="2E049C80" w:rsidR="00FC49E2" w:rsidRPr="00FC49E2" w:rsidRDefault="00FC49E2" w:rsidP="00967B87">
      <w:pPr>
        <w:numPr>
          <w:ilvl w:val="0"/>
          <w:numId w:val="18"/>
        </w:numPr>
        <w:suppressAutoHyphens/>
        <w:ind w:left="284" w:hanging="426"/>
        <w:contextualSpacing/>
        <w:jc w:val="both"/>
        <w:rPr>
          <w:rFonts w:ascii="Arial" w:eastAsia="Times New Roman" w:hAnsi="Arial" w:cs="Arial"/>
          <w:b/>
          <w:sz w:val="18"/>
          <w:szCs w:val="18"/>
          <w:u w:val="single"/>
          <w:lang w:eastAsia="zh-CN"/>
        </w:rPr>
      </w:pPr>
      <w:r w:rsidRPr="00FC49E2">
        <w:rPr>
          <w:rFonts w:ascii="Arial" w:eastAsia="Times New Roman" w:hAnsi="Arial" w:cs="Arial"/>
          <w:sz w:val="18"/>
          <w:szCs w:val="18"/>
          <w:lang w:eastAsia="zh-CN"/>
        </w:rPr>
        <w:t xml:space="preserve">Z wnioskiem o </w:t>
      </w:r>
      <w:r w:rsidRPr="00FC49E2">
        <w:rPr>
          <w:rFonts w:ascii="Arial" w:eastAsia="Times New Roman" w:hAnsi="Arial" w:cs="Arial"/>
          <w:b/>
          <w:sz w:val="18"/>
          <w:szCs w:val="18"/>
          <w:lang w:eastAsia="zh-CN"/>
        </w:rPr>
        <w:t>zwiększenie wynagrodzenia</w:t>
      </w:r>
      <w:r w:rsidRPr="00FC49E2">
        <w:rPr>
          <w:rFonts w:ascii="Arial" w:eastAsia="Times New Roman" w:hAnsi="Arial" w:cs="Arial"/>
          <w:sz w:val="18"/>
          <w:szCs w:val="18"/>
          <w:lang w:eastAsia="zh-CN"/>
        </w:rPr>
        <w:t xml:space="preserve"> na podstawie </w:t>
      </w:r>
      <w:r w:rsidRPr="00FC49E2">
        <w:rPr>
          <w:rFonts w:ascii="Arial" w:eastAsia="Times New Roman" w:hAnsi="Arial" w:cs="Arial"/>
          <w:b/>
          <w:sz w:val="18"/>
          <w:szCs w:val="18"/>
          <w:lang w:eastAsia="zh-CN"/>
        </w:rPr>
        <w:t xml:space="preserve">ust. 2 pkt 1 </w:t>
      </w:r>
      <w:r w:rsidRPr="00FC49E2">
        <w:rPr>
          <w:rFonts w:ascii="Arial" w:eastAsia="Times New Roman" w:hAnsi="Arial" w:cs="Arial"/>
          <w:sz w:val="18"/>
          <w:szCs w:val="18"/>
          <w:lang w:eastAsia="zh-CN"/>
        </w:rPr>
        <w:t xml:space="preserve">niniejszego </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Wykonawca może  wystąpić</w:t>
      </w:r>
      <w:r w:rsidR="001B73E1">
        <w:rPr>
          <w:rFonts w:ascii="Arial" w:eastAsia="Times New Roman" w:hAnsi="Arial" w:cs="Arial"/>
          <w:sz w:val="18"/>
          <w:szCs w:val="18"/>
          <w:lang w:eastAsia="zh-CN"/>
        </w:rPr>
        <w:t xml:space="preserve"> </w:t>
      </w:r>
      <w:r w:rsidRPr="00FC49E2">
        <w:rPr>
          <w:rFonts w:ascii="Arial" w:eastAsia="Times New Roman" w:hAnsi="Arial" w:cs="Arial"/>
          <w:sz w:val="18"/>
          <w:szCs w:val="18"/>
          <w:lang w:eastAsia="zh-CN"/>
        </w:rPr>
        <w:t>nie wcześniej jak po upływie okresu wskazanego w Umowie</w:t>
      </w:r>
      <w:r w:rsidR="001B73E1">
        <w:rPr>
          <w:rFonts w:ascii="Arial" w:eastAsia="Times New Roman" w:hAnsi="Arial" w:cs="Arial"/>
          <w:sz w:val="18"/>
          <w:szCs w:val="18"/>
          <w:lang w:eastAsia="zh-CN"/>
        </w:rPr>
        <w:t>,</w:t>
      </w:r>
      <w:r w:rsidRPr="00FC49E2">
        <w:rPr>
          <w:rFonts w:ascii="Arial" w:eastAsia="Times New Roman" w:hAnsi="Arial" w:cs="Arial"/>
          <w:sz w:val="18"/>
          <w:szCs w:val="18"/>
          <w:lang w:eastAsia="zh-CN"/>
        </w:rPr>
        <w:t xml:space="preserve"> a jeżeli nie został wskazany, to </w:t>
      </w:r>
      <w:r w:rsidRPr="00FC49E2">
        <w:rPr>
          <w:rFonts w:ascii="Arial" w:eastAsia="Times New Roman" w:hAnsi="Arial" w:cs="Arial"/>
          <w:b/>
          <w:sz w:val="18"/>
          <w:szCs w:val="18"/>
          <w:lang w:eastAsia="zh-CN"/>
        </w:rPr>
        <w:t>nie wcześniej niż 6 miesięcy od daty zawarcia Umowy</w:t>
      </w:r>
      <w:r w:rsidRPr="00FC49E2">
        <w:rPr>
          <w:rFonts w:ascii="Arial" w:eastAsia="Times New Roman" w:hAnsi="Arial" w:cs="Arial"/>
          <w:sz w:val="18"/>
          <w:szCs w:val="18"/>
          <w:lang w:eastAsia="zh-CN"/>
        </w:rPr>
        <w:t xml:space="preserve">. Warunkiem wprowadzenia do Umowy zmiany dotyczącej </w:t>
      </w:r>
      <w:r w:rsidRPr="00FC49E2">
        <w:rPr>
          <w:rFonts w:ascii="Arial" w:eastAsia="Times New Roman" w:hAnsi="Arial" w:cs="Arial"/>
          <w:b/>
          <w:sz w:val="18"/>
          <w:szCs w:val="18"/>
          <w:lang w:eastAsia="zh-CN"/>
        </w:rPr>
        <w:t>wzrostu wynagrodzenia</w:t>
      </w:r>
      <w:r w:rsidRPr="00FC49E2">
        <w:rPr>
          <w:rFonts w:ascii="Arial" w:eastAsia="Times New Roman" w:hAnsi="Arial" w:cs="Arial"/>
          <w:sz w:val="18"/>
          <w:szCs w:val="18"/>
          <w:lang w:eastAsia="zh-CN"/>
        </w:rPr>
        <w:t xml:space="preserve"> jest wykazanie przez Wykonawcę w formie pisemnej, iż zmiany te będą miały wpływ na koszty wykonania przez Wykonawcę przedmiotu Umowy</w:t>
      </w:r>
      <w:r w:rsidRPr="00FC49E2">
        <w:rPr>
          <w:rFonts w:ascii="Arial" w:eastAsia="Times New Roman" w:hAnsi="Arial" w:cs="Arial"/>
          <w:b/>
          <w:sz w:val="18"/>
          <w:szCs w:val="18"/>
          <w:lang w:eastAsia="zh-CN"/>
        </w:rPr>
        <w:t xml:space="preserve">.  </w:t>
      </w:r>
      <w:r w:rsidRPr="00FC49E2">
        <w:rPr>
          <w:rFonts w:ascii="Arial" w:eastAsia="Times New Roman" w:hAnsi="Arial" w:cs="Arial"/>
          <w:b/>
          <w:sz w:val="18"/>
          <w:szCs w:val="18"/>
          <w:u w:val="single"/>
          <w:lang w:eastAsia="zh-CN"/>
        </w:rPr>
        <w:t>Postanowienie to nie dotyczy zmiany stawki podatku od towarów i usług (VAT).</w:t>
      </w:r>
    </w:p>
    <w:p w14:paraId="04914890" w14:textId="77777777" w:rsidR="00FC49E2" w:rsidRPr="00FC49E2" w:rsidRDefault="00FC49E2" w:rsidP="00967B87">
      <w:pPr>
        <w:numPr>
          <w:ilvl w:val="0"/>
          <w:numId w:val="18"/>
        </w:numPr>
        <w:suppressAutoHyphens/>
        <w:ind w:left="284" w:hanging="426"/>
        <w:contextualSpacing/>
        <w:jc w:val="both"/>
        <w:rPr>
          <w:rFonts w:ascii="Arial" w:eastAsia="Times New Roman" w:hAnsi="Arial" w:cs="Arial"/>
          <w:b/>
          <w:sz w:val="18"/>
          <w:szCs w:val="18"/>
          <w:u w:val="single"/>
          <w:lang w:eastAsia="zh-CN"/>
        </w:rPr>
      </w:pPr>
      <w:r w:rsidRPr="00FC49E2">
        <w:rPr>
          <w:rFonts w:ascii="Arial" w:eastAsia="Times New Roman" w:hAnsi="Arial" w:cs="Arial"/>
          <w:sz w:val="18"/>
          <w:szCs w:val="18"/>
          <w:lang w:eastAsia="zh-CN"/>
        </w:rPr>
        <w:t xml:space="preserve">Zmiany w zakresie wskazanym w </w:t>
      </w:r>
      <w:r w:rsidRPr="00FC49E2">
        <w:rPr>
          <w:rFonts w:ascii="Arial" w:eastAsia="Times New Roman" w:hAnsi="Arial" w:cs="Arial"/>
          <w:b/>
          <w:sz w:val="18"/>
          <w:szCs w:val="18"/>
          <w:lang w:eastAsia="zh-CN"/>
        </w:rPr>
        <w:t xml:space="preserve">ust. 2 pkt  2  i następne </w:t>
      </w:r>
      <w:r w:rsidRPr="00FC49E2">
        <w:rPr>
          <w:rFonts w:ascii="Arial" w:eastAsia="Times New Roman" w:hAnsi="Arial" w:cs="Arial"/>
          <w:sz w:val="18"/>
          <w:szCs w:val="18"/>
          <w:lang w:eastAsia="zh-CN"/>
        </w:rPr>
        <w:t>punkty</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 xml:space="preserve">niniejszego </w:t>
      </w:r>
      <w:r w:rsidRPr="00FC49E2">
        <w:rPr>
          <w:rFonts w:ascii="Arial" w:eastAsia="Times New Roman" w:hAnsi="Arial" w:cs="Arial"/>
          <w:b/>
          <w:sz w:val="18"/>
          <w:szCs w:val="18"/>
          <w:lang w:eastAsia="zh-CN"/>
        </w:rPr>
        <w:t>§.</w:t>
      </w:r>
      <w:r w:rsidRPr="00FC49E2">
        <w:rPr>
          <w:rFonts w:ascii="Arial" w:eastAsia="Times New Roman" w:hAnsi="Arial" w:cs="Arial"/>
          <w:sz w:val="18"/>
          <w:szCs w:val="18"/>
          <w:lang w:eastAsia="zh-CN"/>
        </w:rPr>
        <w:t xml:space="preserve"> dokonywane będą według następujących zasad:</w:t>
      </w:r>
    </w:p>
    <w:p w14:paraId="54995C3B" w14:textId="017A5F12" w:rsidR="00FC49E2" w:rsidRPr="00FC49E2" w:rsidRDefault="00FC49E2" w:rsidP="00967B87">
      <w:pPr>
        <w:numPr>
          <w:ilvl w:val="1"/>
          <w:numId w:val="18"/>
        </w:numPr>
        <w:suppressAutoHyphens/>
        <w:ind w:left="709" w:hanging="425"/>
        <w:contextualSpacing/>
        <w:jc w:val="both"/>
        <w:rPr>
          <w:rFonts w:ascii="Arial" w:eastAsia="Times New Roman" w:hAnsi="Arial" w:cs="Arial"/>
          <w:sz w:val="18"/>
          <w:szCs w:val="18"/>
          <w:u w:val="single"/>
          <w:lang w:eastAsia="zh-CN"/>
        </w:rPr>
      </w:pPr>
      <w:r w:rsidRPr="00FC49E2">
        <w:rPr>
          <w:rFonts w:ascii="Arial" w:eastAsia="Times New Roman" w:hAnsi="Arial" w:cs="Arial"/>
          <w:sz w:val="18"/>
          <w:szCs w:val="18"/>
          <w:lang w:eastAsia="zh-CN"/>
        </w:rPr>
        <w:t>wniosek o dokonanie zmiany Umowy należy przedłożyć na piśmie, a okoliczności mogące stanowić podstawę zmiany Umowy powinny być uzasadnione i udokumentowane przez Wykonawcę,</w:t>
      </w:r>
    </w:p>
    <w:p w14:paraId="1A742BD0" w14:textId="77777777" w:rsidR="00FC49E2" w:rsidRPr="00FC49E2" w:rsidRDefault="00FC49E2" w:rsidP="00967B87">
      <w:pPr>
        <w:numPr>
          <w:ilvl w:val="1"/>
          <w:numId w:val="18"/>
        </w:numPr>
        <w:suppressAutoHyphens/>
        <w:ind w:left="709" w:hanging="425"/>
        <w:contextualSpacing/>
        <w:jc w:val="both"/>
        <w:rPr>
          <w:rFonts w:ascii="Arial" w:eastAsia="Times New Roman" w:hAnsi="Arial" w:cs="Arial"/>
          <w:sz w:val="18"/>
          <w:szCs w:val="18"/>
          <w:u w:val="single"/>
          <w:lang w:eastAsia="zh-CN"/>
        </w:rPr>
      </w:pPr>
      <w:r w:rsidRPr="00FC49E2">
        <w:rPr>
          <w:rFonts w:ascii="Arial" w:eastAsia="Times New Roman" w:hAnsi="Arial" w:cs="Arial"/>
          <w:sz w:val="18"/>
          <w:szCs w:val="18"/>
          <w:lang w:eastAsia="zh-CN"/>
        </w:rPr>
        <w:t>w przypadku wystąpienia braku poszczególnych pozycji asortymentowych Wykonawca niezwłocznie powiadomi Zamawiającego pisemnie o okolicznościach stanowiących podstawę wystąpienia braków pisemnie.</w:t>
      </w:r>
    </w:p>
    <w:p w14:paraId="75C17F02" w14:textId="219237FB" w:rsidR="00FC49E2" w:rsidRPr="00FC49E2" w:rsidRDefault="00FC49E2" w:rsidP="00967B87">
      <w:pPr>
        <w:numPr>
          <w:ilvl w:val="0"/>
          <w:numId w:val="18"/>
        </w:numPr>
        <w:suppressAutoHyphens/>
        <w:ind w:left="284" w:hanging="426"/>
        <w:contextualSpacing/>
        <w:jc w:val="both"/>
        <w:rPr>
          <w:rFonts w:ascii="Arial" w:eastAsia="Times New Roman" w:hAnsi="Arial" w:cs="Arial"/>
          <w:sz w:val="18"/>
          <w:szCs w:val="18"/>
          <w:u w:val="single"/>
          <w:lang w:eastAsia="zh-CN"/>
        </w:rPr>
      </w:pPr>
      <w:r w:rsidRPr="00FC49E2">
        <w:rPr>
          <w:rFonts w:ascii="Arial" w:eastAsia="Times New Roman" w:hAnsi="Arial" w:cs="Arial"/>
          <w:sz w:val="18"/>
          <w:szCs w:val="18"/>
          <w:lang w:eastAsia="zh-CN"/>
        </w:rPr>
        <w:t xml:space="preserve">Obniżenie wynagrodzenia/cen jednostkowych na podstawie </w:t>
      </w:r>
      <w:r w:rsidRPr="00FC49E2">
        <w:rPr>
          <w:rFonts w:ascii="Arial" w:eastAsia="Times New Roman" w:hAnsi="Arial" w:cs="Arial"/>
          <w:b/>
          <w:sz w:val="18"/>
          <w:szCs w:val="18"/>
          <w:lang w:eastAsia="zh-CN"/>
        </w:rPr>
        <w:t>ust. 2 pkt 13</w:t>
      </w:r>
      <w:r w:rsidRPr="00FC49E2">
        <w:rPr>
          <w:rFonts w:ascii="Arial" w:eastAsia="Times New Roman" w:hAnsi="Arial" w:cs="Arial"/>
          <w:sz w:val="18"/>
          <w:szCs w:val="18"/>
          <w:lang w:eastAsia="zh-CN"/>
        </w:rPr>
        <w:t xml:space="preserve"> może nastąpić w każdym czasie. Jeżeli Zamawiający może ustalić samodzielnie nowe niższe ceny na podstawie zmienionych powszechnie obowiązujących przepisów – wniosek i zgoda Wykonawcy w tym zakresie nie jest wymagana.</w:t>
      </w:r>
    </w:p>
    <w:p w14:paraId="1B3275A0" w14:textId="77777777" w:rsidR="00FC49E2" w:rsidRPr="00FC49E2" w:rsidRDefault="00FC49E2" w:rsidP="00FC49E2">
      <w:pPr>
        <w:suppressAutoHyphens/>
        <w:jc w:val="center"/>
        <w:rPr>
          <w:rFonts w:ascii="Arial" w:eastAsia="Times New Roman" w:hAnsi="Arial" w:cs="Arial"/>
          <w:b/>
          <w:sz w:val="18"/>
          <w:szCs w:val="18"/>
          <w:lang w:eastAsia="zh-CN"/>
        </w:rPr>
      </w:pPr>
    </w:p>
    <w:p w14:paraId="3A9B91AD"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9</w:t>
      </w:r>
    </w:p>
    <w:p w14:paraId="7D306A3E"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Podwykonawcy</w:t>
      </w:r>
    </w:p>
    <w:p w14:paraId="4568C8E8" w14:textId="77777777" w:rsidR="00FC49E2" w:rsidRPr="00FC49E2" w:rsidRDefault="00FC49E2" w:rsidP="00967B87">
      <w:pPr>
        <w:widowControl w:val="0"/>
        <w:numPr>
          <w:ilvl w:val="0"/>
          <w:numId w:val="15"/>
        </w:numPr>
        <w:suppressAutoHyphens/>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Za Podwykonawcę uznaje się osobę fizyczną, osobę prawną, albo jednostkę organizacyjną nieposiadającą osobowości prawnej, z którą Wykonawca zawarł umowę, za zgodą Zamawiającego, na wykonanie części przedmiotu Umowy. </w:t>
      </w:r>
    </w:p>
    <w:p w14:paraId="5FF033D6" w14:textId="77777777" w:rsidR="00FC49E2" w:rsidRPr="00FC49E2" w:rsidRDefault="00FC49E2" w:rsidP="00967B87">
      <w:pPr>
        <w:numPr>
          <w:ilvl w:val="0"/>
          <w:numId w:val="15"/>
        </w:numPr>
        <w:shd w:val="clear" w:color="auto" w:fill="FFFFFF"/>
        <w:suppressAutoHyphens/>
        <w:contextualSpacing/>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Powierzenie wykonania części zamówienia Podwykonawcom nie zwalnia Wykonawcy z odpowiedzialności za należyte wykonanie tego zamówienia.</w:t>
      </w:r>
    </w:p>
    <w:p w14:paraId="1D01847E" w14:textId="77777777" w:rsidR="00FC49E2" w:rsidRPr="00FC49E2" w:rsidRDefault="00FC49E2" w:rsidP="00967B87">
      <w:pPr>
        <w:numPr>
          <w:ilvl w:val="0"/>
          <w:numId w:val="15"/>
        </w:numPr>
        <w:suppressAutoHyphens/>
        <w:jc w:val="both"/>
        <w:outlineLvl w:val="1"/>
        <w:rPr>
          <w:rFonts w:ascii="Arial" w:eastAsia="Times New Roman" w:hAnsi="Arial" w:cs="Arial"/>
          <w:bCs/>
          <w:iCs/>
          <w:sz w:val="18"/>
          <w:szCs w:val="18"/>
          <w:lang w:eastAsia="zh-CN"/>
        </w:rPr>
      </w:pPr>
      <w:r w:rsidRPr="00FC49E2">
        <w:rPr>
          <w:rFonts w:ascii="Arial" w:eastAsia="Times New Roman" w:hAnsi="Arial" w:cs="Arial"/>
          <w:bCs/>
          <w:iCs/>
          <w:sz w:val="18"/>
          <w:szCs w:val="18"/>
          <w:lang w:eastAsia="zh-CN"/>
        </w:rPr>
        <w:t xml:space="preserve">Realizacja Umowy przy pomocy Podwykonawców może odbywać się po uzyskaniu zgody Zamawiającego. </w:t>
      </w:r>
    </w:p>
    <w:p w14:paraId="5E4490E4" w14:textId="77777777" w:rsidR="00FC49E2" w:rsidRPr="00FC49E2" w:rsidRDefault="00FC49E2" w:rsidP="00967B87">
      <w:pPr>
        <w:numPr>
          <w:ilvl w:val="0"/>
          <w:numId w:val="15"/>
        </w:numPr>
        <w:suppressAutoHyphens/>
        <w:jc w:val="both"/>
        <w:outlineLvl w:val="1"/>
        <w:rPr>
          <w:rFonts w:ascii="Arial" w:eastAsia="Times New Roman" w:hAnsi="Arial" w:cs="Arial"/>
          <w:bCs/>
          <w:iCs/>
          <w:sz w:val="18"/>
          <w:szCs w:val="18"/>
          <w:lang w:eastAsia="zh-CN"/>
        </w:rPr>
      </w:pPr>
      <w:r w:rsidRPr="00FC49E2">
        <w:rPr>
          <w:rFonts w:ascii="Arial" w:eastAsia="Times New Roman" w:hAnsi="Arial" w:cs="Arial"/>
          <w:bCs/>
          <w:iCs/>
          <w:sz w:val="18"/>
          <w:szCs w:val="18"/>
          <w:lang w:eastAsia="zh-CN"/>
        </w:rPr>
        <w:t xml:space="preserve">Zmiana Podwykonawcy jest dopuszczalna za pisemną zgodą Zamawiającego </w:t>
      </w:r>
      <w:r w:rsidRPr="00FC49E2">
        <w:rPr>
          <w:rFonts w:ascii="Arial" w:eastAsia="Times New Roman" w:hAnsi="Arial" w:cs="Arial"/>
          <w:b/>
          <w:bCs/>
          <w:iCs/>
          <w:sz w:val="18"/>
          <w:szCs w:val="18"/>
          <w:lang w:eastAsia="zh-CN"/>
        </w:rPr>
        <w:t>bez konieczności sporządzania aneksu do Umowy</w:t>
      </w:r>
      <w:r w:rsidRPr="00FC49E2">
        <w:rPr>
          <w:rFonts w:ascii="Arial" w:eastAsia="Times New Roman" w:hAnsi="Arial" w:cs="Arial"/>
          <w:bCs/>
          <w:iCs/>
          <w:sz w:val="18"/>
          <w:szCs w:val="18"/>
          <w:lang w:eastAsia="zh-CN"/>
        </w:rPr>
        <w:t xml:space="preserve">. </w:t>
      </w:r>
    </w:p>
    <w:p w14:paraId="077760BC" w14:textId="77777777" w:rsidR="00FC49E2" w:rsidRPr="00FC49E2" w:rsidRDefault="00FC49E2" w:rsidP="00967B87">
      <w:pPr>
        <w:widowControl w:val="0"/>
        <w:numPr>
          <w:ilvl w:val="0"/>
          <w:numId w:val="15"/>
        </w:numPr>
        <w:suppressAutoHyphens/>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Wykonawca jest zobowiązany każdorazowo </w:t>
      </w:r>
      <w:r w:rsidRPr="00FC49E2">
        <w:rPr>
          <w:rFonts w:ascii="Arial" w:eastAsia="Times New Roman" w:hAnsi="Arial" w:cs="Arial"/>
          <w:b/>
          <w:sz w:val="18"/>
          <w:szCs w:val="18"/>
          <w:lang w:eastAsia="zh-CN"/>
        </w:rPr>
        <w:t>na żądanie</w:t>
      </w:r>
      <w:r w:rsidRPr="00FC49E2">
        <w:rPr>
          <w:rFonts w:ascii="Arial" w:eastAsia="Times New Roman" w:hAnsi="Arial" w:cs="Arial"/>
          <w:sz w:val="18"/>
          <w:szCs w:val="18"/>
          <w:lang w:eastAsia="zh-CN"/>
        </w:rPr>
        <w:t xml:space="preserve"> Zamawiającego:</w:t>
      </w:r>
    </w:p>
    <w:p w14:paraId="09C6C0FA" w14:textId="77777777" w:rsidR="00FC49E2" w:rsidRPr="00FC49E2" w:rsidRDefault="00FC49E2" w:rsidP="00967B87">
      <w:pPr>
        <w:widowControl w:val="0"/>
        <w:numPr>
          <w:ilvl w:val="1"/>
          <w:numId w:val="15"/>
        </w:numPr>
        <w:tabs>
          <w:tab w:val="left" w:pos="851"/>
        </w:tabs>
        <w:suppressAutoHyphens/>
        <w:ind w:left="851" w:hanging="284"/>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podać nazwy, dane kontaktowe oraz przedstawicieli Podwykonawców,</w:t>
      </w:r>
    </w:p>
    <w:p w14:paraId="28E5DE89" w14:textId="3D23C3D2" w:rsidR="00FC49E2" w:rsidRPr="00FC49E2" w:rsidRDefault="00FC49E2" w:rsidP="00967B87">
      <w:pPr>
        <w:widowControl w:val="0"/>
        <w:numPr>
          <w:ilvl w:val="1"/>
          <w:numId w:val="15"/>
        </w:numPr>
        <w:tabs>
          <w:tab w:val="left" w:pos="851"/>
        </w:tabs>
        <w:suppressAutoHyphens/>
        <w:ind w:left="851" w:hanging="284"/>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okazać umowę z Podwykonawcą lub inne równoważne dokumenty   określające pełny zakres powierzonego do wykonania zakresu zamówienia.</w:t>
      </w:r>
    </w:p>
    <w:p w14:paraId="1596EB97" w14:textId="77777777" w:rsidR="00FC49E2" w:rsidRPr="00FC49E2" w:rsidRDefault="00FC49E2" w:rsidP="00967B87">
      <w:pPr>
        <w:numPr>
          <w:ilvl w:val="0"/>
          <w:numId w:val="15"/>
        </w:numPr>
        <w:shd w:val="clear" w:color="auto" w:fill="FFFFFF"/>
        <w:suppressAutoHyphens/>
        <w:contextualSpacing/>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 xml:space="preserve">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pzp stosuje się odpowiednio. </w:t>
      </w:r>
      <w:r w:rsidRPr="00FC49E2">
        <w:rPr>
          <w:rFonts w:ascii="Arial" w:eastAsia="Times New Roman" w:hAnsi="Arial" w:cs="Arial"/>
          <w:b/>
          <w:i/>
          <w:sz w:val="18"/>
          <w:szCs w:val="18"/>
          <w:lang w:eastAsia="pl-PL"/>
        </w:rPr>
        <w:t>(* stosuje się jeśli dotyczy)</w:t>
      </w:r>
      <w:r w:rsidRPr="00FC49E2">
        <w:rPr>
          <w:rFonts w:ascii="Arial" w:eastAsia="Times New Roman" w:hAnsi="Arial" w:cs="Arial"/>
          <w:sz w:val="18"/>
          <w:szCs w:val="18"/>
          <w:lang w:eastAsia="pl-PL"/>
        </w:rPr>
        <w:t xml:space="preserve"> </w:t>
      </w:r>
    </w:p>
    <w:p w14:paraId="59D8ADB6" w14:textId="77777777" w:rsidR="00FC49E2" w:rsidRPr="00FC49E2" w:rsidRDefault="00FC49E2" w:rsidP="00967B87">
      <w:pPr>
        <w:numPr>
          <w:ilvl w:val="0"/>
          <w:numId w:val="15"/>
        </w:numPr>
        <w:suppressAutoHyphens/>
        <w:contextualSpacing/>
        <w:jc w:val="both"/>
        <w:rPr>
          <w:rFonts w:ascii="Arial" w:eastAsia="Times New Roman" w:hAnsi="Arial" w:cs="Arial"/>
          <w:b/>
          <w:i/>
          <w:sz w:val="18"/>
          <w:szCs w:val="18"/>
          <w:lang w:eastAsia="zh-CN"/>
        </w:rPr>
      </w:pPr>
      <w:r w:rsidRPr="00FC49E2">
        <w:rPr>
          <w:rFonts w:ascii="Arial" w:eastAsia="Times New Roman" w:hAnsi="Arial" w:cs="Arial"/>
          <w:sz w:val="18"/>
          <w:szCs w:val="18"/>
          <w:lang w:eastAsia="zh-CN"/>
        </w:rPr>
        <w:t xml:space="preserve">Wykonawca oświadcza, że na dzień zawarcia Umowy </w:t>
      </w:r>
      <w:r w:rsidRPr="00FC49E2">
        <w:rPr>
          <w:rFonts w:ascii="Arial" w:eastAsia="Times New Roman" w:hAnsi="Arial" w:cs="Arial"/>
          <w:b/>
          <w:sz w:val="18"/>
          <w:szCs w:val="18"/>
          <w:lang w:eastAsia="zh-CN"/>
        </w:rPr>
        <w:t>powierza / nie powierza</w:t>
      </w:r>
      <w:r w:rsidRPr="00FC49E2">
        <w:rPr>
          <w:rFonts w:ascii="Arial" w:eastAsia="Times New Roman" w:hAnsi="Arial" w:cs="Arial"/>
          <w:sz w:val="18"/>
          <w:szCs w:val="18"/>
          <w:lang w:eastAsia="zh-CN"/>
        </w:rPr>
        <w:t xml:space="preserve"> wykonanie części zamówienia następujących </w:t>
      </w:r>
      <w:r w:rsidRPr="00FC49E2">
        <w:rPr>
          <w:rFonts w:ascii="Arial" w:eastAsia="Times New Roman" w:hAnsi="Arial" w:cs="Arial"/>
          <w:b/>
          <w:sz w:val="18"/>
          <w:szCs w:val="18"/>
          <w:lang w:eastAsia="zh-CN"/>
        </w:rPr>
        <w:t>Podwykonawcom………….</w:t>
      </w:r>
      <w:r w:rsidRPr="00FC49E2">
        <w:rPr>
          <w:rFonts w:ascii="Arial" w:eastAsia="Times New Roman" w:hAnsi="Arial" w:cs="Arial"/>
          <w:sz w:val="18"/>
          <w:szCs w:val="18"/>
          <w:lang w:eastAsia="zh-CN"/>
        </w:rPr>
        <w:t xml:space="preserve"> </w:t>
      </w:r>
      <w:r w:rsidRPr="00FC49E2">
        <w:rPr>
          <w:rFonts w:ascii="Arial" w:eastAsia="Times New Roman" w:hAnsi="Arial" w:cs="Arial"/>
          <w:b/>
          <w:i/>
          <w:sz w:val="18"/>
          <w:szCs w:val="18"/>
          <w:lang w:eastAsia="zh-CN"/>
        </w:rPr>
        <w:t xml:space="preserve">(*wpisać odpowiednio - zgodnie </w:t>
      </w:r>
      <w:r w:rsidRPr="00FC49E2">
        <w:rPr>
          <w:rFonts w:ascii="Arial" w:eastAsia="Times New Roman" w:hAnsi="Arial" w:cs="Arial"/>
          <w:b/>
          <w:i/>
          <w:sz w:val="18"/>
          <w:szCs w:val="18"/>
          <w:lang w:eastAsia="zh-CN"/>
        </w:rPr>
        <w:br/>
        <w:t>z ofertą Wykonawcy).</w:t>
      </w:r>
    </w:p>
    <w:p w14:paraId="688CFF3F" w14:textId="77777777" w:rsidR="00FC49E2" w:rsidRPr="00FC49E2" w:rsidRDefault="00FC49E2" w:rsidP="00FC49E2">
      <w:pPr>
        <w:ind w:right="57"/>
        <w:jc w:val="both"/>
        <w:rPr>
          <w:rFonts w:ascii="Arial" w:eastAsia="Times New Roman" w:hAnsi="Arial" w:cs="Arial"/>
          <w:b/>
          <w:sz w:val="18"/>
          <w:szCs w:val="18"/>
          <w:lang w:eastAsia="pl-PL"/>
        </w:rPr>
      </w:pPr>
    </w:p>
    <w:p w14:paraId="042915D1" w14:textId="77777777" w:rsidR="00FC49E2" w:rsidRPr="00FC49E2" w:rsidRDefault="00FC49E2" w:rsidP="001E5867">
      <w:pPr>
        <w:ind w:right="57"/>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 10</w:t>
      </w:r>
    </w:p>
    <w:p w14:paraId="3736A50E" w14:textId="77777777" w:rsidR="00FC49E2" w:rsidRPr="00FC49E2" w:rsidRDefault="00FC49E2" w:rsidP="00FC49E2">
      <w:pPr>
        <w:ind w:right="57"/>
        <w:jc w:val="center"/>
        <w:rPr>
          <w:rFonts w:ascii="Arial" w:eastAsia="Times New Roman" w:hAnsi="Arial" w:cs="Arial"/>
          <w:b/>
          <w:sz w:val="18"/>
          <w:szCs w:val="18"/>
          <w:lang w:eastAsia="pl-PL"/>
        </w:rPr>
      </w:pPr>
      <w:r w:rsidRPr="00FC49E2">
        <w:rPr>
          <w:rFonts w:ascii="Arial" w:eastAsia="Times New Roman" w:hAnsi="Arial" w:cs="Arial"/>
          <w:b/>
          <w:sz w:val="18"/>
          <w:szCs w:val="18"/>
          <w:lang w:eastAsia="pl-PL"/>
        </w:rPr>
        <w:t>Kary umowne</w:t>
      </w:r>
    </w:p>
    <w:p w14:paraId="4666D16B" w14:textId="77777777" w:rsidR="00FC49E2" w:rsidRPr="00FC49E2" w:rsidRDefault="00FC49E2" w:rsidP="00FC49E2">
      <w:pPr>
        <w:jc w:val="center"/>
        <w:rPr>
          <w:rFonts w:ascii="Arial" w:eastAsia="Times New Roman" w:hAnsi="Arial" w:cs="Arial"/>
          <w:b/>
          <w:sz w:val="18"/>
          <w:szCs w:val="18"/>
          <w:lang w:eastAsia="pl-PL"/>
        </w:rPr>
      </w:pPr>
      <w:r w:rsidRPr="00FC49E2">
        <w:rPr>
          <w:rFonts w:ascii="Arial" w:eastAsia="Times New Roman" w:hAnsi="Arial" w:cs="Arial"/>
          <w:bCs/>
          <w:sz w:val="18"/>
          <w:szCs w:val="18"/>
          <w:lang w:eastAsia="pl-PL"/>
        </w:rPr>
        <w:t>(postanowienia dotyczące kar umownych stosuje się odrębnie do każdej części przedmiotu zamówienia)</w:t>
      </w:r>
    </w:p>
    <w:p w14:paraId="717CCCB6" w14:textId="1C55A027"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 tytułu niewykonania lub nienależytego wykonania umowy przez Wykonawcę Zamawiający może naliczyć Wykonawcy kary umowne z następujących tytułów: </w:t>
      </w:r>
    </w:p>
    <w:p w14:paraId="5BC64FF6" w14:textId="3987730E" w:rsidR="00FC49E2" w:rsidRPr="00FC49E2" w:rsidRDefault="00FC49E2" w:rsidP="001E5867">
      <w:pPr>
        <w:tabs>
          <w:tab w:val="left" w:pos="284"/>
        </w:tabs>
        <w:suppressAutoHyphens/>
        <w:ind w:left="284"/>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lastRenderedPageBreak/>
        <w:t>A/</w:t>
      </w:r>
      <w:r w:rsidRPr="00FC49E2">
        <w:rPr>
          <w:rFonts w:ascii="Arial" w:eastAsia="Times New Roman" w:hAnsi="Arial" w:cs="Arial"/>
          <w:sz w:val="18"/>
          <w:szCs w:val="18"/>
          <w:lang w:eastAsia="zh-CN"/>
        </w:rPr>
        <w:t xml:space="preserve"> w przypadku </w:t>
      </w:r>
      <w:r w:rsidRPr="00FC49E2">
        <w:rPr>
          <w:rFonts w:ascii="Arial" w:eastAsia="Times New Roman" w:hAnsi="Arial" w:cs="Arial"/>
          <w:b/>
          <w:sz w:val="18"/>
          <w:szCs w:val="18"/>
          <w:lang w:eastAsia="zh-CN"/>
        </w:rPr>
        <w:t>odstąpienia od umowy</w:t>
      </w:r>
      <w:r w:rsidRPr="00FC49E2">
        <w:rPr>
          <w:rFonts w:ascii="Arial" w:eastAsia="Times New Roman" w:hAnsi="Arial" w:cs="Arial"/>
          <w:sz w:val="18"/>
          <w:szCs w:val="18"/>
          <w:lang w:eastAsia="zh-CN"/>
        </w:rPr>
        <w:t xml:space="preserve"> w całości</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 xml:space="preserve">lub części przez Zamawiającego z przyczyn leżących po stronie Wykonawcy lub w przypadku </w:t>
      </w:r>
      <w:r w:rsidRPr="00FC49E2">
        <w:rPr>
          <w:rFonts w:ascii="Arial" w:eastAsia="Times New Roman" w:hAnsi="Arial" w:cs="Arial"/>
          <w:b/>
          <w:sz w:val="18"/>
          <w:szCs w:val="18"/>
          <w:lang w:eastAsia="zh-CN"/>
        </w:rPr>
        <w:t>rozwiązania umowy</w:t>
      </w:r>
      <w:r w:rsidRPr="00FC49E2">
        <w:rPr>
          <w:rFonts w:ascii="Arial" w:eastAsia="Times New Roman" w:hAnsi="Arial" w:cs="Arial"/>
          <w:sz w:val="18"/>
          <w:szCs w:val="18"/>
          <w:lang w:eastAsia="zh-CN"/>
        </w:rPr>
        <w:t xml:space="preserve"> przez Zamawiającego na podstawie </w:t>
      </w:r>
      <w:r w:rsidRPr="00FC49E2">
        <w:rPr>
          <w:rFonts w:ascii="Arial" w:eastAsia="Times New Roman" w:hAnsi="Arial" w:cs="Arial"/>
          <w:b/>
          <w:sz w:val="18"/>
          <w:szCs w:val="18"/>
          <w:lang w:eastAsia="zh-CN"/>
        </w:rPr>
        <w:t xml:space="preserve">§ 10 ust. 2 </w:t>
      </w:r>
      <w:r w:rsidRPr="00FC49E2">
        <w:rPr>
          <w:rFonts w:ascii="Arial" w:eastAsia="Times New Roman" w:hAnsi="Arial" w:cs="Arial"/>
          <w:sz w:val="18"/>
          <w:szCs w:val="18"/>
          <w:lang w:eastAsia="zh-CN"/>
        </w:rPr>
        <w:t xml:space="preserve">umowy (bez dodatkowego wezwania ze skutkiem natychmiastowym), lub w przypadku </w:t>
      </w:r>
      <w:r w:rsidRPr="00FC49E2">
        <w:rPr>
          <w:rFonts w:ascii="Arial" w:eastAsia="Times New Roman" w:hAnsi="Arial" w:cs="Arial"/>
          <w:b/>
          <w:sz w:val="18"/>
          <w:szCs w:val="18"/>
          <w:lang w:eastAsia="zh-CN"/>
        </w:rPr>
        <w:t xml:space="preserve">nieuzasadnionego rozwiązania </w:t>
      </w:r>
      <w:r w:rsidRPr="00FC49E2">
        <w:rPr>
          <w:rFonts w:ascii="Arial" w:eastAsia="Times New Roman" w:hAnsi="Arial" w:cs="Arial"/>
          <w:sz w:val="18"/>
          <w:szCs w:val="18"/>
          <w:lang w:eastAsia="zh-CN"/>
        </w:rPr>
        <w:t>umowy</w:t>
      </w:r>
      <w:r w:rsidRPr="00FC49E2">
        <w:rPr>
          <w:rFonts w:ascii="Arial" w:eastAsia="Times New Roman" w:hAnsi="Arial" w:cs="Arial"/>
          <w:b/>
          <w:sz w:val="18"/>
          <w:szCs w:val="18"/>
          <w:lang w:eastAsia="zh-CN"/>
        </w:rPr>
        <w:t xml:space="preserve"> lub odstąpienia</w:t>
      </w:r>
      <w:r w:rsidRPr="00FC49E2">
        <w:rPr>
          <w:rFonts w:ascii="Arial" w:eastAsia="Times New Roman" w:hAnsi="Arial" w:cs="Arial"/>
          <w:sz w:val="18"/>
          <w:szCs w:val="18"/>
          <w:lang w:eastAsia="zh-CN"/>
        </w:rPr>
        <w:t xml:space="preserve"> od Umowy w całości lub części przez Wykonawcę – w wysokości </w:t>
      </w:r>
      <w:r w:rsidRPr="00FC49E2">
        <w:rPr>
          <w:rFonts w:ascii="Arial" w:eastAsia="Times New Roman" w:hAnsi="Arial" w:cs="Arial"/>
          <w:b/>
          <w:sz w:val="18"/>
          <w:szCs w:val="18"/>
          <w:lang w:eastAsia="zh-CN"/>
        </w:rPr>
        <w:t>10 %</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Wartości Umowy.</w:t>
      </w:r>
    </w:p>
    <w:p w14:paraId="61F6754B" w14:textId="386FF143" w:rsidR="00FC49E2" w:rsidRPr="00FC49E2" w:rsidRDefault="00FC49E2" w:rsidP="001E5867">
      <w:pPr>
        <w:tabs>
          <w:tab w:val="left" w:pos="284"/>
        </w:tabs>
        <w:suppressAutoHyphens/>
        <w:ind w:left="284"/>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B/</w:t>
      </w:r>
      <w:r w:rsidRPr="00FC49E2">
        <w:rPr>
          <w:rFonts w:ascii="Arial" w:eastAsia="Times New Roman" w:hAnsi="Arial" w:cs="Arial"/>
          <w:sz w:val="18"/>
          <w:szCs w:val="18"/>
          <w:lang w:eastAsia="zh-CN"/>
        </w:rPr>
        <w:t xml:space="preserve"> w wysokości </w:t>
      </w:r>
      <w:r w:rsidRPr="00FC49E2">
        <w:rPr>
          <w:rFonts w:ascii="Arial" w:eastAsia="Times New Roman" w:hAnsi="Arial" w:cs="Arial"/>
          <w:b/>
          <w:sz w:val="18"/>
          <w:szCs w:val="18"/>
          <w:lang w:eastAsia="zh-CN"/>
        </w:rPr>
        <w:t>2 % wartości netto</w:t>
      </w:r>
      <w:r w:rsidRPr="00FC49E2">
        <w:rPr>
          <w:rFonts w:ascii="Arial" w:eastAsia="Times New Roman" w:hAnsi="Arial" w:cs="Arial"/>
          <w:sz w:val="18"/>
          <w:szCs w:val="18"/>
          <w:lang w:eastAsia="zh-CN"/>
        </w:rPr>
        <w:t xml:space="preserve"> niezrealizowanej w terminie dostawy jednostkowej za każdy rozpoczęty dzień zwłoki; górną granicę kary umownej z tego tytułu stanowi </w:t>
      </w:r>
      <w:r w:rsidRPr="00FC49E2">
        <w:rPr>
          <w:rFonts w:ascii="Arial" w:eastAsia="Times New Roman" w:hAnsi="Arial" w:cs="Arial"/>
          <w:b/>
          <w:sz w:val="18"/>
          <w:szCs w:val="18"/>
          <w:lang w:eastAsia="zh-CN"/>
        </w:rPr>
        <w:t>20% wartości netto</w:t>
      </w:r>
      <w:r w:rsidRPr="00FC49E2">
        <w:rPr>
          <w:rFonts w:ascii="Arial" w:eastAsia="Times New Roman" w:hAnsi="Arial" w:cs="Arial"/>
          <w:sz w:val="18"/>
          <w:szCs w:val="18"/>
          <w:lang w:eastAsia="zh-CN"/>
        </w:rPr>
        <w:t xml:space="preserve"> niezrealizowanej dostawy;</w:t>
      </w:r>
    </w:p>
    <w:p w14:paraId="46FEB1C9" w14:textId="2CEDC374" w:rsidR="00FC49E2" w:rsidRPr="00FC49E2" w:rsidRDefault="00FC49E2" w:rsidP="001E5867">
      <w:pPr>
        <w:tabs>
          <w:tab w:val="left" w:pos="284"/>
        </w:tabs>
        <w:suppressAutoHyphens/>
        <w:ind w:left="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C</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w wysokości</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2%</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 xml:space="preserve">wartości netto </w:t>
      </w:r>
      <w:r w:rsidRPr="00FC49E2">
        <w:rPr>
          <w:rFonts w:ascii="Arial" w:eastAsia="Times New Roman" w:hAnsi="Arial" w:cs="Arial"/>
          <w:sz w:val="18"/>
          <w:szCs w:val="18"/>
          <w:lang w:eastAsia="zh-CN"/>
        </w:rPr>
        <w:t xml:space="preserve">reklamowanego zwróconego przedmiotu umowy odpowiednio za </w:t>
      </w:r>
      <w:r w:rsidRPr="00FC49E2">
        <w:rPr>
          <w:rFonts w:ascii="Arial" w:eastAsia="Times New Roman" w:hAnsi="Arial" w:cs="Arial"/>
          <w:b/>
          <w:sz w:val="18"/>
          <w:szCs w:val="18"/>
          <w:lang w:eastAsia="zh-CN"/>
        </w:rPr>
        <w:t>każdy rozpoczęty dzień zwłoki</w:t>
      </w:r>
      <w:r w:rsidRPr="00FC49E2">
        <w:rPr>
          <w:rFonts w:ascii="Arial" w:eastAsia="Times New Roman" w:hAnsi="Arial" w:cs="Arial"/>
          <w:sz w:val="18"/>
          <w:szCs w:val="18"/>
          <w:lang w:eastAsia="zh-CN"/>
        </w:rPr>
        <w:t xml:space="preserve">  w stosunku do terminu wymiany wadliwego przedmiotu umowy na wolny od wad, o którym mowa w </w:t>
      </w:r>
      <w:r w:rsidRPr="00FC49E2">
        <w:rPr>
          <w:rFonts w:ascii="Arial" w:eastAsia="Times New Roman" w:hAnsi="Arial" w:cs="Arial"/>
          <w:b/>
          <w:sz w:val="18"/>
          <w:szCs w:val="18"/>
          <w:lang w:eastAsia="zh-CN"/>
        </w:rPr>
        <w:t xml:space="preserve">§ 3 ust. 5 </w:t>
      </w:r>
      <w:r w:rsidRPr="00FC49E2">
        <w:rPr>
          <w:rFonts w:ascii="Arial" w:eastAsia="Times New Roman" w:hAnsi="Arial" w:cs="Arial"/>
          <w:sz w:val="18"/>
          <w:szCs w:val="18"/>
          <w:lang w:eastAsia="zh-CN"/>
        </w:rPr>
        <w:t xml:space="preserve">niniejszej umowy; górną granicę kary umownej z tego tytułu stanowi </w:t>
      </w:r>
      <w:r w:rsidRPr="00FC49E2">
        <w:rPr>
          <w:rFonts w:ascii="Arial" w:eastAsia="Times New Roman" w:hAnsi="Arial" w:cs="Arial"/>
          <w:b/>
          <w:sz w:val="18"/>
          <w:szCs w:val="18"/>
          <w:lang w:eastAsia="zh-CN"/>
        </w:rPr>
        <w:t xml:space="preserve">10% wartości netto </w:t>
      </w:r>
      <w:r w:rsidRPr="00FC49E2">
        <w:rPr>
          <w:rFonts w:ascii="Arial" w:eastAsia="Times New Roman" w:hAnsi="Arial" w:cs="Arial"/>
          <w:sz w:val="18"/>
          <w:szCs w:val="18"/>
          <w:lang w:eastAsia="zh-CN"/>
        </w:rPr>
        <w:t>reklamowanego przedmiotu umowy.</w:t>
      </w:r>
    </w:p>
    <w:p w14:paraId="33F7494E" w14:textId="290B2DEE" w:rsidR="00FC49E2" w:rsidRPr="00FC49E2" w:rsidRDefault="00FC49E2" w:rsidP="001E5867">
      <w:pPr>
        <w:tabs>
          <w:tab w:val="left" w:pos="284"/>
        </w:tabs>
        <w:suppressAutoHyphens/>
        <w:ind w:left="284"/>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D/ </w:t>
      </w:r>
      <w:r w:rsidRPr="00FC49E2">
        <w:rPr>
          <w:rFonts w:ascii="Arial" w:eastAsia="Times New Roman" w:hAnsi="Arial" w:cs="Arial"/>
          <w:sz w:val="18"/>
          <w:szCs w:val="18"/>
          <w:lang w:eastAsia="zh-CN"/>
        </w:rPr>
        <w:t xml:space="preserve">w przypadku </w:t>
      </w:r>
      <w:r w:rsidRPr="00FC49E2">
        <w:rPr>
          <w:rFonts w:ascii="Arial" w:eastAsia="Times New Roman" w:hAnsi="Arial" w:cs="Arial"/>
          <w:b/>
          <w:sz w:val="18"/>
          <w:szCs w:val="18"/>
          <w:lang w:eastAsia="zh-CN"/>
        </w:rPr>
        <w:t xml:space="preserve">odmowy realizacji zamówienia jednostkowego, </w:t>
      </w:r>
      <w:r w:rsidRPr="00FC49E2">
        <w:rPr>
          <w:rFonts w:ascii="Arial" w:eastAsia="Times New Roman" w:hAnsi="Arial" w:cs="Arial"/>
          <w:sz w:val="18"/>
          <w:szCs w:val="18"/>
          <w:lang w:eastAsia="zh-CN"/>
        </w:rPr>
        <w:t xml:space="preserve">o której mowa w </w:t>
      </w:r>
      <w:r w:rsidRPr="00FC49E2">
        <w:rPr>
          <w:rFonts w:ascii="Arial" w:eastAsia="Times New Roman" w:hAnsi="Arial" w:cs="Arial"/>
          <w:b/>
          <w:sz w:val="18"/>
          <w:szCs w:val="18"/>
          <w:lang w:eastAsia="zh-CN"/>
        </w:rPr>
        <w:t>§ 3 ust. 1 sukcesywne dostawy niniejszej umowy</w:t>
      </w:r>
      <w:r w:rsidRPr="00FC49E2">
        <w:rPr>
          <w:rFonts w:ascii="Arial" w:eastAsia="Times New Roman" w:hAnsi="Arial" w:cs="Arial"/>
          <w:sz w:val="18"/>
          <w:szCs w:val="18"/>
          <w:lang w:eastAsia="zh-CN"/>
        </w:rPr>
        <w:t xml:space="preserve"> - w wysokości </w:t>
      </w:r>
      <w:r w:rsidRPr="00FC49E2">
        <w:rPr>
          <w:rFonts w:ascii="Arial" w:eastAsia="Times New Roman" w:hAnsi="Arial" w:cs="Arial"/>
          <w:b/>
          <w:sz w:val="18"/>
          <w:szCs w:val="18"/>
          <w:lang w:eastAsia="zh-CN"/>
        </w:rPr>
        <w:t>10 % wartości netto</w:t>
      </w:r>
      <w:r w:rsidRPr="00FC49E2">
        <w:rPr>
          <w:rFonts w:ascii="Arial" w:eastAsia="Times New Roman" w:hAnsi="Arial" w:cs="Arial"/>
          <w:sz w:val="18"/>
          <w:szCs w:val="18"/>
          <w:lang w:eastAsia="zh-CN"/>
        </w:rPr>
        <w:t xml:space="preserve"> przedmiotu dostawy którego realizacji Wykonawca odmówił, za każdy taki przypadek; </w:t>
      </w:r>
    </w:p>
    <w:p w14:paraId="30C414A5" w14:textId="77777777" w:rsidR="00FC49E2" w:rsidRPr="00FC49E2" w:rsidRDefault="00FC49E2" w:rsidP="00967B87">
      <w:pPr>
        <w:numPr>
          <w:ilvl w:val="0"/>
          <w:numId w:val="24"/>
        </w:numPr>
        <w:suppressAutoHyphens/>
        <w:ind w:left="284" w:hanging="284"/>
        <w:contextualSpacing/>
        <w:jc w:val="both"/>
        <w:rPr>
          <w:rFonts w:ascii="Arial" w:eastAsia="Times New Roman" w:hAnsi="Arial" w:cs="Arial"/>
          <w:b/>
          <w:sz w:val="18"/>
          <w:szCs w:val="18"/>
          <w:lang w:eastAsia="zh-CN"/>
        </w:rPr>
      </w:pPr>
      <w:r w:rsidRPr="00FC49E2">
        <w:rPr>
          <w:rFonts w:ascii="Arial" w:eastAsia="Times New Roman" w:hAnsi="Arial" w:cs="Arial"/>
          <w:sz w:val="18"/>
          <w:szCs w:val="18"/>
          <w:lang w:eastAsia="zh-CN"/>
        </w:rPr>
        <w:t>Zamawiającemu przysługuje prawo dochodzenia odszkodowania przewyższającego wysokość zastrzeżonych kar umownych na zasadach ogólnych.</w:t>
      </w:r>
    </w:p>
    <w:p w14:paraId="6D58D994" w14:textId="54D409DD"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iCs/>
          <w:sz w:val="18"/>
          <w:szCs w:val="18"/>
          <w:lang w:eastAsia="zh-CN"/>
        </w:rPr>
        <w:t xml:space="preserve">Zamawiający jest uprawniony </w:t>
      </w:r>
      <w:r w:rsidRPr="00FC49E2">
        <w:rPr>
          <w:rFonts w:ascii="Arial" w:eastAsia="Times New Roman" w:hAnsi="Arial" w:cs="Arial"/>
          <w:iCs/>
          <w:color w:val="000000"/>
          <w:sz w:val="18"/>
          <w:szCs w:val="18"/>
          <w:lang w:eastAsia="zh-CN"/>
        </w:rPr>
        <w:t xml:space="preserve">do potrącenia należnych mu kar umownych lub ich części z wynagrodzenia przysługującego Wykonawcy. </w:t>
      </w:r>
    </w:p>
    <w:p w14:paraId="049FE23A" w14:textId="77777777"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bCs/>
          <w:iCs/>
          <w:color w:val="000000"/>
          <w:sz w:val="18"/>
          <w:szCs w:val="18"/>
          <w:lang w:eastAsia="zh-CN"/>
        </w:rPr>
        <w:t xml:space="preserve">Na naliczoną karę umową Zamawiający każdorazowo wystawi </w:t>
      </w:r>
      <w:r w:rsidRPr="00FC49E2">
        <w:rPr>
          <w:rFonts w:ascii="Arial" w:eastAsia="Times New Roman" w:hAnsi="Arial" w:cs="Arial"/>
          <w:b/>
          <w:bCs/>
          <w:iCs/>
          <w:color w:val="000000"/>
          <w:sz w:val="18"/>
          <w:szCs w:val="18"/>
          <w:lang w:eastAsia="zh-CN"/>
        </w:rPr>
        <w:t>notę księgową</w:t>
      </w:r>
      <w:r w:rsidRPr="00FC49E2">
        <w:rPr>
          <w:rFonts w:ascii="Arial" w:eastAsia="Times New Roman" w:hAnsi="Arial" w:cs="Arial"/>
          <w:bCs/>
          <w:iCs/>
          <w:color w:val="000000"/>
          <w:sz w:val="18"/>
          <w:szCs w:val="18"/>
          <w:lang w:eastAsia="zh-CN"/>
        </w:rPr>
        <w:t xml:space="preserve">.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 </w:t>
      </w:r>
    </w:p>
    <w:p w14:paraId="04B68E6F" w14:textId="77777777"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Kary umowne nalicza się za każdy dzień kalendarzowy.</w:t>
      </w:r>
    </w:p>
    <w:p w14:paraId="6A82F71D" w14:textId="77777777"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color w:val="000000"/>
          <w:sz w:val="18"/>
          <w:szCs w:val="18"/>
          <w:lang w:eastAsia="zh-CN"/>
        </w:rPr>
        <w:t>Zapłata kar umownych nie zwalnia Wykonawcy od obowiązku wykonania umowy</w:t>
      </w:r>
      <w:r w:rsidRPr="00FC49E2">
        <w:rPr>
          <w:rFonts w:ascii="Arial" w:eastAsia="Times New Roman" w:hAnsi="Arial" w:cs="Arial"/>
          <w:sz w:val="18"/>
          <w:szCs w:val="18"/>
          <w:lang w:eastAsia="zh-CN"/>
        </w:rPr>
        <w:t>. W przypadku odstąpienia lub rozwiązania umowy, Strony zachowują prawo dochodzenia zastrzeżonych kar umownych.</w:t>
      </w:r>
    </w:p>
    <w:p w14:paraId="3D4EF59E" w14:textId="77777777"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Łączna wysokość kar umownych nie może przekroczyć </w:t>
      </w:r>
      <w:r w:rsidRPr="00FC49E2">
        <w:rPr>
          <w:rFonts w:ascii="Arial" w:eastAsia="Times New Roman" w:hAnsi="Arial" w:cs="Arial"/>
          <w:b/>
          <w:sz w:val="18"/>
          <w:szCs w:val="18"/>
          <w:lang w:eastAsia="zh-CN"/>
        </w:rPr>
        <w:t>20 % Wartości</w:t>
      </w:r>
      <w:r w:rsidRPr="00FC49E2">
        <w:rPr>
          <w:rFonts w:ascii="Arial" w:eastAsia="Times New Roman" w:hAnsi="Arial" w:cs="Arial"/>
          <w:sz w:val="18"/>
          <w:szCs w:val="18"/>
          <w:lang w:eastAsia="zh-CN"/>
        </w:rPr>
        <w:t xml:space="preserve"> U</w:t>
      </w:r>
      <w:r w:rsidRPr="00FC49E2">
        <w:rPr>
          <w:rFonts w:ascii="Arial" w:eastAsia="Times New Roman" w:hAnsi="Arial" w:cs="Arial"/>
          <w:b/>
          <w:sz w:val="18"/>
          <w:szCs w:val="18"/>
          <w:lang w:eastAsia="zh-CN"/>
        </w:rPr>
        <w:t xml:space="preserve">mowy, o której mowa w § 1 ust. 3 Umowy; </w:t>
      </w:r>
      <w:r w:rsidRPr="00FC49E2">
        <w:rPr>
          <w:rFonts w:ascii="Arial" w:eastAsia="Times New Roman" w:hAnsi="Arial" w:cs="Arial"/>
          <w:sz w:val="18"/>
          <w:szCs w:val="18"/>
          <w:lang w:eastAsia="zh-CN"/>
        </w:rPr>
        <w:t xml:space="preserve"> </w:t>
      </w:r>
    </w:p>
    <w:p w14:paraId="19317F53" w14:textId="1BEDB743"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W przypadku, gdy łączna wysokość kar umownych naliczonych na podstawie </w:t>
      </w:r>
      <w:r w:rsidRPr="00FC49E2">
        <w:rPr>
          <w:rFonts w:ascii="Arial" w:eastAsia="Times New Roman" w:hAnsi="Arial" w:cs="Arial"/>
          <w:b/>
          <w:sz w:val="18"/>
          <w:szCs w:val="18"/>
          <w:lang w:eastAsia="zh-CN"/>
        </w:rPr>
        <w:t xml:space="preserve">ust. 1 pkt. B/ lub C/ lub D/  </w:t>
      </w:r>
      <w:r w:rsidRPr="00FC49E2">
        <w:rPr>
          <w:rFonts w:ascii="Arial" w:eastAsia="Times New Roman" w:hAnsi="Arial" w:cs="Arial"/>
          <w:sz w:val="18"/>
          <w:szCs w:val="18"/>
          <w:lang w:eastAsia="zh-CN"/>
        </w:rPr>
        <w:t xml:space="preserve">przekroczy </w:t>
      </w:r>
      <w:r w:rsidRPr="00FC49E2">
        <w:rPr>
          <w:rFonts w:ascii="Arial" w:eastAsia="Times New Roman" w:hAnsi="Arial" w:cs="Arial"/>
          <w:b/>
          <w:sz w:val="18"/>
          <w:szCs w:val="18"/>
          <w:lang w:eastAsia="zh-CN"/>
        </w:rPr>
        <w:t>10 %</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 xml:space="preserve">Wartości Umowy </w:t>
      </w:r>
      <w:r w:rsidRPr="00FC49E2">
        <w:rPr>
          <w:rFonts w:ascii="Arial" w:eastAsia="Times New Roman" w:hAnsi="Arial" w:cs="Arial"/>
          <w:sz w:val="18"/>
          <w:szCs w:val="18"/>
          <w:lang w:eastAsia="zh-CN"/>
        </w:rPr>
        <w:t xml:space="preserve">określonej w </w:t>
      </w:r>
      <w:r w:rsidRPr="00FC49E2">
        <w:rPr>
          <w:rFonts w:ascii="Arial" w:eastAsia="Times New Roman" w:hAnsi="Arial" w:cs="Arial"/>
          <w:b/>
          <w:sz w:val="18"/>
          <w:szCs w:val="18"/>
          <w:lang w:eastAsia="zh-CN"/>
        </w:rPr>
        <w:t xml:space="preserve">§ 1 ust.3 </w:t>
      </w:r>
      <w:r w:rsidRPr="00FC49E2">
        <w:rPr>
          <w:rFonts w:ascii="Arial" w:eastAsia="Times New Roman" w:hAnsi="Arial" w:cs="Arial"/>
          <w:sz w:val="18"/>
          <w:szCs w:val="18"/>
          <w:lang w:eastAsia="zh-CN"/>
        </w:rPr>
        <w:t xml:space="preserve">niniejszej umowy, Zamawiający zastrzega sobie prawo do rozwiązania umowy i naliczenia kary umownej w wysokości określonej w </w:t>
      </w:r>
      <w:r w:rsidRPr="00FC49E2">
        <w:rPr>
          <w:rFonts w:ascii="Arial" w:eastAsia="Times New Roman" w:hAnsi="Arial" w:cs="Arial"/>
          <w:b/>
          <w:sz w:val="18"/>
          <w:szCs w:val="18"/>
          <w:lang w:eastAsia="zh-CN"/>
        </w:rPr>
        <w:t>ust. 1 pkt. A/</w:t>
      </w:r>
      <w:r w:rsidRPr="00FC49E2">
        <w:rPr>
          <w:rFonts w:ascii="Arial" w:eastAsia="Times New Roman" w:hAnsi="Arial" w:cs="Arial"/>
          <w:sz w:val="18"/>
          <w:szCs w:val="18"/>
          <w:lang w:eastAsia="zh-CN"/>
        </w:rPr>
        <w:t>.</w:t>
      </w:r>
    </w:p>
    <w:p w14:paraId="1AEE4D39" w14:textId="48E63F7A" w:rsidR="00FC49E2" w:rsidRPr="00FC49E2" w:rsidRDefault="00FC49E2" w:rsidP="00967B87">
      <w:pPr>
        <w:numPr>
          <w:ilvl w:val="0"/>
          <w:numId w:val="24"/>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Kary umowne nie zostaną naliczone w przypadku, gdy wyłączną przyczyną niewykonania lub nienależytego wykonania zobowiązania lub odstąpienie od umowy lub jej rozwiązanie nastąpiło na skutek siły wyższej.</w:t>
      </w:r>
    </w:p>
    <w:p w14:paraId="431554C8" w14:textId="77777777" w:rsidR="00FC49E2" w:rsidRPr="00FC49E2" w:rsidRDefault="00FC49E2" w:rsidP="00FC49E2">
      <w:pPr>
        <w:suppressAutoHyphens/>
        <w:jc w:val="center"/>
        <w:rPr>
          <w:rFonts w:ascii="Arial" w:eastAsia="Times New Roman" w:hAnsi="Arial" w:cs="Arial"/>
          <w:b/>
          <w:sz w:val="18"/>
          <w:szCs w:val="18"/>
          <w:lang w:eastAsia="zh-CN"/>
        </w:rPr>
      </w:pPr>
    </w:p>
    <w:p w14:paraId="246244AA" w14:textId="57B5F060"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1</w:t>
      </w:r>
      <w:r w:rsidR="002F3F7B">
        <w:rPr>
          <w:rFonts w:ascii="Arial" w:eastAsia="Times New Roman" w:hAnsi="Arial" w:cs="Arial"/>
          <w:b/>
          <w:sz w:val="18"/>
          <w:szCs w:val="18"/>
          <w:lang w:eastAsia="zh-CN"/>
        </w:rPr>
        <w:t>1</w:t>
      </w:r>
    </w:p>
    <w:p w14:paraId="68F0F696"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Rozwiązanie, odstąpienie</w:t>
      </w:r>
    </w:p>
    <w:p w14:paraId="7F30C79B" w14:textId="77777777" w:rsidR="00FC49E2" w:rsidRPr="00FC49E2" w:rsidRDefault="00FC49E2" w:rsidP="00FC49E2">
      <w:pPr>
        <w:suppressAutoHyphens/>
        <w:spacing w:line="256" w:lineRule="auto"/>
        <w:jc w:val="center"/>
        <w:rPr>
          <w:rFonts w:ascii="Arial" w:eastAsia="Times New Roman" w:hAnsi="Arial" w:cs="Arial"/>
          <w:b/>
          <w:i/>
          <w:color w:val="FF0000"/>
          <w:sz w:val="18"/>
          <w:szCs w:val="18"/>
          <w:lang w:eastAsia="zh-CN"/>
        </w:rPr>
      </w:pPr>
      <w:r w:rsidRPr="00FC49E2">
        <w:rPr>
          <w:rFonts w:ascii="Arial" w:eastAsia="Times New Roman" w:hAnsi="Arial" w:cs="Arial"/>
          <w:i/>
          <w:sz w:val="18"/>
          <w:szCs w:val="18"/>
          <w:lang w:eastAsia="zh-CN"/>
        </w:rPr>
        <w:t xml:space="preserve">[postanowienia stosuje się odrębnie do każdej </w:t>
      </w:r>
      <w:r w:rsidRPr="00FC49E2">
        <w:rPr>
          <w:rFonts w:ascii="Arial" w:eastAsia="Times New Roman" w:hAnsi="Arial" w:cs="Arial"/>
          <w:b/>
          <w:i/>
          <w:sz w:val="18"/>
          <w:szCs w:val="18"/>
          <w:lang w:eastAsia="zh-CN"/>
        </w:rPr>
        <w:t xml:space="preserve">części </w:t>
      </w:r>
      <w:r w:rsidRPr="00FC49E2">
        <w:rPr>
          <w:rFonts w:ascii="Arial" w:eastAsia="Times New Roman" w:hAnsi="Arial" w:cs="Arial"/>
          <w:i/>
          <w:sz w:val="18"/>
          <w:szCs w:val="18"/>
          <w:lang w:eastAsia="zh-CN"/>
        </w:rPr>
        <w:t>przedmiotu zamówienia]</w:t>
      </w:r>
    </w:p>
    <w:p w14:paraId="0D6693D3" w14:textId="77777777" w:rsidR="00FC49E2" w:rsidRPr="00FC49E2" w:rsidRDefault="00FC49E2" w:rsidP="00967B87">
      <w:pPr>
        <w:numPr>
          <w:ilvl w:val="0"/>
          <w:numId w:val="29"/>
        </w:numPr>
        <w:suppressAutoHyphens/>
        <w:spacing w:after="160" w:line="252" w:lineRule="auto"/>
        <w:contextualSpacing/>
        <w:jc w:val="both"/>
        <w:rPr>
          <w:rFonts w:ascii="Arial" w:eastAsia="Times New Roman" w:hAnsi="Arial" w:cs="Arial"/>
          <w:i/>
          <w:sz w:val="18"/>
          <w:szCs w:val="18"/>
          <w:lang w:eastAsia="zh-CN"/>
        </w:rPr>
      </w:pPr>
      <w:r w:rsidRPr="00FC49E2">
        <w:rPr>
          <w:rFonts w:ascii="Arial" w:eastAsia="Times New Roman" w:hAnsi="Arial" w:cs="Arial"/>
          <w:sz w:val="18"/>
          <w:szCs w:val="18"/>
          <w:lang w:eastAsia="zh-CN"/>
        </w:rPr>
        <w:t xml:space="preserve">Każda ze Stron może wnioskować o rozwiązanie umowy w całości lub części </w:t>
      </w:r>
      <w:r w:rsidRPr="00FC49E2">
        <w:rPr>
          <w:rFonts w:ascii="Arial" w:eastAsia="Times New Roman" w:hAnsi="Arial" w:cs="Arial"/>
          <w:b/>
          <w:sz w:val="18"/>
          <w:szCs w:val="18"/>
          <w:lang w:eastAsia="zh-CN"/>
        </w:rPr>
        <w:t>za porozumieniem.</w:t>
      </w:r>
    </w:p>
    <w:p w14:paraId="3341CBB6" w14:textId="266D9A69" w:rsidR="00FC49E2" w:rsidRP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Zamawiający uprawniony jest do rozwiązania umowy </w:t>
      </w:r>
      <w:r w:rsidRPr="00FC49E2">
        <w:rPr>
          <w:rFonts w:ascii="Arial" w:eastAsia="Times New Roman" w:hAnsi="Arial" w:cs="Arial"/>
          <w:bCs/>
          <w:sz w:val="18"/>
          <w:szCs w:val="18"/>
          <w:shd w:val="clear" w:color="auto" w:fill="FFFFFF"/>
          <w:lang w:eastAsia="zh-CN"/>
        </w:rPr>
        <w:t>lub odstąpienia od umowy</w:t>
      </w:r>
      <w:r w:rsidRPr="00FC49E2">
        <w:rPr>
          <w:rFonts w:ascii="Arial" w:eastAsia="Times New Roman" w:hAnsi="Arial" w:cs="Arial"/>
          <w:sz w:val="18"/>
          <w:szCs w:val="18"/>
          <w:lang w:eastAsia="zh-CN"/>
        </w:rPr>
        <w:t xml:space="preserve"> w całości lub części, </w:t>
      </w:r>
      <w:r w:rsidRPr="00FC49E2">
        <w:rPr>
          <w:rFonts w:ascii="Arial" w:eastAsia="Times New Roman" w:hAnsi="Arial" w:cs="Arial"/>
          <w:b/>
          <w:sz w:val="18"/>
          <w:szCs w:val="18"/>
          <w:lang w:eastAsia="zh-CN"/>
        </w:rPr>
        <w:t>bez dodatkowego wezwania Wykonawcy</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(ze skutkiem natychmiastowym)</w:t>
      </w:r>
      <w:r w:rsidRPr="00FC49E2">
        <w:rPr>
          <w:rFonts w:ascii="Arial" w:eastAsia="Times New Roman" w:hAnsi="Arial" w:cs="Arial"/>
          <w:sz w:val="18"/>
          <w:szCs w:val="18"/>
          <w:lang w:eastAsia="zh-CN"/>
        </w:rPr>
        <w:t xml:space="preserve"> w przypadku rażącego naruszenia przez Wykonawcę warunków umowy, z jednoczesnym uprawnieniem żądania zapłaty kary umownej, w każdym z następujących przypadków:</w:t>
      </w:r>
    </w:p>
    <w:p w14:paraId="7E30D895" w14:textId="27818B42" w:rsidR="00FC49E2" w:rsidRPr="00FC49E2" w:rsidRDefault="00FC49E2" w:rsidP="00967B87">
      <w:pPr>
        <w:numPr>
          <w:ilvl w:val="1"/>
          <w:numId w:val="30"/>
        </w:numPr>
        <w:suppressAutoHyphens/>
        <w:spacing w:after="160" w:line="252" w:lineRule="auto"/>
        <w:ind w:left="851" w:hanging="425"/>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dwukrotnie</w:t>
      </w:r>
      <w:r w:rsidRPr="00FC49E2">
        <w:rPr>
          <w:rFonts w:ascii="Arial" w:eastAsia="Times New Roman" w:hAnsi="Arial" w:cs="Arial"/>
          <w:sz w:val="18"/>
          <w:szCs w:val="18"/>
          <w:lang w:eastAsia="zh-CN"/>
        </w:rPr>
        <w:t xml:space="preserve"> nieterminowo zrealizowanych w całości lub w części dostaw   jednostkowych (w tym braku realizacji dostaw) realizowanych na podstawie jednostkowych zamówień złożonych przez Zamawiającego w okresie kolejnych </w:t>
      </w:r>
      <w:r w:rsidRPr="00FC49E2">
        <w:rPr>
          <w:rFonts w:ascii="Arial" w:eastAsia="Times New Roman" w:hAnsi="Arial" w:cs="Arial"/>
          <w:b/>
          <w:sz w:val="18"/>
          <w:szCs w:val="18"/>
          <w:lang w:eastAsia="zh-CN"/>
        </w:rPr>
        <w:t xml:space="preserve">60 dni </w:t>
      </w:r>
      <w:r w:rsidRPr="00FC49E2">
        <w:rPr>
          <w:rFonts w:ascii="Arial" w:eastAsia="Times New Roman" w:hAnsi="Arial" w:cs="Arial"/>
          <w:sz w:val="18"/>
          <w:szCs w:val="18"/>
          <w:lang w:eastAsia="zh-CN"/>
        </w:rPr>
        <w:t>kalendarzowych lub</w:t>
      </w:r>
    </w:p>
    <w:p w14:paraId="32F1D9AB" w14:textId="0B5DBECE" w:rsidR="00FC49E2" w:rsidRPr="00FC49E2" w:rsidRDefault="00FC49E2" w:rsidP="00967B87">
      <w:pPr>
        <w:numPr>
          <w:ilvl w:val="1"/>
          <w:numId w:val="30"/>
        </w:numPr>
        <w:suppressAutoHyphens/>
        <w:spacing w:after="160" w:line="252" w:lineRule="auto"/>
        <w:ind w:left="851" w:hanging="425"/>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dwukrotnego </w:t>
      </w:r>
      <w:r w:rsidRPr="00FC49E2">
        <w:rPr>
          <w:rFonts w:ascii="Arial" w:eastAsia="Times New Roman" w:hAnsi="Arial" w:cs="Arial"/>
          <w:sz w:val="18"/>
          <w:szCs w:val="18"/>
          <w:lang w:eastAsia="zh-CN"/>
        </w:rPr>
        <w:t>niedotrzymania terminów</w:t>
      </w:r>
      <w:r w:rsidR="00B03F72">
        <w:rPr>
          <w:rFonts w:ascii="Arial" w:eastAsia="Times New Roman" w:hAnsi="Arial" w:cs="Arial"/>
          <w:sz w:val="18"/>
          <w:szCs w:val="18"/>
          <w:lang w:eastAsia="zh-CN"/>
        </w:rPr>
        <w:t>,</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 xml:space="preserve">o których mowa w </w:t>
      </w:r>
      <w:r w:rsidRPr="00FC49E2">
        <w:rPr>
          <w:rFonts w:ascii="Arial" w:eastAsia="Times New Roman" w:hAnsi="Arial" w:cs="Arial"/>
          <w:b/>
          <w:sz w:val="18"/>
          <w:szCs w:val="18"/>
          <w:lang w:eastAsia="zh-CN"/>
        </w:rPr>
        <w:t xml:space="preserve">§ 3 ust. 6 </w:t>
      </w:r>
      <w:r w:rsidRPr="00FC49E2">
        <w:rPr>
          <w:rFonts w:ascii="Arial" w:eastAsia="Times New Roman" w:hAnsi="Arial" w:cs="Arial"/>
          <w:sz w:val="18"/>
          <w:szCs w:val="18"/>
          <w:lang w:eastAsia="zh-CN"/>
        </w:rPr>
        <w:t xml:space="preserve">niniejszej umowy wymiany wadliwego przedmiotu umowy na wolny od wad (całości reklamowanej dostawy lub jej części lub braku wymiany reklamowanej dostawy w całości lub części), na podstawie zgłoszonych w okresie kolejnych </w:t>
      </w:r>
      <w:r w:rsidRPr="00FC49E2">
        <w:rPr>
          <w:rFonts w:ascii="Arial" w:eastAsia="Times New Roman" w:hAnsi="Arial" w:cs="Arial"/>
          <w:b/>
          <w:sz w:val="18"/>
          <w:szCs w:val="18"/>
          <w:lang w:eastAsia="zh-CN"/>
        </w:rPr>
        <w:t xml:space="preserve">60 </w:t>
      </w:r>
      <w:r w:rsidRPr="00FC49E2">
        <w:rPr>
          <w:rFonts w:ascii="Arial" w:eastAsia="Times New Roman" w:hAnsi="Arial" w:cs="Arial"/>
          <w:sz w:val="18"/>
          <w:szCs w:val="18"/>
          <w:lang w:eastAsia="zh-CN"/>
        </w:rPr>
        <w:t>dni kalendarzowych przez Zamawiającego reklamacji stanowiących podstawę wymiany lub</w:t>
      </w:r>
    </w:p>
    <w:p w14:paraId="0338539C" w14:textId="77777777" w:rsidR="00FC49E2" w:rsidRPr="00FC49E2" w:rsidRDefault="00FC49E2" w:rsidP="00967B87">
      <w:pPr>
        <w:numPr>
          <w:ilvl w:val="1"/>
          <w:numId w:val="30"/>
        </w:numPr>
        <w:suppressAutoHyphens/>
        <w:spacing w:after="160" w:line="252" w:lineRule="auto"/>
        <w:ind w:left="851" w:hanging="425"/>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powtarzających się</w:t>
      </w:r>
      <w:r w:rsidRPr="00FC49E2">
        <w:rPr>
          <w:rFonts w:ascii="Arial" w:eastAsia="Times New Roman" w:hAnsi="Arial" w:cs="Arial"/>
          <w:sz w:val="18"/>
          <w:szCs w:val="18"/>
          <w:lang w:eastAsia="zh-CN"/>
        </w:rPr>
        <w:t xml:space="preserve">, uzasadnionych </w:t>
      </w:r>
      <w:r w:rsidRPr="00FC49E2">
        <w:rPr>
          <w:rFonts w:ascii="Arial" w:eastAsia="Times New Roman" w:hAnsi="Arial" w:cs="Arial"/>
          <w:b/>
          <w:sz w:val="18"/>
          <w:szCs w:val="18"/>
          <w:lang w:eastAsia="zh-CN"/>
        </w:rPr>
        <w:t>reklamacji ilościowych lub jakościowych</w:t>
      </w:r>
      <w:r w:rsidRPr="00FC49E2">
        <w:rPr>
          <w:rFonts w:ascii="Arial" w:eastAsia="Times New Roman" w:hAnsi="Arial" w:cs="Arial"/>
          <w:sz w:val="18"/>
          <w:szCs w:val="18"/>
          <w:lang w:eastAsia="zh-CN"/>
        </w:rPr>
        <w:t xml:space="preserve"> dostaw jednostkowych tj.</w:t>
      </w:r>
      <w:r w:rsidRPr="00FC49E2">
        <w:rPr>
          <w:rFonts w:ascii="Arial" w:eastAsia="Times New Roman" w:hAnsi="Arial" w:cs="Arial"/>
          <w:b/>
          <w:sz w:val="18"/>
          <w:szCs w:val="18"/>
          <w:lang w:eastAsia="zh-CN"/>
        </w:rPr>
        <w:t xml:space="preserve"> </w:t>
      </w:r>
      <w:r w:rsidRPr="00FC49E2">
        <w:rPr>
          <w:rFonts w:ascii="Arial" w:eastAsia="Times New Roman" w:hAnsi="Arial" w:cs="Arial"/>
          <w:b/>
          <w:i/>
          <w:sz w:val="18"/>
          <w:szCs w:val="18"/>
          <w:lang w:eastAsia="zh-CN"/>
        </w:rPr>
        <w:t>2 (dwie)</w:t>
      </w:r>
      <w:r w:rsidRPr="00FC49E2">
        <w:rPr>
          <w:rFonts w:ascii="Arial" w:eastAsia="Times New Roman" w:hAnsi="Arial" w:cs="Arial"/>
          <w:i/>
          <w:sz w:val="18"/>
          <w:szCs w:val="18"/>
          <w:lang w:eastAsia="zh-CN"/>
        </w:rPr>
        <w:t xml:space="preserve"> </w:t>
      </w:r>
      <w:r w:rsidRPr="00FC49E2">
        <w:rPr>
          <w:rFonts w:ascii="Arial" w:eastAsia="Times New Roman" w:hAnsi="Arial" w:cs="Arial"/>
          <w:sz w:val="18"/>
          <w:szCs w:val="18"/>
          <w:lang w:eastAsia="zh-CN"/>
        </w:rPr>
        <w:t xml:space="preserve">uzasadnione reklamacje dotyczące całości lub części </w:t>
      </w:r>
      <w:r w:rsidRPr="00FC49E2">
        <w:rPr>
          <w:rFonts w:ascii="Arial" w:eastAsia="Times New Roman" w:hAnsi="Arial" w:cs="Arial"/>
          <w:b/>
          <w:i/>
          <w:sz w:val="18"/>
          <w:szCs w:val="18"/>
          <w:lang w:eastAsia="zh-CN"/>
        </w:rPr>
        <w:t xml:space="preserve">2 (dwóch) </w:t>
      </w:r>
      <w:r w:rsidRPr="00FC49E2">
        <w:rPr>
          <w:rFonts w:ascii="Arial" w:eastAsia="Times New Roman" w:hAnsi="Arial" w:cs="Arial"/>
          <w:sz w:val="18"/>
          <w:szCs w:val="18"/>
          <w:lang w:eastAsia="zh-CN"/>
        </w:rPr>
        <w:t xml:space="preserve">różnych dostaw jednostkowych złożone przez Zamawiającego w okresie kolejnych </w:t>
      </w:r>
      <w:r w:rsidRPr="00FC49E2">
        <w:rPr>
          <w:rFonts w:ascii="Arial" w:eastAsia="Times New Roman" w:hAnsi="Arial" w:cs="Arial"/>
          <w:b/>
          <w:sz w:val="18"/>
          <w:szCs w:val="18"/>
          <w:lang w:eastAsia="zh-CN"/>
        </w:rPr>
        <w:t>60</w:t>
      </w:r>
      <w:r w:rsidRPr="00FC49E2">
        <w:rPr>
          <w:rFonts w:ascii="Arial" w:eastAsia="Times New Roman" w:hAnsi="Arial" w:cs="Arial"/>
          <w:b/>
          <w:i/>
          <w:sz w:val="18"/>
          <w:szCs w:val="18"/>
          <w:lang w:eastAsia="zh-CN"/>
        </w:rPr>
        <w:t xml:space="preserve"> </w:t>
      </w:r>
      <w:r w:rsidRPr="00FC49E2">
        <w:rPr>
          <w:rFonts w:ascii="Arial" w:eastAsia="Times New Roman" w:hAnsi="Arial" w:cs="Arial"/>
          <w:b/>
          <w:sz w:val="18"/>
          <w:szCs w:val="18"/>
          <w:lang w:eastAsia="zh-CN"/>
        </w:rPr>
        <w:t>dni</w:t>
      </w:r>
      <w:r w:rsidRPr="00FC49E2">
        <w:rPr>
          <w:rFonts w:ascii="Arial" w:eastAsia="Times New Roman" w:hAnsi="Arial" w:cs="Arial"/>
          <w:sz w:val="18"/>
          <w:szCs w:val="18"/>
          <w:lang w:eastAsia="zh-CN"/>
        </w:rPr>
        <w:t xml:space="preserve"> kalendarzowych lub</w:t>
      </w:r>
    </w:p>
    <w:p w14:paraId="22EC3D06" w14:textId="77777777" w:rsidR="00FC49E2" w:rsidRPr="00FC49E2" w:rsidRDefault="00FC49E2" w:rsidP="00967B87">
      <w:pPr>
        <w:numPr>
          <w:ilvl w:val="1"/>
          <w:numId w:val="30"/>
        </w:numPr>
        <w:suppressAutoHyphens/>
        <w:spacing w:after="160" w:line="252" w:lineRule="auto"/>
        <w:ind w:left="851" w:hanging="425"/>
        <w:contextualSpacing/>
        <w:jc w:val="both"/>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w innych przypadkach opisanych w niniejszej umowie </w:t>
      </w:r>
      <w:r w:rsidRPr="00FC49E2">
        <w:rPr>
          <w:rFonts w:ascii="Arial" w:eastAsia="Times New Roman" w:hAnsi="Arial" w:cs="Arial"/>
          <w:sz w:val="18"/>
          <w:szCs w:val="18"/>
          <w:lang w:eastAsia="zh-CN"/>
        </w:rPr>
        <w:t>jeśli takie zostały przewidziane.</w:t>
      </w:r>
    </w:p>
    <w:p w14:paraId="5BEDCF3F" w14:textId="5B987AD7" w:rsidR="00FC49E2" w:rsidRP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Zamawiający może zrealizować swoje uprawnienie do rozwiązania umowy </w:t>
      </w:r>
      <w:r w:rsidRPr="00FC49E2">
        <w:rPr>
          <w:rFonts w:ascii="Arial" w:eastAsia="Times New Roman" w:hAnsi="Arial" w:cs="Arial"/>
          <w:bCs/>
          <w:sz w:val="18"/>
          <w:szCs w:val="18"/>
          <w:shd w:val="clear" w:color="auto" w:fill="FFFFFF"/>
          <w:lang w:eastAsia="zh-CN"/>
        </w:rPr>
        <w:t>lub odstąpienia od umowy</w:t>
      </w:r>
      <w:r w:rsidRPr="00FC49E2">
        <w:rPr>
          <w:rFonts w:ascii="Arial" w:eastAsia="Times New Roman" w:hAnsi="Arial" w:cs="Arial"/>
          <w:sz w:val="18"/>
          <w:szCs w:val="18"/>
          <w:lang w:eastAsia="zh-CN"/>
        </w:rPr>
        <w:t xml:space="preserve"> w całości lub części ze skutkiem natychmiastowym w terminie </w:t>
      </w:r>
      <w:r w:rsidRPr="00FC49E2">
        <w:rPr>
          <w:rFonts w:ascii="Arial" w:eastAsia="Times New Roman" w:hAnsi="Arial" w:cs="Arial"/>
          <w:b/>
          <w:sz w:val="18"/>
          <w:szCs w:val="18"/>
          <w:lang w:eastAsia="zh-CN"/>
        </w:rPr>
        <w:t>do 30 dni kalendarzowych</w:t>
      </w:r>
      <w:r w:rsidRPr="00FC49E2">
        <w:rPr>
          <w:rFonts w:ascii="Arial" w:eastAsia="Times New Roman" w:hAnsi="Arial" w:cs="Arial"/>
          <w:sz w:val="18"/>
          <w:szCs w:val="18"/>
          <w:lang w:eastAsia="zh-CN"/>
        </w:rPr>
        <w:t xml:space="preserve"> od wystąpienia ostatniej przesłanki (okoliczności) będącej jego podstawą. W takim wypadku Wykonawca może żądać wyłącznie wynagrodzenia należnego mu z tytułu wykonania części umowy prawidłowo zrealizowanej do dnia rozwiązania umowy przez Zamawiającego. </w:t>
      </w:r>
      <w:r w:rsidRPr="00FC49E2">
        <w:rPr>
          <w:rFonts w:ascii="Arial" w:eastAsia="Calibri" w:hAnsi="Arial" w:cs="Arial"/>
          <w:sz w:val="18"/>
          <w:szCs w:val="18"/>
          <w:lang w:eastAsia="zh-CN"/>
        </w:rPr>
        <w:t xml:space="preserve">Wykonawcy nie przysługuje prawo do jakiegokolwiek odszkodowania (rekompensaty). </w:t>
      </w:r>
    </w:p>
    <w:p w14:paraId="4D3479FB" w14:textId="2EB7C8A0" w:rsidR="00FC49E2" w:rsidRP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Calibri" w:hAnsi="Arial" w:cs="Arial"/>
          <w:sz w:val="18"/>
          <w:szCs w:val="18"/>
          <w:lang w:eastAsia="zh-CN"/>
        </w:rPr>
        <w:t>Odstąpienie od umowy lub jej rozwiązanie nie uchybia obowiązkowi zapłaty kar umownych.</w:t>
      </w:r>
      <w:r w:rsidRPr="00FC49E2">
        <w:rPr>
          <w:rFonts w:ascii="Arial" w:eastAsia="Times New Roman" w:hAnsi="Arial" w:cs="Arial"/>
          <w:sz w:val="18"/>
          <w:szCs w:val="18"/>
          <w:lang w:eastAsia="zh-CN"/>
        </w:rPr>
        <w:t xml:space="preserve"> Postanowienia </w:t>
      </w:r>
      <w:r w:rsidRPr="00FC49E2">
        <w:rPr>
          <w:rFonts w:ascii="Arial" w:eastAsia="Times New Roman" w:hAnsi="Arial" w:cs="Arial"/>
          <w:b/>
          <w:sz w:val="18"/>
          <w:szCs w:val="18"/>
          <w:lang w:eastAsia="zh-CN"/>
        </w:rPr>
        <w:t>§ 9 ust. 2</w:t>
      </w:r>
      <w:r w:rsidRPr="00FC49E2">
        <w:rPr>
          <w:rFonts w:ascii="Arial" w:eastAsia="Times New Roman" w:hAnsi="Arial" w:cs="Arial"/>
          <w:sz w:val="18"/>
          <w:szCs w:val="18"/>
          <w:lang w:eastAsia="zh-CN"/>
        </w:rPr>
        <w:t xml:space="preserve"> i</w:t>
      </w:r>
      <w:r w:rsidRPr="00FC49E2">
        <w:rPr>
          <w:rFonts w:ascii="Arial" w:eastAsia="Times New Roman" w:hAnsi="Arial" w:cs="Arial"/>
          <w:b/>
          <w:sz w:val="18"/>
          <w:szCs w:val="18"/>
          <w:lang w:eastAsia="zh-CN"/>
        </w:rPr>
        <w:t xml:space="preserve"> ust. 3 </w:t>
      </w:r>
      <w:r w:rsidRPr="00FC49E2">
        <w:rPr>
          <w:rFonts w:ascii="Arial" w:eastAsia="Times New Roman" w:hAnsi="Arial" w:cs="Arial"/>
          <w:sz w:val="18"/>
          <w:szCs w:val="18"/>
          <w:lang w:eastAsia="zh-CN"/>
        </w:rPr>
        <w:t>niniejszej</w:t>
      </w:r>
      <w:r w:rsidRPr="00FC49E2">
        <w:rPr>
          <w:rFonts w:ascii="Arial" w:eastAsia="Times New Roman" w:hAnsi="Arial" w:cs="Arial"/>
          <w:b/>
          <w:sz w:val="18"/>
          <w:szCs w:val="18"/>
          <w:lang w:eastAsia="zh-CN"/>
        </w:rPr>
        <w:t xml:space="preserve"> </w:t>
      </w:r>
      <w:r w:rsidRPr="00FC49E2">
        <w:rPr>
          <w:rFonts w:ascii="Arial" w:eastAsia="Times New Roman" w:hAnsi="Arial" w:cs="Arial"/>
          <w:sz w:val="18"/>
          <w:szCs w:val="18"/>
          <w:lang w:eastAsia="zh-CN"/>
        </w:rPr>
        <w:t xml:space="preserve">umowy stosuje się odpowiednio. </w:t>
      </w:r>
    </w:p>
    <w:p w14:paraId="713860B5" w14:textId="77777777" w:rsidR="00FC49E2" w:rsidRP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pl-PL"/>
        </w:rPr>
        <w:t>W przypadku odstąpienia od umowy lub rozwiązania umowy, Strony rozliczą się za faktycznie zrealizowaną część przedmiotu umowy.</w:t>
      </w:r>
    </w:p>
    <w:p w14:paraId="1AE2E762" w14:textId="77777777" w:rsidR="00FC49E2" w:rsidRP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pl-PL"/>
        </w:rPr>
        <w:t>Odstąpienie od umowy lub jej rozwiązanie wymaga formy pisemnej pod rygorem nieważności takiego oświadczenia i powinno zawierać uzasadnienie.</w:t>
      </w:r>
    </w:p>
    <w:p w14:paraId="0DD3562C" w14:textId="03AD6659" w:rsidR="00FC49E2" w:rsidRDefault="00FC49E2" w:rsidP="00967B87">
      <w:pPr>
        <w:numPr>
          <w:ilvl w:val="0"/>
          <w:numId w:val="30"/>
        </w:numPr>
        <w:suppressAutoHyphens/>
        <w:spacing w:after="160" w:line="252" w:lineRule="auto"/>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pl-PL"/>
        </w:rPr>
        <w:t xml:space="preserve">W przypadku odstąpienia </w:t>
      </w:r>
      <w:r w:rsidRPr="00FC49E2">
        <w:rPr>
          <w:rFonts w:ascii="Arial" w:eastAsia="Calibri" w:hAnsi="Arial" w:cs="Arial"/>
          <w:sz w:val="18"/>
          <w:szCs w:val="18"/>
          <w:lang w:eastAsia="zh-CN"/>
        </w:rPr>
        <w:t xml:space="preserve">od umowy lub jej rozwiązania, postanowienia </w:t>
      </w:r>
      <w:r w:rsidRPr="00FC49E2">
        <w:rPr>
          <w:rFonts w:ascii="Arial" w:eastAsia="Times New Roman" w:hAnsi="Arial" w:cs="Arial"/>
          <w:b/>
          <w:sz w:val="18"/>
          <w:szCs w:val="18"/>
          <w:lang w:eastAsia="zh-CN"/>
        </w:rPr>
        <w:t xml:space="preserve">§ 4 ust. 4 </w:t>
      </w:r>
      <w:r w:rsidRPr="00FC49E2">
        <w:rPr>
          <w:rFonts w:ascii="Arial" w:eastAsia="Times New Roman" w:hAnsi="Arial" w:cs="Arial"/>
          <w:sz w:val="18"/>
          <w:szCs w:val="18"/>
          <w:lang w:eastAsia="zh-CN"/>
        </w:rPr>
        <w:t xml:space="preserve">(dotycząca poziomu </w:t>
      </w:r>
      <w:r w:rsidRPr="00FC49E2">
        <w:rPr>
          <w:rFonts w:ascii="Arial" w:eastAsia="Times New Roman" w:hAnsi="Arial" w:cs="Arial"/>
          <w:b/>
          <w:sz w:val="18"/>
          <w:szCs w:val="18"/>
          <w:lang w:eastAsia="zh-CN"/>
        </w:rPr>
        <w:t>ograniczenia</w:t>
      </w:r>
      <w:r w:rsidRPr="00FC49E2">
        <w:rPr>
          <w:rFonts w:ascii="Arial" w:eastAsia="Times New Roman" w:hAnsi="Arial" w:cs="Arial"/>
          <w:sz w:val="18"/>
          <w:szCs w:val="18"/>
          <w:lang w:eastAsia="zh-CN"/>
        </w:rPr>
        <w:t xml:space="preserve"> </w:t>
      </w:r>
      <w:r w:rsidRPr="00FC49E2">
        <w:rPr>
          <w:rFonts w:ascii="Arial" w:eastAsia="Times New Roman" w:hAnsi="Arial" w:cs="Arial"/>
          <w:b/>
          <w:sz w:val="18"/>
          <w:szCs w:val="18"/>
          <w:lang w:eastAsia="zh-CN"/>
        </w:rPr>
        <w:t>zakresu zamówienia</w:t>
      </w:r>
      <w:r w:rsidRPr="00FC49E2">
        <w:rPr>
          <w:rFonts w:ascii="Arial" w:eastAsia="Times New Roman" w:hAnsi="Arial" w:cs="Arial"/>
          <w:sz w:val="18"/>
          <w:szCs w:val="18"/>
          <w:lang w:eastAsia="zh-CN"/>
        </w:rPr>
        <w:t>) nie stosuje się.</w:t>
      </w:r>
    </w:p>
    <w:p w14:paraId="125DA2C8" w14:textId="77777777" w:rsidR="00850A93" w:rsidRDefault="00850A93" w:rsidP="00850A93">
      <w:pPr>
        <w:suppressAutoHyphens/>
        <w:spacing w:after="160" w:line="252" w:lineRule="auto"/>
        <w:contextualSpacing/>
        <w:jc w:val="both"/>
        <w:rPr>
          <w:rFonts w:ascii="Arial" w:eastAsia="Times New Roman" w:hAnsi="Arial" w:cs="Arial"/>
          <w:sz w:val="18"/>
          <w:szCs w:val="18"/>
          <w:lang w:eastAsia="zh-CN"/>
        </w:rPr>
      </w:pPr>
    </w:p>
    <w:p w14:paraId="7F9D98F7" w14:textId="77777777" w:rsidR="00FC49E2" w:rsidRPr="00FC49E2" w:rsidRDefault="00FC49E2" w:rsidP="008B1304">
      <w:pPr>
        <w:suppressAutoHyphens/>
        <w:rPr>
          <w:rFonts w:ascii="Arial" w:eastAsia="Times New Roman" w:hAnsi="Arial" w:cs="Arial"/>
          <w:b/>
          <w:sz w:val="18"/>
          <w:szCs w:val="18"/>
          <w:lang w:eastAsia="zh-CN"/>
        </w:rPr>
      </w:pPr>
    </w:p>
    <w:p w14:paraId="5C024AC4" w14:textId="249A3D48"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 1</w:t>
      </w:r>
      <w:r w:rsidR="00FA2F37">
        <w:rPr>
          <w:rFonts w:ascii="Arial" w:eastAsia="Times New Roman" w:hAnsi="Arial" w:cs="Arial"/>
          <w:b/>
          <w:sz w:val="18"/>
          <w:szCs w:val="18"/>
          <w:lang w:eastAsia="zh-CN"/>
        </w:rPr>
        <w:t>2</w:t>
      </w:r>
    </w:p>
    <w:p w14:paraId="5EFB37F7" w14:textId="77777777" w:rsidR="00FC49E2" w:rsidRPr="00FC49E2" w:rsidRDefault="00FC49E2" w:rsidP="00FC49E2">
      <w:pPr>
        <w:suppressAutoHyphens/>
        <w:jc w:val="center"/>
        <w:rPr>
          <w:rFonts w:ascii="Arial" w:eastAsia="Times New Roman" w:hAnsi="Arial" w:cs="Arial"/>
          <w:b/>
          <w:sz w:val="18"/>
          <w:szCs w:val="18"/>
          <w:lang w:eastAsia="zh-CN"/>
        </w:rPr>
      </w:pPr>
      <w:r w:rsidRPr="00FC49E2">
        <w:rPr>
          <w:rFonts w:ascii="Arial" w:eastAsia="Times New Roman" w:hAnsi="Arial" w:cs="Arial"/>
          <w:b/>
          <w:sz w:val="18"/>
          <w:szCs w:val="18"/>
          <w:lang w:eastAsia="zh-CN"/>
        </w:rPr>
        <w:t>Postanowienia końcowe</w:t>
      </w:r>
    </w:p>
    <w:p w14:paraId="25574916" w14:textId="0DD3551C" w:rsidR="00FC49E2" w:rsidRPr="00FC49E2" w:rsidRDefault="00FC49E2" w:rsidP="00FC49E2">
      <w:pPr>
        <w:widowControl w:val="0"/>
        <w:numPr>
          <w:ilvl w:val="0"/>
          <w:numId w:val="8"/>
        </w:numPr>
        <w:tabs>
          <w:tab w:val="left" w:pos="426"/>
        </w:tabs>
        <w:suppressAutoHyphens/>
        <w:ind w:left="284" w:right="-134" w:hanging="284"/>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Czynność prawna Wykonawcy mająca na celu zmianę wierzyciela Zamawiającego wymaga zgody podmiotu, który Zamawiającego utworzył – w rozumieniu ustawy z dnia 15 kwietnia 2011 r. o działalności leczniczej (t.j. Dz.U. 202</w:t>
      </w:r>
      <w:r w:rsidR="00B03F72">
        <w:rPr>
          <w:rFonts w:ascii="Arial" w:eastAsia="Times New Roman" w:hAnsi="Arial" w:cs="Arial"/>
          <w:sz w:val="18"/>
          <w:szCs w:val="18"/>
          <w:lang w:eastAsia="zh-CN"/>
        </w:rPr>
        <w:t>6</w:t>
      </w:r>
      <w:r w:rsidRPr="00FC49E2">
        <w:rPr>
          <w:rFonts w:ascii="Arial" w:eastAsia="Times New Roman" w:hAnsi="Arial" w:cs="Arial"/>
          <w:sz w:val="18"/>
          <w:szCs w:val="18"/>
          <w:lang w:eastAsia="zh-CN"/>
        </w:rPr>
        <w:t xml:space="preserve"> poz. </w:t>
      </w:r>
      <w:r w:rsidR="00B03F72">
        <w:rPr>
          <w:rFonts w:ascii="Arial" w:eastAsia="Times New Roman" w:hAnsi="Arial" w:cs="Arial"/>
          <w:sz w:val="18"/>
          <w:szCs w:val="18"/>
          <w:lang w:eastAsia="zh-CN"/>
        </w:rPr>
        <w:t>156</w:t>
      </w:r>
      <w:r w:rsidRPr="00FC49E2">
        <w:rPr>
          <w:rFonts w:ascii="Arial" w:eastAsia="Times New Roman" w:hAnsi="Arial" w:cs="Arial"/>
          <w:sz w:val="18"/>
          <w:szCs w:val="18"/>
          <w:lang w:eastAsia="zh-CN"/>
        </w:rPr>
        <w:t xml:space="preserve">, z póź. zmianami). Przyjęcie poręczenia za zobowiązania Szpitala </w:t>
      </w:r>
    </w:p>
    <w:p w14:paraId="209B8C43" w14:textId="77777777" w:rsidR="00FC49E2" w:rsidRPr="00FC49E2" w:rsidRDefault="00FC49E2" w:rsidP="00FC49E2">
      <w:pPr>
        <w:widowControl w:val="0"/>
        <w:ind w:right="-134"/>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    wymaga dodatkowo, pod rygorem nieważności, zgody Zamawiającego wyrażonej na piśmie.</w:t>
      </w:r>
    </w:p>
    <w:p w14:paraId="0A60B3D2" w14:textId="77777777" w:rsidR="00FC49E2" w:rsidRPr="00FC49E2" w:rsidRDefault="00FC49E2" w:rsidP="00FC49E2">
      <w:pPr>
        <w:widowControl w:val="0"/>
        <w:numPr>
          <w:ilvl w:val="0"/>
          <w:numId w:val="8"/>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Ewentualne kwestie sporne wynikłe w trakcie realizacji Umowy Strony rozstrzygać będą </w:t>
      </w:r>
    </w:p>
    <w:p w14:paraId="3ADF2BB9" w14:textId="77777777" w:rsidR="00FC49E2" w:rsidRPr="00FC49E2" w:rsidRDefault="00FC49E2" w:rsidP="00FC49E2">
      <w:pPr>
        <w:widowControl w:val="0"/>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      polubownie.</w:t>
      </w:r>
    </w:p>
    <w:p w14:paraId="0DEF3B0C" w14:textId="124C4C22" w:rsidR="00FC49E2" w:rsidRPr="00FC49E2" w:rsidRDefault="00FC49E2" w:rsidP="00C134F0">
      <w:pPr>
        <w:widowControl w:val="0"/>
        <w:numPr>
          <w:ilvl w:val="0"/>
          <w:numId w:val="8"/>
        </w:numPr>
        <w:suppressAutoHyphens/>
        <w:ind w:left="284" w:hanging="284"/>
        <w:contextualSpacing/>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W przypadku nie dojścia do porozumienia spory będą rozstrzygane przez Sąd właściwy dla siedziby</w:t>
      </w:r>
      <w:r w:rsidR="001E5867" w:rsidRPr="001E5867">
        <w:rPr>
          <w:rFonts w:ascii="Arial" w:eastAsia="Times New Roman" w:hAnsi="Arial" w:cs="Arial"/>
          <w:sz w:val="18"/>
          <w:szCs w:val="18"/>
          <w:lang w:eastAsia="zh-CN"/>
        </w:rPr>
        <w:t xml:space="preserve"> </w:t>
      </w:r>
      <w:r w:rsidRPr="00FC49E2">
        <w:rPr>
          <w:rFonts w:ascii="Arial" w:eastAsia="Times New Roman" w:hAnsi="Arial" w:cs="Arial"/>
          <w:sz w:val="18"/>
          <w:szCs w:val="18"/>
          <w:lang w:eastAsia="zh-CN"/>
        </w:rPr>
        <w:t>Zamawiającego.</w:t>
      </w:r>
    </w:p>
    <w:p w14:paraId="2DB8E65F" w14:textId="7152BAC0" w:rsidR="00FC49E2" w:rsidRPr="00FC49E2" w:rsidRDefault="00FC49E2" w:rsidP="00FC49E2">
      <w:pPr>
        <w:widowControl w:val="0"/>
        <w:numPr>
          <w:ilvl w:val="0"/>
          <w:numId w:val="8"/>
        </w:numPr>
        <w:suppressAutoHyphens/>
        <w:ind w:left="284" w:hanging="284"/>
        <w:contextualSpacing/>
        <w:rPr>
          <w:rFonts w:ascii="Arial" w:eastAsia="Times New Roman" w:hAnsi="Arial" w:cs="Arial"/>
          <w:sz w:val="18"/>
          <w:szCs w:val="18"/>
          <w:lang w:eastAsia="zh-CN"/>
        </w:rPr>
      </w:pPr>
      <w:r w:rsidRPr="00FC49E2">
        <w:rPr>
          <w:rFonts w:ascii="Arial" w:eastAsia="Times New Roman" w:hAnsi="Arial" w:cs="Arial"/>
          <w:sz w:val="18"/>
          <w:szCs w:val="18"/>
          <w:lang w:eastAsia="zh-CN"/>
        </w:rPr>
        <w:t>W sprawach nieuregulowanych Umową stosuje się przepisy Kodeksu cywilnego, ustawy Prawo zamówień publicznych oraz ustawy o działalności leczniczej.</w:t>
      </w:r>
    </w:p>
    <w:p w14:paraId="296A8808" w14:textId="77777777" w:rsidR="00FC49E2" w:rsidRPr="00FC49E2" w:rsidRDefault="00FC49E2" w:rsidP="00FC49E2">
      <w:pPr>
        <w:widowControl w:val="0"/>
        <w:suppressAutoHyphens/>
        <w:contextualSpacing/>
        <w:jc w:val="both"/>
        <w:rPr>
          <w:rFonts w:ascii="Arial" w:eastAsia="Times New Roman" w:hAnsi="Arial" w:cs="Arial"/>
          <w:sz w:val="18"/>
          <w:szCs w:val="18"/>
          <w:lang w:eastAsia="zh-CN"/>
        </w:rPr>
      </w:pPr>
    </w:p>
    <w:p w14:paraId="76F15340" w14:textId="77777777" w:rsidR="00FC49E2" w:rsidRPr="00FC49E2" w:rsidRDefault="00FC49E2" w:rsidP="00FC49E2">
      <w:pPr>
        <w:widowControl w:val="0"/>
        <w:suppressAutoHyphens/>
        <w:jc w:val="both"/>
        <w:rPr>
          <w:rFonts w:ascii="Arial" w:eastAsia="Times New Roman" w:hAnsi="Arial" w:cs="Arial"/>
          <w:sz w:val="18"/>
          <w:szCs w:val="18"/>
          <w:lang w:eastAsia="zh-CN"/>
        </w:rPr>
      </w:pPr>
    </w:p>
    <w:p w14:paraId="2313AEDF" w14:textId="77777777" w:rsidR="00FC49E2" w:rsidRPr="00FC49E2" w:rsidRDefault="00FC49E2" w:rsidP="00FC49E2">
      <w:pPr>
        <w:widowControl w:val="0"/>
        <w:suppressAutoHyphens/>
        <w:jc w:val="both"/>
        <w:rPr>
          <w:rFonts w:ascii="Arial" w:eastAsia="Times New Roman" w:hAnsi="Arial" w:cs="Arial"/>
          <w:sz w:val="18"/>
          <w:szCs w:val="18"/>
          <w:lang w:eastAsia="zh-CN"/>
        </w:rPr>
      </w:pPr>
    </w:p>
    <w:p w14:paraId="452854CA" w14:textId="3D85C95A" w:rsidR="00FC49E2" w:rsidRPr="00FC49E2" w:rsidRDefault="001E5867" w:rsidP="00FC49E2">
      <w:pPr>
        <w:widowControl w:val="0"/>
        <w:suppressAutoHyphens/>
        <w:jc w:val="both"/>
        <w:rPr>
          <w:rFonts w:ascii="Arial" w:eastAsia="Times New Roman" w:hAnsi="Arial" w:cs="Arial"/>
          <w:b/>
          <w:sz w:val="18"/>
          <w:szCs w:val="18"/>
          <w:lang w:eastAsia="zh-CN"/>
        </w:rPr>
      </w:pPr>
      <w:r>
        <w:rPr>
          <w:rFonts w:ascii="Arial" w:eastAsia="Times New Roman" w:hAnsi="Arial" w:cs="Arial"/>
          <w:b/>
          <w:sz w:val="18"/>
          <w:szCs w:val="18"/>
          <w:lang w:eastAsia="zh-CN"/>
        </w:rPr>
        <w:t>WYKONAWCA                                                                                                                           ZAMAWIAJĄCY</w:t>
      </w:r>
    </w:p>
    <w:p w14:paraId="37499091"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1C3BD395"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3E30CADA"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70E2F139"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4D4D045A"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1EACD939"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68162217"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3426CA03"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4F20A004"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31A7ABDF"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08794B81"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30523DE6"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5E1D7692"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2B5AACF6"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50AA1EC0"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296A8D3C" w14:textId="77777777" w:rsidR="00FC49E2" w:rsidRDefault="00FC49E2" w:rsidP="00FC49E2">
      <w:pPr>
        <w:widowControl w:val="0"/>
        <w:suppressAutoHyphens/>
        <w:jc w:val="both"/>
        <w:rPr>
          <w:rFonts w:ascii="Arial" w:eastAsia="Times New Roman" w:hAnsi="Arial" w:cs="Arial"/>
          <w:b/>
          <w:sz w:val="18"/>
          <w:szCs w:val="18"/>
          <w:lang w:eastAsia="zh-CN"/>
        </w:rPr>
      </w:pPr>
    </w:p>
    <w:p w14:paraId="6E60DB97" w14:textId="77777777" w:rsidR="00A87A68" w:rsidRDefault="00A87A68" w:rsidP="00FC49E2">
      <w:pPr>
        <w:widowControl w:val="0"/>
        <w:suppressAutoHyphens/>
        <w:jc w:val="both"/>
        <w:rPr>
          <w:rFonts w:ascii="Arial" w:eastAsia="Times New Roman" w:hAnsi="Arial" w:cs="Arial"/>
          <w:b/>
          <w:sz w:val="18"/>
          <w:szCs w:val="18"/>
          <w:lang w:eastAsia="zh-CN"/>
        </w:rPr>
      </w:pPr>
    </w:p>
    <w:p w14:paraId="4F14FE7A" w14:textId="77777777" w:rsidR="00A87A68" w:rsidRDefault="00A87A68" w:rsidP="00FC49E2">
      <w:pPr>
        <w:widowControl w:val="0"/>
        <w:suppressAutoHyphens/>
        <w:jc w:val="both"/>
        <w:rPr>
          <w:rFonts w:ascii="Arial" w:eastAsia="Times New Roman" w:hAnsi="Arial" w:cs="Arial"/>
          <w:b/>
          <w:sz w:val="18"/>
          <w:szCs w:val="18"/>
          <w:lang w:eastAsia="zh-CN"/>
        </w:rPr>
      </w:pPr>
    </w:p>
    <w:p w14:paraId="2F94C5DE" w14:textId="77777777" w:rsidR="00A87A68" w:rsidRDefault="00A87A68" w:rsidP="00FC49E2">
      <w:pPr>
        <w:widowControl w:val="0"/>
        <w:suppressAutoHyphens/>
        <w:jc w:val="both"/>
        <w:rPr>
          <w:rFonts w:ascii="Arial" w:eastAsia="Times New Roman" w:hAnsi="Arial" w:cs="Arial"/>
          <w:b/>
          <w:sz w:val="18"/>
          <w:szCs w:val="18"/>
          <w:lang w:eastAsia="zh-CN"/>
        </w:rPr>
      </w:pPr>
    </w:p>
    <w:p w14:paraId="7C8C02FF" w14:textId="77777777" w:rsidR="00A87A68" w:rsidRDefault="00A87A68" w:rsidP="00FC49E2">
      <w:pPr>
        <w:widowControl w:val="0"/>
        <w:suppressAutoHyphens/>
        <w:jc w:val="both"/>
        <w:rPr>
          <w:rFonts w:ascii="Arial" w:eastAsia="Times New Roman" w:hAnsi="Arial" w:cs="Arial"/>
          <w:b/>
          <w:sz w:val="18"/>
          <w:szCs w:val="18"/>
          <w:lang w:eastAsia="zh-CN"/>
        </w:rPr>
      </w:pPr>
    </w:p>
    <w:p w14:paraId="3C27BA5F" w14:textId="77777777" w:rsidR="00A87A68" w:rsidRDefault="00A87A68" w:rsidP="00FC49E2">
      <w:pPr>
        <w:widowControl w:val="0"/>
        <w:suppressAutoHyphens/>
        <w:jc w:val="both"/>
        <w:rPr>
          <w:rFonts w:ascii="Arial" w:eastAsia="Times New Roman" w:hAnsi="Arial" w:cs="Arial"/>
          <w:b/>
          <w:sz w:val="18"/>
          <w:szCs w:val="18"/>
          <w:lang w:eastAsia="zh-CN"/>
        </w:rPr>
      </w:pPr>
    </w:p>
    <w:p w14:paraId="4C6B10E1" w14:textId="77777777" w:rsidR="00A87A68" w:rsidRDefault="00A87A68" w:rsidP="00FC49E2">
      <w:pPr>
        <w:widowControl w:val="0"/>
        <w:suppressAutoHyphens/>
        <w:jc w:val="both"/>
        <w:rPr>
          <w:rFonts w:ascii="Arial" w:eastAsia="Times New Roman" w:hAnsi="Arial" w:cs="Arial"/>
          <w:b/>
          <w:sz w:val="18"/>
          <w:szCs w:val="18"/>
          <w:lang w:eastAsia="zh-CN"/>
        </w:rPr>
      </w:pPr>
    </w:p>
    <w:p w14:paraId="5F819BCA" w14:textId="77777777" w:rsidR="00A87A68" w:rsidRDefault="00A87A68" w:rsidP="00FC49E2">
      <w:pPr>
        <w:widowControl w:val="0"/>
        <w:suppressAutoHyphens/>
        <w:jc w:val="both"/>
        <w:rPr>
          <w:rFonts w:ascii="Arial" w:eastAsia="Times New Roman" w:hAnsi="Arial" w:cs="Arial"/>
          <w:b/>
          <w:sz w:val="18"/>
          <w:szCs w:val="18"/>
          <w:lang w:eastAsia="zh-CN"/>
        </w:rPr>
      </w:pPr>
    </w:p>
    <w:p w14:paraId="34235481" w14:textId="77777777" w:rsidR="00A87A68" w:rsidRDefault="00A87A68" w:rsidP="00FC49E2">
      <w:pPr>
        <w:widowControl w:val="0"/>
        <w:suppressAutoHyphens/>
        <w:jc w:val="both"/>
        <w:rPr>
          <w:rFonts w:ascii="Arial" w:eastAsia="Times New Roman" w:hAnsi="Arial" w:cs="Arial"/>
          <w:b/>
          <w:sz w:val="18"/>
          <w:szCs w:val="18"/>
          <w:lang w:eastAsia="zh-CN"/>
        </w:rPr>
      </w:pPr>
    </w:p>
    <w:p w14:paraId="6E6D498D" w14:textId="77777777" w:rsidR="00A87A68" w:rsidRDefault="00A87A68" w:rsidP="00FC49E2">
      <w:pPr>
        <w:widowControl w:val="0"/>
        <w:suppressAutoHyphens/>
        <w:jc w:val="both"/>
        <w:rPr>
          <w:rFonts w:ascii="Arial" w:eastAsia="Times New Roman" w:hAnsi="Arial" w:cs="Arial"/>
          <w:b/>
          <w:sz w:val="18"/>
          <w:szCs w:val="18"/>
          <w:lang w:eastAsia="zh-CN"/>
        </w:rPr>
      </w:pPr>
    </w:p>
    <w:p w14:paraId="5DD23B4F" w14:textId="77777777" w:rsidR="00A87A68" w:rsidRDefault="00A87A68" w:rsidP="00FC49E2">
      <w:pPr>
        <w:widowControl w:val="0"/>
        <w:suppressAutoHyphens/>
        <w:jc w:val="both"/>
        <w:rPr>
          <w:rFonts w:ascii="Arial" w:eastAsia="Times New Roman" w:hAnsi="Arial" w:cs="Arial"/>
          <w:b/>
          <w:sz w:val="18"/>
          <w:szCs w:val="18"/>
          <w:lang w:eastAsia="zh-CN"/>
        </w:rPr>
      </w:pPr>
    </w:p>
    <w:p w14:paraId="069B8BF9" w14:textId="77777777" w:rsidR="00A87A68" w:rsidRDefault="00A87A68" w:rsidP="00FC49E2">
      <w:pPr>
        <w:widowControl w:val="0"/>
        <w:suppressAutoHyphens/>
        <w:jc w:val="both"/>
        <w:rPr>
          <w:rFonts w:ascii="Arial" w:eastAsia="Times New Roman" w:hAnsi="Arial" w:cs="Arial"/>
          <w:b/>
          <w:sz w:val="18"/>
          <w:szCs w:val="18"/>
          <w:lang w:eastAsia="zh-CN"/>
        </w:rPr>
      </w:pPr>
    </w:p>
    <w:p w14:paraId="26167F45" w14:textId="77777777" w:rsidR="00A87A68" w:rsidRDefault="00A87A68" w:rsidP="00FC49E2">
      <w:pPr>
        <w:widowControl w:val="0"/>
        <w:suppressAutoHyphens/>
        <w:jc w:val="both"/>
        <w:rPr>
          <w:rFonts w:ascii="Arial" w:eastAsia="Times New Roman" w:hAnsi="Arial" w:cs="Arial"/>
          <w:b/>
          <w:sz w:val="18"/>
          <w:szCs w:val="18"/>
          <w:lang w:eastAsia="zh-CN"/>
        </w:rPr>
      </w:pPr>
    </w:p>
    <w:p w14:paraId="267F5018" w14:textId="77777777" w:rsidR="00A87A68" w:rsidRDefault="00A87A68" w:rsidP="00FC49E2">
      <w:pPr>
        <w:widowControl w:val="0"/>
        <w:suppressAutoHyphens/>
        <w:jc w:val="both"/>
        <w:rPr>
          <w:rFonts w:ascii="Arial" w:eastAsia="Times New Roman" w:hAnsi="Arial" w:cs="Arial"/>
          <w:b/>
          <w:sz w:val="18"/>
          <w:szCs w:val="18"/>
          <w:lang w:eastAsia="zh-CN"/>
        </w:rPr>
      </w:pPr>
    </w:p>
    <w:p w14:paraId="4866C11F" w14:textId="77777777" w:rsidR="00A87A68" w:rsidRDefault="00A87A68" w:rsidP="00FC49E2">
      <w:pPr>
        <w:widowControl w:val="0"/>
        <w:suppressAutoHyphens/>
        <w:jc w:val="both"/>
        <w:rPr>
          <w:rFonts w:ascii="Arial" w:eastAsia="Times New Roman" w:hAnsi="Arial" w:cs="Arial"/>
          <w:b/>
          <w:sz w:val="18"/>
          <w:szCs w:val="18"/>
          <w:lang w:eastAsia="zh-CN"/>
        </w:rPr>
      </w:pPr>
    </w:p>
    <w:p w14:paraId="3EB254A2" w14:textId="77777777" w:rsidR="00A87A68" w:rsidRDefault="00A87A68" w:rsidP="00FC49E2">
      <w:pPr>
        <w:widowControl w:val="0"/>
        <w:suppressAutoHyphens/>
        <w:jc w:val="both"/>
        <w:rPr>
          <w:rFonts w:ascii="Arial" w:eastAsia="Times New Roman" w:hAnsi="Arial" w:cs="Arial"/>
          <w:b/>
          <w:sz w:val="18"/>
          <w:szCs w:val="18"/>
          <w:lang w:eastAsia="zh-CN"/>
        </w:rPr>
      </w:pPr>
    </w:p>
    <w:p w14:paraId="5D7CC44E"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298FF3AA" w14:textId="77777777" w:rsidR="00FC49E2" w:rsidRDefault="00FC49E2" w:rsidP="00FC49E2">
      <w:pPr>
        <w:widowControl w:val="0"/>
        <w:suppressAutoHyphens/>
        <w:jc w:val="both"/>
        <w:rPr>
          <w:rFonts w:ascii="Arial" w:eastAsia="Times New Roman" w:hAnsi="Arial" w:cs="Arial"/>
          <w:b/>
          <w:sz w:val="18"/>
          <w:szCs w:val="18"/>
          <w:lang w:eastAsia="zh-CN"/>
        </w:rPr>
      </w:pPr>
    </w:p>
    <w:p w14:paraId="17853F59" w14:textId="77777777" w:rsidR="00006C3F" w:rsidRDefault="00006C3F" w:rsidP="00FC49E2">
      <w:pPr>
        <w:widowControl w:val="0"/>
        <w:suppressAutoHyphens/>
        <w:jc w:val="both"/>
        <w:rPr>
          <w:rFonts w:ascii="Arial" w:eastAsia="Times New Roman" w:hAnsi="Arial" w:cs="Arial"/>
          <w:b/>
          <w:sz w:val="18"/>
          <w:szCs w:val="18"/>
          <w:lang w:eastAsia="zh-CN"/>
        </w:rPr>
      </w:pPr>
    </w:p>
    <w:p w14:paraId="2C48EE25" w14:textId="77777777" w:rsidR="00006C3F" w:rsidRDefault="00006C3F" w:rsidP="00FC49E2">
      <w:pPr>
        <w:widowControl w:val="0"/>
        <w:suppressAutoHyphens/>
        <w:jc w:val="both"/>
        <w:rPr>
          <w:rFonts w:ascii="Arial" w:eastAsia="Times New Roman" w:hAnsi="Arial" w:cs="Arial"/>
          <w:b/>
          <w:sz w:val="18"/>
          <w:szCs w:val="18"/>
          <w:lang w:eastAsia="zh-CN"/>
        </w:rPr>
      </w:pPr>
    </w:p>
    <w:p w14:paraId="57C64CF8" w14:textId="77777777" w:rsidR="00006C3F" w:rsidRDefault="00006C3F" w:rsidP="00FC49E2">
      <w:pPr>
        <w:widowControl w:val="0"/>
        <w:suppressAutoHyphens/>
        <w:jc w:val="both"/>
        <w:rPr>
          <w:rFonts w:ascii="Arial" w:eastAsia="Times New Roman" w:hAnsi="Arial" w:cs="Arial"/>
          <w:b/>
          <w:sz w:val="18"/>
          <w:szCs w:val="18"/>
          <w:lang w:eastAsia="zh-CN"/>
        </w:rPr>
      </w:pPr>
    </w:p>
    <w:p w14:paraId="6F9B0E79" w14:textId="77777777" w:rsidR="00006C3F" w:rsidRDefault="00006C3F" w:rsidP="00FC49E2">
      <w:pPr>
        <w:widowControl w:val="0"/>
        <w:suppressAutoHyphens/>
        <w:jc w:val="both"/>
        <w:rPr>
          <w:rFonts w:ascii="Arial" w:eastAsia="Times New Roman" w:hAnsi="Arial" w:cs="Arial"/>
          <w:b/>
          <w:sz w:val="18"/>
          <w:szCs w:val="18"/>
          <w:lang w:eastAsia="zh-CN"/>
        </w:rPr>
      </w:pPr>
    </w:p>
    <w:p w14:paraId="1FBED770" w14:textId="77777777" w:rsidR="00006C3F" w:rsidRDefault="00006C3F" w:rsidP="00FC49E2">
      <w:pPr>
        <w:widowControl w:val="0"/>
        <w:suppressAutoHyphens/>
        <w:jc w:val="both"/>
        <w:rPr>
          <w:rFonts w:ascii="Arial" w:eastAsia="Times New Roman" w:hAnsi="Arial" w:cs="Arial"/>
          <w:b/>
          <w:sz w:val="18"/>
          <w:szCs w:val="18"/>
          <w:lang w:eastAsia="zh-CN"/>
        </w:rPr>
      </w:pPr>
    </w:p>
    <w:p w14:paraId="127D7882" w14:textId="77777777" w:rsidR="00006C3F" w:rsidRDefault="00006C3F" w:rsidP="00FC49E2">
      <w:pPr>
        <w:widowControl w:val="0"/>
        <w:suppressAutoHyphens/>
        <w:jc w:val="both"/>
        <w:rPr>
          <w:rFonts w:ascii="Arial" w:eastAsia="Times New Roman" w:hAnsi="Arial" w:cs="Arial"/>
          <w:b/>
          <w:sz w:val="18"/>
          <w:szCs w:val="18"/>
          <w:lang w:eastAsia="zh-CN"/>
        </w:rPr>
      </w:pPr>
    </w:p>
    <w:p w14:paraId="6A210090" w14:textId="77777777" w:rsidR="00006C3F" w:rsidRDefault="00006C3F" w:rsidP="00FC49E2">
      <w:pPr>
        <w:widowControl w:val="0"/>
        <w:suppressAutoHyphens/>
        <w:jc w:val="both"/>
        <w:rPr>
          <w:rFonts w:ascii="Arial" w:eastAsia="Times New Roman" w:hAnsi="Arial" w:cs="Arial"/>
          <w:b/>
          <w:sz w:val="18"/>
          <w:szCs w:val="18"/>
          <w:lang w:eastAsia="zh-CN"/>
        </w:rPr>
      </w:pPr>
    </w:p>
    <w:p w14:paraId="4513915B" w14:textId="77777777" w:rsidR="00006C3F" w:rsidRDefault="00006C3F" w:rsidP="00FC49E2">
      <w:pPr>
        <w:widowControl w:val="0"/>
        <w:suppressAutoHyphens/>
        <w:jc w:val="both"/>
        <w:rPr>
          <w:rFonts w:ascii="Arial" w:eastAsia="Times New Roman" w:hAnsi="Arial" w:cs="Arial"/>
          <w:b/>
          <w:sz w:val="18"/>
          <w:szCs w:val="18"/>
          <w:lang w:eastAsia="zh-CN"/>
        </w:rPr>
      </w:pPr>
    </w:p>
    <w:p w14:paraId="3F60F112" w14:textId="77777777" w:rsidR="00006C3F" w:rsidRPr="00FC49E2" w:rsidRDefault="00006C3F" w:rsidP="00FC49E2">
      <w:pPr>
        <w:widowControl w:val="0"/>
        <w:suppressAutoHyphens/>
        <w:jc w:val="both"/>
        <w:rPr>
          <w:rFonts w:ascii="Arial" w:eastAsia="Times New Roman" w:hAnsi="Arial" w:cs="Arial"/>
          <w:b/>
          <w:sz w:val="18"/>
          <w:szCs w:val="18"/>
          <w:lang w:eastAsia="zh-CN"/>
        </w:rPr>
      </w:pPr>
    </w:p>
    <w:p w14:paraId="1283785C" w14:textId="77777777" w:rsidR="00FC49E2" w:rsidRPr="00FC49E2" w:rsidRDefault="00FC49E2" w:rsidP="00FC49E2">
      <w:pPr>
        <w:widowControl w:val="0"/>
        <w:suppressAutoHyphens/>
        <w:jc w:val="both"/>
        <w:rPr>
          <w:rFonts w:ascii="Arial" w:eastAsia="Times New Roman" w:hAnsi="Arial" w:cs="Arial"/>
          <w:b/>
          <w:sz w:val="18"/>
          <w:szCs w:val="18"/>
          <w:lang w:eastAsia="zh-CN"/>
        </w:rPr>
      </w:pPr>
    </w:p>
    <w:p w14:paraId="3A0FC26D" w14:textId="77777777" w:rsidR="00FC49E2" w:rsidRPr="00FC49E2" w:rsidRDefault="00FC49E2" w:rsidP="00FC49E2">
      <w:pPr>
        <w:widowControl w:val="0"/>
        <w:suppressAutoHyphens/>
        <w:jc w:val="both"/>
        <w:rPr>
          <w:rFonts w:ascii="Arial" w:eastAsia="Times New Roman" w:hAnsi="Arial" w:cs="Arial"/>
          <w:bCs/>
          <w:sz w:val="18"/>
          <w:szCs w:val="18"/>
          <w:lang w:eastAsia="zh-CN"/>
        </w:rPr>
      </w:pPr>
      <w:r w:rsidRPr="00FC49E2">
        <w:rPr>
          <w:rFonts w:ascii="Arial" w:eastAsia="Times New Roman" w:hAnsi="Arial" w:cs="Arial"/>
          <w:bCs/>
          <w:sz w:val="18"/>
          <w:szCs w:val="18"/>
          <w:lang w:eastAsia="zh-CN"/>
        </w:rPr>
        <w:t>Załącznik nr 2 Umowy</w:t>
      </w:r>
    </w:p>
    <w:p w14:paraId="09A2A83E" w14:textId="77777777" w:rsidR="00FC49E2" w:rsidRPr="00FC49E2" w:rsidRDefault="00FC49E2" w:rsidP="00FC49E2">
      <w:pPr>
        <w:suppressAutoHyphens/>
        <w:jc w:val="center"/>
        <w:rPr>
          <w:rFonts w:ascii="Arial" w:eastAsia="Times New Roman" w:hAnsi="Arial" w:cs="Arial"/>
          <w:color w:val="000000"/>
          <w:sz w:val="18"/>
          <w:szCs w:val="18"/>
          <w:lang w:eastAsia="pl-PL"/>
        </w:rPr>
      </w:pPr>
      <w:r w:rsidRPr="00FC49E2">
        <w:rPr>
          <w:rFonts w:ascii="Arial" w:eastAsia="Times New Roman" w:hAnsi="Arial" w:cs="Arial"/>
          <w:b/>
          <w:color w:val="000000"/>
          <w:sz w:val="18"/>
          <w:szCs w:val="18"/>
          <w:lang w:eastAsia="pl-PL"/>
        </w:rPr>
        <w:t>WZÓR ZAWIADOMIENIA</w:t>
      </w:r>
    </w:p>
    <w:p w14:paraId="401D016E" w14:textId="7F74C24C" w:rsidR="00FC49E2" w:rsidRPr="00FC49E2" w:rsidRDefault="00FC49E2" w:rsidP="00FC49E2">
      <w:pPr>
        <w:suppressAutoHyphens/>
        <w:jc w:val="center"/>
        <w:rPr>
          <w:rFonts w:ascii="Arial" w:eastAsia="Times New Roman" w:hAnsi="Arial" w:cs="Arial"/>
          <w:color w:val="000000"/>
          <w:sz w:val="18"/>
          <w:szCs w:val="18"/>
          <w:lang w:eastAsia="pl-PL"/>
        </w:rPr>
      </w:pPr>
      <w:r w:rsidRPr="00FC49E2">
        <w:rPr>
          <w:rFonts w:ascii="Arial" w:eastAsia="Times New Roman" w:hAnsi="Arial" w:cs="Arial"/>
          <w:color w:val="000000"/>
          <w:sz w:val="18"/>
          <w:szCs w:val="18"/>
          <w:lang w:eastAsia="pl-PL"/>
        </w:rPr>
        <w:t>o skorzystaniu z OPCJI</w:t>
      </w:r>
    </w:p>
    <w:p w14:paraId="33CCA790" w14:textId="77777777" w:rsidR="00FC49E2" w:rsidRPr="00FC49E2" w:rsidRDefault="00FC49E2" w:rsidP="00FC49E2">
      <w:pPr>
        <w:suppressAutoHyphens/>
        <w:jc w:val="right"/>
        <w:rPr>
          <w:rFonts w:ascii="Arial" w:eastAsia="Times New Roman" w:hAnsi="Arial" w:cs="Arial"/>
          <w:sz w:val="18"/>
          <w:szCs w:val="18"/>
          <w:lang w:eastAsia="pl-PL"/>
        </w:rPr>
      </w:pPr>
      <w:r w:rsidRPr="00FC49E2">
        <w:rPr>
          <w:rFonts w:ascii="Arial" w:eastAsia="Times New Roman" w:hAnsi="Arial" w:cs="Arial"/>
          <w:sz w:val="18"/>
          <w:szCs w:val="18"/>
          <w:lang w:eastAsia="pl-PL"/>
        </w:rPr>
        <w:t>Ciechanów,  dnia………………………..</w:t>
      </w:r>
    </w:p>
    <w:p w14:paraId="4D45078B" w14:textId="77777777" w:rsidR="00FC49E2" w:rsidRPr="00FC49E2" w:rsidRDefault="00FC49E2" w:rsidP="00FC49E2">
      <w:pPr>
        <w:suppressAutoHyphens/>
        <w:jc w:val="right"/>
        <w:rPr>
          <w:rFonts w:ascii="Arial" w:eastAsia="Times New Roman" w:hAnsi="Arial" w:cs="Arial"/>
          <w:sz w:val="18"/>
          <w:szCs w:val="18"/>
          <w:lang w:eastAsia="pl-PL"/>
        </w:rPr>
      </w:pPr>
    </w:p>
    <w:p w14:paraId="6C3F3D3B" w14:textId="77777777" w:rsidR="00FC49E2" w:rsidRPr="00FC49E2" w:rsidRDefault="00FC49E2" w:rsidP="00FC49E2">
      <w:pPr>
        <w:tabs>
          <w:tab w:val="left" w:pos="6379"/>
        </w:tabs>
        <w:suppressAutoHyphens/>
        <w:jc w:val="right"/>
        <w:rPr>
          <w:rFonts w:ascii="Arial" w:eastAsia="Times New Roman" w:hAnsi="Arial" w:cs="Arial"/>
          <w:b/>
          <w:sz w:val="18"/>
          <w:szCs w:val="18"/>
          <w:lang w:eastAsia="pl-PL"/>
        </w:rPr>
      </w:pPr>
      <w:r w:rsidRPr="00FC49E2">
        <w:rPr>
          <w:rFonts w:ascii="Arial" w:eastAsia="Times New Roman" w:hAnsi="Arial" w:cs="Arial"/>
          <w:b/>
          <w:sz w:val="18"/>
          <w:szCs w:val="18"/>
          <w:lang w:eastAsia="pl-PL"/>
        </w:rPr>
        <w:t>Wykonawca (nazwa/adres):</w:t>
      </w:r>
    </w:p>
    <w:p w14:paraId="511CE330" w14:textId="77777777" w:rsidR="00FC49E2" w:rsidRPr="00FC49E2" w:rsidRDefault="00FC49E2" w:rsidP="00FC49E2">
      <w:pPr>
        <w:tabs>
          <w:tab w:val="left" w:pos="6379"/>
        </w:tabs>
        <w:suppressAutoHyphens/>
        <w:jc w:val="right"/>
        <w:rPr>
          <w:rFonts w:ascii="Arial" w:eastAsia="Times New Roman" w:hAnsi="Arial" w:cs="Arial"/>
          <w:sz w:val="18"/>
          <w:szCs w:val="18"/>
          <w:lang w:eastAsia="pl-PL"/>
        </w:rPr>
      </w:pPr>
      <w:r w:rsidRPr="00FC49E2">
        <w:rPr>
          <w:rFonts w:ascii="Arial" w:eastAsia="Times New Roman" w:hAnsi="Arial" w:cs="Arial"/>
          <w:sz w:val="18"/>
          <w:szCs w:val="18"/>
          <w:lang w:eastAsia="pl-PL"/>
        </w:rPr>
        <w:lastRenderedPageBreak/>
        <w:t>..…………………………………………..</w:t>
      </w:r>
    </w:p>
    <w:p w14:paraId="5C4491DC" w14:textId="77777777" w:rsidR="00FC49E2" w:rsidRPr="00FC49E2" w:rsidRDefault="00FC49E2" w:rsidP="00FC49E2">
      <w:pPr>
        <w:tabs>
          <w:tab w:val="left" w:pos="6379"/>
        </w:tabs>
        <w:suppressAutoHyphens/>
        <w:jc w:val="right"/>
        <w:rPr>
          <w:rFonts w:ascii="Arial" w:eastAsia="Times New Roman" w:hAnsi="Arial" w:cs="Arial"/>
          <w:color w:val="FF0000"/>
          <w:sz w:val="18"/>
          <w:szCs w:val="18"/>
          <w:lang w:eastAsia="pl-PL"/>
        </w:rPr>
      </w:pPr>
      <w:r w:rsidRPr="00FC49E2">
        <w:rPr>
          <w:rFonts w:ascii="Arial" w:eastAsia="Times New Roman" w:hAnsi="Arial" w:cs="Arial"/>
          <w:sz w:val="18"/>
          <w:szCs w:val="18"/>
          <w:lang w:eastAsia="pl-PL"/>
        </w:rPr>
        <w:t>..…………………………………………..</w:t>
      </w:r>
    </w:p>
    <w:p w14:paraId="4D9C9491" w14:textId="77777777" w:rsidR="00FC49E2" w:rsidRPr="00FC49E2" w:rsidRDefault="00FC49E2" w:rsidP="00FC49E2">
      <w:pPr>
        <w:suppressAutoHyphens/>
        <w:jc w:val="center"/>
        <w:rPr>
          <w:rFonts w:ascii="Arial" w:eastAsia="Times New Roman" w:hAnsi="Arial" w:cs="Arial"/>
          <w:b/>
          <w:color w:val="000000"/>
          <w:sz w:val="18"/>
          <w:szCs w:val="18"/>
          <w:lang w:eastAsia="pl-PL"/>
        </w:rPr>
      </w:pPr>
    </w:p>
    <w:p w14:paraId="0AFC4AE2" w14:textId="77777777" w:rsidR="00FC49E2" w:rsidRPr="00FC49E2" w:rsidRDefault="00FC49E2" w:rsidP="00FC49E2">
      <w:pPr>
        <w:suppressAutoHyphens/>
        <w:jc w:val="center"/>
        <w:rPr>
          <w:rFonts w:ascii="Arial" w:eastAsia="Times New Roman" w:hAnsi="Arial" w:cs="Arial"/>
          <w:b/>
          <w:color w:val="000000"/>
          <w:sz w:val="18"/>
          <w:szCs w:val="18"/>
          <w:lang w:eastAsia="pl-PL"/>
        </w:rPr>
      </w:pPr>
      <w:r w:rsidRPr="00FC49E2">
        <w:rPr>
          <w:rFonts w:ascii="Arial" w:eastAsia="Times New Roman" w:hAnsi="Arial" w:cs="Arial"/>
          <w:b/>
          <w:color w:val="000000"/>
          <w:sz w:val="18"/>
          <w:szCs w:val="18"/>
          <w:lang w:eastAsia="pl-PL"/>
        </w:rPr>
        <w:t>ZAWIADOMIENIE O SKORZYSTANIU Z OPCJI</w:t>
      </w:r>
    </w:p>
    <w:p w14:paraId="0BD1692A" w14:textId="77777777" w:rsidR="00FC49E2" w:rsidRPr="00FC49E2" w:rsidRDefault="00FC49E2" w:rsidP="00FC49E2">
      <w:pPr>
        <w:suppressAutoHyphens/>
        <w:jc w:val="center"/>
        <w:rPr>
          <w:rFonts w:ascii="Arial" w:eastAsia="Times New Roman" w:hAnsi="Arial" w:cs="Arial"/>
          <w:b/>
          <w:color w:val="000000"/>
          <w:sz w:val="18"/>
          <w:szCs w:val="18"/>
          <w:lang w:eastAsia="pl-PL"/>
        </w:rPr>
      </w:pPr>
      <w:r w:rsidRPr="00FC49E2">
        <w:rPr>
          <w:rFonts w:ascii="Arial" w:eastAsia="Times New Roman" w:hAnsi="Arial" w:cs="Arial"/>
          <w:color w:val="000000"/>
          <w:sz w:val="18"/>
          <w:szCs w:val="18"/>
          <w:lang w:eastAsia="pl-PL"/>
        </w:rPr>
        <w:tab/>
      </w:r>
      <w:r w:rsidRPr="00FC49E2">
        <w:rPr>
          <w:rFonts w:ascii="Arial" w:eastAsia="Times New Roman" w:hAnsi="Arial" w:cs="Arial"/>
          <w:b/>
          <w:color w:val="000000"/>
          <w:sz w:val="18"/>
          <w:szCs w:val="18"/>
          <w:lang w:eastAsia="pl-PL"/>
        </w:rPr>
        <w:t xml:space="preserve">ZAMÓWIENIE OPCJONALNE NR…….…..  </w:t>
      </w:r>
    </w:p>
    <w:p w14:paraId="7BBC3869" w14:textId="77777777" w:rsidR="00FC49E2" w:rsidRPr="00FC49E2" w:rsidRDefault="00FC49E2" w:rsidP="00FC49E2">
      <w:pPr>
        <w:suppressAutoHyphens/>
        <w:jc w:val="center"/>
        <w:rPr>
          <w:rFonts w:ascii="Arial" w:eastAsia="Times New Roman" w:hAnsi="Arial" w:cs="Arial"/>
          <w:color w:val="000000"/>
          <w:sz w:val="18"/>
          <w:szCs w:val="18"/>
          <w:lang w:eastAsia="pl-PL"/>
        </w:rPr>
      </w:pPr>
      <w:r w:rsidRPr="00FC49E2">
        <w:rPr>
          <w:rFonts w:ascii="Arial" w:eastAsia="Times New Roman" w:hAnsi="Arial" w:cs="Arial"/>
          <w:color w:val="000000"/>
          <w:sz w:val="18"/>
          <w:szCs w:val="18"/>
          <w:lang w:eastAsia="pl-PL"/>
        </w:rPr>
        <w:t xml:space="preserve">(podać numer kolejny zamówienia opcjonalnego) </w:t>
      </w:r>
    </w:p>
    <w:p w14:paraId="7ECD1145" w14:textId="77777777" w:rsidR="00FC49E2" w:rsidRPr="00FC49E2" w:rsidRDefault="00FC49E2" w:rsidP="00FC49E2">
      <w:pPr>
        <w:suppressAutoHyphens/>
        <w:jc w:val="both"/>
        <w:rPr>
          <w:rFonts w:ascii="Arial" w:eastAsia="Times New Roman" w:hAnsi="Arial" w:cs="Arial"/>
          <w:color w:val="000000"/>
          <w:sz w:val="18"/>
          <w:szCs w:val="18"/>
          <w:lang w:eastAsia="pl-PL"/>
        </w:rPr>
      </w:pPr>
      <w:r w:rsidRPr="00FC49E2">
        <w:rPr>
          <w:rFonts w:ascii="Arial" w:eastAsia="Times New Roman" w:hAnsi="Arial" w:cs="Arial"/>
          <w:color w:val="000000"/>
          <w:sz w:val="18"/>
          <w:szCs w:val="18"/>
          <w:lang w:eastAsia="pl-PL"/>
        </w:rPr>
        <w:t xml:space="preserve">Dotyczy:  </w:t>
      </w:r>
    </w:p>
    <w:p w14:paraId="1C1C9175" w14:textId="3D4EE77A" w:rsidR="00FC49E2" w:rsidRPr="00FC49E2" w:rsidRDefault="00FC49E2" w:rsidP="00FC49E2">
      <w:pPr>
        <w:suppressAutoHyphens/>
        <w:jc w:val="both"/>
        <w:rPr>
          <w:rFonts w:ascii="Arial" w:eastAsia="Times New Roman" w:hAnsi="Arial" w:cs="Arial"/>
          <w:b/>
          <w:sz w:val="18"/>
          <w:szCs w:val="18"/>
          <w:lang w:eastAsia="pl-PL"/>
        </w:rPr>
      </w:pPr>
      <w:r w:rsidRPr="00FC49E2">
        <w:rPr>
          <w:rFonts w:ascii="Arial" w:eastAsia="Times New Roman" w:hAnsi="Arial" w:cs="Arial"/>
          <w:sz w:val="18"/>
          <w:szCs w:val="18"/>
          <w:lang w:eastAsia="pl-PL"/>
        </w:rPr>
        <w:t xml:space="preserve">Umowy </w:t>
      </w:r>
      <w:r w:rsidRPr="00FC49E2">
        <w:rPr>
          <w:rFonts w:ascii="Arial" w:eastAsia="Times New Roman" w:hAnsi="Arial" w:cs="Arial"/>
          <w:b/>
          <w:sz w:val="18"/>
          <w:szCs w:val="18"/>
          <w:lang w:eastAsia="pl-PL"/>
        </w:rPr>
        <w:t>nr ZP/2501/……./202… . z dnia ………………………</w:t>
      </w:r>
    </w:p>
    <w:p w14:paraId="0F05060E" w14:textId="77777777" w:rsidR="00FC49E2" w:rsidRPr="00FC49E2" w:rsidRDefault="00FC49E2" w:rsidP="00FC49E2">
      <w:pPr>
        <w:suppressAutoHyphens/>
        <w:jc w:val="both"/>
        <w:rPr>
          <w:rFonts w:ascii="Arial" w:eastAsia="Times New Roman" w:hAnsi="Arial" w:cs="Arial"/>
          <w:color w:val="000000"/>
          <w:sz w:val="18"/>
          <w:szCs w:val="18"/>
          <w:lang w:eastAsia="pl-PL"/>
        </w:rPr>
      </w:pPr>
    </w:p>
    <w:p w14:paraId="4EC604AD" w14:textId="1713158E" w:rsidR="00FC49E2" w:rsidRPr="00FC49E2" w:rsidRDefault="00FC49E2" w:rsidP="00FC49E2">
      <w:pPr>
        <w:suppressAutoHyphens/>
        <w:jc w:val="both"/>
        <w:rPr>
          <w:rFonts w:ascii="Arial" w:eastAsia="Times New Roman" w:hAnsi="Arial" w:cs="Arial"/>
          <w:color w:val="000000"/>
          <w:sz w:val="18"/>
          <w:szCs w:val="18"/>
          <w:lang w:eastAsia="pl-PL"/>
        </w:rPr>
      </w:pPr>
      <w:r w:rsidRPr="00FC49E2">
        <w:rPr>
          <w:rFonts w:ascii="Arial" w:eastAsia="Times New Roman" w:hAnsi="Arial" w:cs="Arial"/>
          <w:color w:val="000000"/>
          <w:sz w:val="18"/>
          <w:szCs w:val="18"/>
          <w:lang w:eastAsia="pl-PL"/>
        </w:rPr>
        <w:t xml:space="preserve">Na podstawie </w:t>
      </w:r>
      <w:r w:rsidRPr="00FC49E2">
        <w:rPr>
          <w:rFonts w:ascii="Arial" w:eastAsia="Times New Roman" w:hAnsi="Arial" w:cs="Arial"/>
          <w:b/>
          <w:sz w:val="18"/>
          <w:szCs w:val="18"/>
          <w:lang w:eastAsia="pl-PL"/>
        </w:rPr>
        <w:t>§ 1 ust. 5 U</w:t>
      </w:r>
      <w:r w:rsidRPr="00FC49E2">
        <w:rPr>
          <w:rFonts w:ascii="Arial" w:eastAsia="Times New Roman" w:hAnsi="Arial" w:cs="Arial"/>
          <w:sz w:val="18"/>
          <w:szCs w:val="18"/>
          <w:lang w:eastAsia="pl-PL"/>
        </w:rPr>
        <w:t xml:space="preserve">mowy, </w:t>
      </w:r>
      <w:r w:rsidRPr="00FC49E2">
        <w:rPr>
          <w:rFonts w:ascii="Arial" w:eastAsia="Times New Roman" w:hAnsi="Arial" w:cs="Arial"/>
          <w:color w:val="000000"/>
          <w:sz w:val="18"/>
          <w:szCs w:val="18"/>
          <w:lang w:eastAsia="pl-PL"/>
        </w:rPr>
        <w:t xml:space="preserve">SSzW w Ciechanowie </w:t>
      </w:r>
      <w:r w:rsidRPr="00FC49E2">
        <w:rPr>
          <w:rFonts w:ascii="Arial" w:eastAsia="Times New Roman" w:hAnsi="Arial" w:cs="Arial"/>
          <w:b/>
          <w:color w:val="000000"/>
          <w:sz w:val="18"/>
          <w:szCs w:val="18"/>
          <w:lang w:eastAsia="pl-PL"/>
        </w:rPr>
        <w:t>zawiadamia,</w:t>
      </w:r>
      <w:r w:rsidRPr="00FC49E2">
        <w:rPr>
          <w:rFonts w:ascii="Arial" w:eastAsia="Times New Roman" w:hAnsi="Arial" w:cs="Arial"/>
          <w:color w:val="000000"/>
          <w:sz w:val="18"/>
          <w:szCs w:val="18"/>
          <w:lang w:eastAsia="pl-PL"/>
        </w:rPr>
        <w:t xml:space="preserve"> że będzie korzystał z </w:t>
      </w:r>
      <w:r w:rsidRPr="00FC49E2">
        <w:rPr>
          <w:rFonts w:ascii="Arial" w:eastAsia="Times New Roman" w:hAnsi="Arial" w:cs="Arial"/>
          <w:b/>
          <w:color w:val="000000"/>
          <w:sz w:val="18"/>
          <w:szCs w:val="18"/>
          <w:lang w:eastAsia="pl-PL"/>
        </w:rPr>
        <w:t>opcji</w:t>
      </w:r>
      <w:r w:rsidRPr="00FC49E2">
        <w:rPr>
          <w:rFonts w:ascii="Arial" w:eastAsia="Times New Roman" w:hAnsi="Arial" w:cs="Arial"/>
          <w:color w:val="000000"/>
          <w:sz w:val="18"/>
          <w:szCs w:val="18"/>
          <w:lang w:eastAsia="pl-PL"/>
        </w:rPr>
        <w:t xml:space="preserve"> przewidzianej w Umowie w odniesieniu do następujących pozycji asortymentowych z załącznika nr 1 do Umowy:</w:t>
      </w:r>
    </w:p>
    <w:p w14:paraId="1DAE4687"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Pakiet. Nr………..</w:t>
      </w:r>
    </w:p>
    <w:tbl>
      <w:tblPr>
        <w:tblStyle w:val="Tabela-Siatka"/>
        <w:tblW w:w="0" w:type="auto"/>
        <w:tblLook w:val="04A0" w:firstRow="1" w:lastRow="0" w:firstColumn="1" w:lastColumn="0" w:noHBand="0" w:noVBand="1"/>
      </w:tblPr>
      <w:tblGrid>
        <w:gridCol w:w="846"/>
        <w:gridCol w:w="3685"/>
        <w:gridCol w:w="2977"/>
      </w:tblGrid>
      <w:tr w:rsidR="00FC49E2" w:rsidRPr="00FC49E2" w14:paraId="55C45BD6" w14:textId="77777777" w:rsidTr="00640C00">
        <w:tc>
          <w:tcPr>
            <w:tcW w:w="846" w:type="dxa"/>
          </w:tcPr>
          <w:p w14:paraId="41D46F2D"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 xml:space="preserve">Numer </w:t>
            </w:r>
          </w:p>
          <w:p w14:paraId="0DB9EBCA"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pozycji</w:t>
            </w:r>
          </w:p>
        </w:tc>
        <w:tc>
          <w:tcPr>
            <w:tcW w:w="3685" w:type="dxa"/>
          </w:tcPr>
          <w:p w14:paraId="30976113"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Nazwa pozycji</w:t>
            </w:r>
          </w:p>
        </w:tc>
        <w:tc>
          <w:tcPr>
            <w:tcW w:w="2977" w:type="dxa"/>
          </w:tcPr>
          <w:p w14:paraId="3A73F4B0" w14:textId="77777777" w:rsidR="00FC49E2" w:rsidRPr="00FC49E2" w:rsidRDefault="00FC49E2" w:rsidP="00FC49E2">
            <w:pPr>
              <w:suppressAutoHyphens/>
              <w:jc w:val="center"/>
              <w:rPr>
                <w:rFonts w:ascii="Arial" w:eastAsia="Times New Roman" w:hAnsi="Arial" w:cs="Arial"/>
                <w:sz w:val="18"/>
                <w:szCs w:val="18"/>
                <w:lang w:eastAsia="pl-PL"/>
              </w:rPr>
            </w:pPr>
            <w:r w:rsidRPr="00FC49E2">
              <w:rPr>
                <w:rFonts w:ascii="Arial" w:eastAsia="Times New Roman" w:hAnsi="Arial" w:cs="Arial"/>
                <w:sz w:val="18"/>
                <w:szCs w:val="18"/>
                <w:lang w:eastAsia="pl-PL"/>
              </w:rPr>
              <w:t>Wielkość zwiększonego zamówienia na daną pozycję</w:t>
            </w:r>
          </w:p>
          <w:p w14:paraId="0D7ED52A" w14:textId="77777777" w:rsidR="00FC49E2" w:rsidRPr="00FC49E2" w:rsidRDefault="00FC49E2" w:rsidP="00FC49E2">
            <w:pPr>
              <w:suppressAutoHyphens/>
              <w:jc w:val="center"/>
              <w:rPr>
                <w:rFonts w:ascii="Arial" w:eastAsia="Times New Roman" w:hAnsi="Arial" w:cs="Arial"/>
                <w:b/>
                <w:bCs/>
                <w:sz w:val="18"/>
                <w:szCs w:val="18"/>
                <w:lang w:eastAsia="pl-PL"/>
              </w:rPr>
            </w:pPr>
            <w:r w:rsidRPr="00FC49E2">
              <w:rPr>
                <w:rFonts w:ascii="Arial" w:eastAsia="Times New Roman" w:hAnsi="Arial" w:cs="Arial"/>
                <w:b/>
                <w:bCs/>
                <w:sz w:val="18"/>
                <w:szCs w:val="18"/>
                <w:lang w:eastAsia="pl-PL"/>
              </w:rPr>
              <w:t>(  w % )</w:t>
            </w:r>
          </w:p>
        </w:tc>
      </w:tr>
      <w:tr w:rsidR="00FC49E2" w:rsidRPr="00FC49E2" w14:paraId="44FF5BFF" w14:textId="77777777" w:rsidTr="00640C00">
        <w:tc>
          <w:tcPr>
            <w:tcW w:w="846" w:type="dxa"/>
          </w:tcPr>
          <w:p w14:paraId="690407B1"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1</w:t>
            </w:r>
          </w:p>
        </w:tc>
        <w:tc>
          <w:tcPr>
            <w:tcW w:w="3685" w:type="dxa"/>
          </w:tcPr>
          <w:p w14:paraId="5AA8012B" w14:textId="77777777" w:rsidR="00FC49E2" w:rsidRPr="00FC49E2" w:rsidRDefault="00FC49E2" w:rsidP="00FC49E2">
            <w:pPr>
              <w:suppressAutoHyphens/>
              <w:jc w:val="both"/>
              <w:rPr>
                <w:rFonts w:ascii="Arial" w:eastAsia="Times New Roman" w:hAnsi="Arial" w:cs="Arial"/>
                <w:sz w:val="18"/>
                <w:szCs w:val="18"/>
                <w:lang w:eastAsia="pl-PL"/>
              </w:rPr>
            </w:pPr>
          </w:p>
        </w:tc>
        <w:tc>
          <w:tcPr>
            <w:tcW w:w="2977" w:type="dxa"/>
          </w:tcPr>
          <w:p w14:paraId="7A41AFBA" w14:textId="77777777" w:rsidR="00FC49E2" w:rsidRPr="00FC49E2" w:rsidRDefault="00FC49E2" w:rsidP="00FC49E2">
            <w:pPr>
              <w:suppressAutoHyphens/>
              <w:jc w:val="both"/>
              <w:rPr>
                <w:rFonts w:ascii="Arial" w:eastAsia="Times New Roman" w:hAnsi="Arial" w:cs="Arial"/>
                <w:sz w:val="18"/>
                <w:szCs w:val="18"/>
                <w:lang w:eastAsia="pl-PL"/>
              </w:rPr>
            </w:pPr>
          </w:p>
        </w:tc>
      </w:tr>
      <w:tr w:rsidR="00FC49E2" w:rsidRPr="00FC49E2" w14:paraId="2C1B3C60" w14:textId="77777777" w:rsidTr="00640C00">
        <w:tc>
          <w:tcPr>
            <w:tcW w:w="846" w:type="dxa"/>
          </w:tcPr>
          <w:p w14:paraId="13790EFF"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2</w:t>
            </w:r>
          </w:p>
        </w:tc>
        <w:tc>
          <w:tcPr>
            <w:tcW w:w="3685" w:type="dxa"/>
          </w:tcPr>
          <w:p w14:paraId="2640F972" w14:textId="77777777" w:rsidR="00FC49E2" w:rsidRPr="00FC49E2" w:rsidRDefault="00FC49E2" w:rsidP="00FC49E2">
            <w:pPr>
              <w:suppressAutoHyphens/>
              <w:jc w:val="both"/>
              <w:rPr>
                <w:rFonts w:ascii="Arial" w:eastAsia="Times New Roman" w:hAnsi="Arial" w:cs="Arial"/>
                <w:sz w:val="18"/>
                <w:szCs w:val="18"/>
                <w:lang w:eastAsia="pl-PL"/>
              </w:rPr>
            </w:pPr>
          </w:p>
        </w:tc>
        <w:tc>
          <w:tcPr>
            <w:tcW w:w="2977" w:type="dxa"/>
          </w:tcPr>
          <w:p w14:paraId="25AE55B8" w14:textId="77777777" w:rsidR="00FC49E2" w:rsidRPr="00FC49E2" w:rsidRDefault="00FC49E2" w:rsidP="00FC49E2">
            <w:pPr>
              <w:suppressAutoHyphens/>
              <w:jc w:val="both"/>
              <w:rPr>
                <w:rFonts w:ascii="Arial" w:eastAsia="Times New Roman" w:hAnsi="Arial" w:cs="Arial"/>
                <w:sz w:val="18"/>
                <w:szCs w:val="18"/>
                <w:lang w:eastAsia="pl-PL"/>
              </w:rPr>
            </w:pPr>
          </w:p>
        </w:tc>
      </w:tr>
      <w:tr w:rsidR="00FC49E2" w:rsidRPr="00FC49E2" w14:paraId="191DCD69" w14:textId="77777777" w:rsidTr="00640C00">
        <w:tc>
          <w:tcPr>
            <w:tcW w:w="846" w:type="dxa"/>
          </w:tcPr>
          <w:p w14:paraId="2BE8021F" w14:textId="77777777" w:rsidR="00FC49E2" w:rsidRPr="00FC49E2" w:rsidRDefault="00FC49E2" w:rsidP="00FC49E2">
            <w:pPr>
              <w:suppressAutoHyphens/>
              <w:jc w:val="both"/>
              <w:rPr>
                <w:rFonts w:ascii="Arial" w:eastAsia="Times New Roman" w:hAnsi="Arial" w:cs="Arial"/>
                <w:sz w:val="18"/>
                <w:szCs w:val="18"/>
                <w:lang w:eastAsia="pl-PL"/>
              </w:rPr>
            </w:pPr>
            <w:r w:rsidRPr="00FC49E2">
              <w:rPr>
                <w:rFonts w:ascii="Arial" w:eastAsia="Times New Roman" w:hAnsi="Arial" w:cs="Arial"/>
                <w:sz w:val="18"/>
                <w:szCs w:val="18"/>
                <w:lang w:eastAsia="pl-PL"/>
              </w:rPr>
              <w:t>n</w:t>
            </w:r>
          </w:p>
        </w:tc>
        <w:tc>
          <w:tcPr>
            <w:tcW w:w="3685" w:type="dxa"/>
          </w:tcPr>
          <w:p w14:paraId="7EA63188" w14:textId="77777777" w:rsidR="00FC49E2" w:rsidRPr="00FC49E2" w:rsidRDefault="00FC49E2" w:rsidP="00FC49E2">
            <w:pPr>
              <w:suppressAutoHyphens/>
              <w:jc w:val="both"/>
              <w:rPr>
                <w:rFonts w:ascii="Arial" w:eastAsia="Times New Roman" w:hAnsi="Arial" w:cs="Arial"/>
                <w:sz w:val="18"/>
                <w:szCs w:val="18"/>
                <w:lang w:eastAsia="pl-PL"/>
              </w:rPr>
            </w:pPr>
          </w:p>
        </w:tc>
        <w:tc>
          <w:tcPr>
            <w:tcW w:w="2977" w:type="dxa"/>
          </w:tcPr>
          <w:p w14:paraId="48C7192E" w14:textId="77777777" w:rsidR="00FC49E2" w:rsidRPr="00FC49E2" w:rsidRDefault="00FC49E2" w:rsidP="00FC49E2">
            <w:pPr>
              <w:suppressAutoHyphens/>
              <w:jc w:val="both"/>
              <w:rPr>
                <w:rFonts w:ascii="Arial" w:eastAsia="Times New Roman" w:hAnsi="Arial" w:cs="Arial"/>
                <w:sz w:val="18"/>
                <w:szCs w:val="18"/>
                <w:lang w:eastAsia="pl-PL"/>
              </w:rPr>
            </w:pPr>
          </w:p>
        </w:tc>
      </w:tr>
    </w:tbl>
    <w:p w14:paraId="275DE480" w14:textId="77777777" w:rsidR="00FC49E2" w:rsidRPr="00FC49E2" w:rsidRDefault="00FC49E2" w:rsidP="00FC49E2">
      <w:pPr>
        <w:suppressAutoHyphens/>
        <w:jc w:val="both"/>
        <w:rPr>
          <w:rFonts w:ascii="Arial" w:eastAsia="Times New Roman" w:hAnsi="Arial" w:cs="Arial"/>
          <w:sz w:val="18"/>
          <w:szCs w:val="18"/>
          <w:lang w:eastAsia="pl-PL"/>
        </w:rPr>
      </w:pPr>
    </w:p>
    <w:p w14:paraId="5813D48C" w14:textId="77777777" w:rsidR="00FC49E2" w:rsidRPr="00FC49E2" w:rsidRDefault="00FC49E2" w:rsidP="00FC49E2">
      <w:pPr>
        <w:suppressAutoHyphens/>
        <w:jc w:val="both"/>
        <w:rPr>
          <w:rFonts w:ascii="Arial" w:eastAsia="Times New Roman" w:hAnsi="Arial" w:cs="Arial"/>
          <w:sz w:val="18"/>
          <w:szCs w:val="18"/>
          <w:lang w:eastAsia="zh-CN"/>
        </w:rPr>
      </w:pPr>
    </w:p>
    <w:p w14:paraId="0BCDD4BB" w14:textId="522EA115" w:rsidR="00FC49E2" w:rsidRPr="00FC49E2" w:rsidRDefault="00FC49E2" w:rsidP="00FC49E2">
      <w:pPr>
        <w:suppressAutoHyphens/>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 xml:space="preserve">Niniejsze zamówienie opcjonalne Wykonawca </w:t>
      </w:r>
      <w:r w:rsidRPr="00FC49E2">
        <w:rPr>
          <w:rFonts w:ascii="Arial" w:eastAsia="Times New Roman" w:hAnsi="Arial" w:cs="Arial"/>
          <w:sz w:val="18"/>
          <w:szCs w:val="18"/>
          <w:u w:val="single"/>
          <w:lang w:eastAsia="zh-CN"/>
        </w:rPr>
        <w:t xml:space="preserve">będzie realizował sukcesywnie </w:t>
      </w:r>
      <w:r w:rsidRPr="00FC49E2">
        <w:rPr>
          <w:rFonts w:ascii="Arial" w:eastAsia="Times New Roman" w:hAnsi="Arial" w:cs="Arial"/>
          <w:b/>
          <w:sz w:val="18"/>
          <w:szCs w:val="18"/>
          <w:u w:val="single"/>
          <w:lang w:eastAsia="zh-CN"/>
        </w:rPr>
        <w:t xml:space="preserve">/ </w:t>
      </w:r>
      <w:r w:rsidRPr="00FC49E2">
        <w:rPr>
          <w:rFonts w:ascii="Arial" w:eastAsia="Times New Roman" w:hAnsi="Arial" w:cs="Arial"/>
          <w:sz w:val="18"/>
          <w:szCs w:val="18"/>
          <w:u w:val="single"/>
          <w:lang w:eastAsia="zh-CN"/>
        </w:rPr>
        <w:t xml:space="preserve">realizuje   jednorazowo/ </w:t>
      </w:r>
      <w:r w:rsidRPr="00FC49E2">
        <w:rPr>
          <w:rFonts w:ascii="Arial" w:eastAsia="Times New Roman" w:hAnsi="Arial" w:cs="Arial"/>
          <w:i/>
          <w:sz w:val="18"/>
          <w:szCs w:val="18"/>
          <w:lang w:eastAsia="zh-CN"/>
        </w:rPr>
        <w:t>(*zaznaczyć odpowiednio)</w:t>
      </w:r>
      <w:r w:rsidRPr="00FC49E2">
        <w:rPr>
          <w:rFonts w:ascii="Arial" w:eastAsia="Times New Roman" w:hAnsi="Arial" w:cs="Arial"/>
          <w:sz w:val="18"/>
          <w:szCs w:val="18"/>
          <w:lang w:eastAsia="zh-CN"/>
        </w:rPr>
        <w:t xml:space="preserve"> w terminie do dnia ……………………..….. (</w:t>
      </w:r>
      <w:r w:rsidRPr="00FC49E2">
        <w:rPr>
          <w:rFonts w:ascii="Arial" w:eastAsia="Times New Roman" w:hAnsi="Arial" w:cs="Arial"/>
          <w:i/>
          <w:sz w:val="18"/>
          <w:szCs w:val="18"/>
          <w:lang w:eastAsia="zh-CN"/>
        </w:rPr>
        <w:t>nie dłuższym niż do upływu terminu obowiązywania umowy)</w:t>
      </w:r>
      <w:r w:rsidRPr="00FC49E2">
        <w:rPr>
          <w:rFonts w:ascii="Arial" w:eastAsia="Times New Roman" w:hAnsi="Arial" w:cs="Arial"/>
          <w:sz w:val="18"/>
          <w:szCs w:val="18"/>
          <w:lang w:eastAsia="zh-CN"/>
        </w:rPr>
        <w:t>.</w:t>
      </w:r>
    </w:p>
    <w:p w14:paraId="7266C38D" w14:textId="77777777" w:rsidR="00FC49E2" w:rsidRPr="00FC49E2" w:rsidRDefault="00FC49E2" w:rsidP="00FC49E2">
      <w:pPr>
        <w:suppressAutoHyphens/>
        <w:jc w:val="both"/>
        <w:rPr>
          <w:rFonts w:ascii="Arial" w:eastAsia="Times New Roman" w:hAnsi="Arial" w:cs="Arial"/>
          <w:sz w:val="18"/>
          <w:szCs w:val="18"/>
          <w:lang w:eastAsia="zh-CN"/>
        </w:rPr>
      </w:pPr>
    </w:p>
    <w:p w14:paraId="6B68EC36" w14:textId="77777777" w:rsidR="00FC49E2" w:rsidRPr="00FC49E2" w:rsidRDefault="00FC49E2" w:rsidP="00FC49E2">
      <w:pPr>
        <w:suppressAutoHyphens/>
        <w:jc w:val="both"/>
        <w:rPr>
          <w:rFonts w:ascii="Arial" w:eastAsia="Times New Roman" w:hAnsi="Arial" w:cs="Arial"/>
          <w:sz w:val="18"/>
          <w:szCs w:val="18"/>
          <w:lang w:eastAsia="zh-CN"/>
        </w:rPr>
      </w:pPr>
      <w:r w:rsidRPr="00FC49E2">
        <w:rPr>
          <w:rFonts w:ascii="Arial" w:eastAsia="Times New Roman" w:hAnsi="Arial" w:cs="Arial"/>
          <w:sz w:val="18"/>
          <w:szCs w:val="18"/>
          <w:lang w:eastAsia="zh-CN"/>
        </w:rPr>
        <w:t>Przedmiot zamówienia opcjonalnego Wykonawca zobowiązany jest realizować  na warunkach zawartej Umowy.</w:t>
      </w:r>
    </w:p>
    <w:p w14:paraId="333AB45A" w14:textId="77777777" w:rsidR="00FC49E2" w:rsidRPr="00FC49E2" w:rsidRDefault="00FC49E2" w:rsidP="00FC49E2">
      <w:pPr>
        <w:suppressAutoHyphens/>
        <w:jc w:val="center"/>
        <w:rPr>
          <w:rFonts w:ascii="Arial" w:eastAsia="Times New Roman" w:hAnsi="Arial" w:cs="Arial"/>
          <w:sz w:val="18"/>
          <w:szCs w:val="18"/>
          <w:lang w:eastAsia="zh-CN"/>
        </w:rPr>
      </w:pPr>
      <w:r w:rsidRPr="00FC49E2">
        <w:rPr>
          <w:rFonts w:ascii="Arial" w:eastAsia="Times New Roman" w:hAnsi="Arial" w:cs="Arial"/>
          <w:b/>
          <w:sz w:val="18"/>
          <w:szCs w:val="18"/>
          <w:lang w:eastAsia="zh-CN"/>
        </w:rPr>
        <w:t xml:space="preserve">                                                                                                           </w:t>
      </w:r>
    </w:p>
    <w:p w14:paraId="6E25A75A" w14:textId="77777777" w:rsidR="00FC49E2" w:rsidRPr="00FC49E2" w:rsidRDefault="00FC49E2" w:rsidP="00FC49E2">
      <w:pPr>
        <w:widowControl w:val="0"/>
        <w:suppressAutoHyphens/>
        <w:jc w:val="both"/>
        <w:rPr>
          <w:rFonts w:ascii="Arial" w:eastAsia="Times New Roman" w:hAnsi="Arial" w:cs="Arial"/>
          <w:bCs/>
          <w:sz w:val="18"/>
          <w:szCs w:val="18"/>
          <w:lang w:eastAsia="zh-CN"/>
        </w:rPr>
      </w:pPr>
      <w:r w:rsidRPr="00FC49E2">
        <w:rPr>
          <w:rFonts w:ascii="Arial" w:eastAsia="Times New Roman" w:hAnsi="Arial" w:cs="Arial"/>
          <w:bCs/>
          <w:sz w:val="18"/>
          <w:szCs w:val="18"/>
          <w:lang w:eastAsia="zh-CN"/>
        </w:rPr>
        <w:t>--------------------------------------------------</w:t>
      </w:r>
    </w:p>
    <w:p w14:paraId="35920C8D" w14:textId="77777777" w:rsidR="00FC49E2" w:rsidRPr="00FC49E2" w:rsidRDefault="00FC49E2" w:rsidP="00FC49E2">
      <w:pPr>
        <w:widowControl w:val="0"/>
        <w:suppressAutoHyphens/>
        <w:jc w:val="both"/>
        <w:rPr>
          <w:rFonts w:ascii="Arial" w:eastAsia="Times New Roman" w:hAnsi="Arial" w:cs="Arial"/>
          <w:bCs/>
          <w:sz w:val="18"/>
          <w:szCs w:val="18"/>
          <w:lang w:eastAsia="zh-CN"/>
        </w:rPr>
      </w:pPr>
      <w:r w:rsidRPr="00FC49E2">
        <w:rPr>
          <w:rFonts w:ascii="Arial" w:eastAsia="Times New Roman" w:hAnsi="Arial" w:cs="Arial"/>
          <w:bCs/>
          <w:sz w:val="18"/>
          <w:szCs w:val="18"/>
          <w:lang w:eastAsia="zh-CN"/>
        </w:rPr>
        <w:t xml:space="preserve">Podpis upoważnionego </w:t>
      </w:r>
    </w:p>
    <w:p w14:paraId="3EF84395" w14:textId="77777777" w:rsidR="00FC49E2" w:rsidRDefault="00FC49E2" w:rsidP="00FC49E2">
      <w:pPr>
        <w:widowControl w:val="0"/>
        <w:suppressAutoHyphens/>
        <w:jc w:val="both"/>
        <w:rPr>
          <w:rFonts w:ascii="Arial" w:eastAsia="Times New Roman" w:hAnsi="Arial" w:cs="Arial"/>
          <w:bCs/>
          <w:sz w:val="18"/>
          <w:szCs w:val="18"/>
          <w:lang w:eastAsia="zh-CN"/>
        </w:rPr>
      </w:pPr>
      <w:r w:rsidRPr="00FC49E2">
        <w:rPr>
          <w:rFonts w:ascii="Arial" w:eastAsia="Times New Roman" w:hAnsi="Arial" w:cs="Arial"/>
          <w:bCs/>
          <w:sz w:val="18"/>
          <w:szCs w:val="18"/>
          <w:lang w:eastAsia="zh-CN"/>
        </w:rPr>
        <w:t>przedstawiciela Zamawiającego</w:t>
      </w:r>
    </w:p>
    <w:p w14:paraId="78160DF3" w14:textId="77777777" w:rsidR="00967B87" w:rsidRDefault="00967B87" w:rsidP="00FC49E2">
      <w:pPr>
        <w:widowControl w:val="0"/>
        <w:suppressAutoHyphens/>
        <w:jc w:val="both"/>
        <w:rPr>
          <w:rFonts w:ascii="Arial" w:eastAsia="Times New Roman" w:hAnsi="Arial" w:cs="Arial"/>
          <w:bCs/>
          <w:sz w:val="18"/>
          <w:szCs w:val="18"/>
          <w:lang w:eastAsia="zh-CN"/>
        </w:rPr>
      </w:pPr>
    </w:p>
    <w:p w14:paraId="173C060D" w14:textId="77777777" w:rsidR="00967B87" w:rsidRDefault="00967B87" w:rsidP="00FC49E2">
      <w:pPr>
        <w:widowControl w:val="0"/>
        <w:suppressAutoHyphens/>
        <w:jc w:val="both"/>
        <w:rPr>
          <w:rFonts w:ascii="Arial" w:eastAsia="Times New Roman" w:hAnsi="Arial" w:cs="Arial"/>
          <w:bCs/>
          <w:sz w:val="18"/>
          <w:szCs w:val="18"/>
          <w:lang w:eastAsia="zh-CN"/>
        </w:rPr>
      </w:pPr>
    </w:p>
    <w:p w14:paraId="23BC2FA9" w14:textId="77777777" w:rsidR="00967B87" w:rsidRDefault="00967B87" w:rsidP="00FC49E2">
      <w:pPr>
        <w:widowControl w:val="0"/>
        <w:suppressAutoHyphens/>
        <w:jc w:val="both"/>
        <w:rPr>
          <w:rFonts w:ascii="Arial" w:eastAsia="Times New Roman" w:hAnsi="Arial" w:cs="Arial"/>
          <w:bCs/>
          <w:sz w:val="18"/>
          <w:szCs w:val="18"/>
          <w:lang w:eastAsia="zh-CN"/>
        </w:rPr>
      </w:pPr>
    </w:p>
    <w:p w14:paraId="598E18AC" w14:textId="77777777" w:rsidR="00967B87" w:rsidRDefault="00967B87" w:rsidP="00FC49E2">
      <w:pPr>
        <w:widowControl w:val="0"/>
        <w:suppressAutoHyphens/>
        <w:jc w:val="both"/>
        <w:rPr>
          <w:rFonts w:ascii="Arial" w:eastAsia="Times New Roman" w:hAnsi="Arial" w:cs="Arial"/>
          <w:bCs/>
          <w:sz w:val="18"/>
          <w:szCs w:val="18"/>
          <w:lang w:eastAsia="zh-CN"/>
        </w:rPr>
      </w:pPr>
    </w:p>
    <w:p w14:paraId="572C972A" w14:textId="77777777" w:rsidR="00967B87" w:rsidRDefault="00967B87" w:rsidP="00FC49E2">
      <w:pPr>
        <w:widowControl w:val="0"/>
        <w:suppressAutoHyphens/>
        <w:jc w:val="both"/>
        <w:rPr>
          <w:rFonts w:ascii="Arial" w:eastAsia="Times New Roman" w:hAnsi="Arial" w:cs="Arial"/>
          <w:bCs/>
          <w:sz w:val="18"/>
          <w:szCs w:val="18"/>
          <w:lang w:eastAsia="zh-CN"/>
        </w:rPr>
      </w:pPr>
    </w:p>
    <w:p w14:paraId="2FC441BF" w14:textId="77777777" w:rsidR="00967B87" w:rsidRDefault="00967B87" w:rsidP="00FC49E2">
      <w:pPr>
        <w:widowControl w:val="0"/>
        <w:suppressAutoHyphens/>
        <w:jc w:val="both"/>
        <w:rPr>
          <w:rFonts w:ascii="Arial" w:eastAsia="Times New Roman" w:hAnsi="Arial" w:cs="Arial"/>
          <w:bCs/>
          <w:sz w:val="18"/>
          <w:szCs w:val="18"/>
          <w:lang w:eastAsia="zh-CN"/>
        </w:rPr>
      </w:pPr>
    </w:p>
    <w:p w14:paraId="4683B160" w14:textId="77777777" w:rsidR="00967B87" w:rsidRDefault="00967B87" w:rsidP="00FC49E2">
      <w:pPr>
        <w:widowControl w:val="0"/>
        <w:suppressAutoHyphens/>
        <w:jc w:val="both"/>
        <w:rPr>
          <w:rFonts w:ascii="Arial" w:eastAsia="Times New Roman" w:hAnsi="Arial" w:cs="Arial"/>
          <w:bCs/>
          <w:sz w:val="18"/>
          <w:szCs w:val="18"/>
          <w:lang w:eastAsia="zh-CN"/>
        </w:rPr>
      </w:pPr>
    </w:p>
    <w:p w14:paraId="1423B758" w14:textId="77777777" w:rsidR="00967B87" w:rsidRDefault="00967B87" w:rsidP="00FC49E2">
      <w:pPr>
        <w:widowControl w:val="0"/>
        <w:suppressAutoHyphens/>
        <w:jc w:val="both"/>
        <w:rPr>
          <w:rFonts w:ascii="Arial" w:eastAsia="Times New Roman" w:hAnsi="Arial" w:cs="Arial"/>
          <w:bCs/>
          <w:sz w:val="18"/>
          <w:szCs w:val="18"/>
          <w:lang w:eastAsia="zh-CN"/>
        </w:rPr>
      </w:pPr>
    </w:p>
    <w:p w14:paraId="6BE43662" w14:textId="77777777" w:rsidR="00967B87" w:rsidRDefault="00967B87" w:rsidP="00FC49E2">
      <w:pPr>
        <w:widowControl w:val="0"/>
        <w:suppressAutoHyphens/>
        <w:jc w:val="both"/>
        <w:rPr>
          <w:rFonts w:ascii="Arial" w:eastAsia="Times New Roman" w:hAnsi="Arial" w:cs="Arial"/>
          <w:bCs/>
          <w:sz w:val="18"/>
          <w:szCs w:val="18"/>
          <w:lang w:eastAsia="zh-CN"/>
        </w:rPr>
      </w:pPr>
    </w:p>
    <w:p w14:paraId="2470CD40" w14:textId="77777777" w:rsidR="00967B87" w:rsidRDefault="00967B87" w:rsidP="00FC49E2">
      <w:pPr>
        <w:widowControl w:val="0"/>
        <w:suppressAutoHyphens/>
        <w:jc w:val="both"/>
        <w:rPr>
          <w:rFonts w:ascii="Arial" w:eastAsia="Times New Roman" w:hAnsi="Arial" w:cs="Arial"/>
          <w:bCs/>
          <w:sz w:val="18"/>
          <w:szCs w:val="18"/>
          <w:lang w:eastAsia="zh-CN"/>
        </w:rPr>
      </w:pPr>
    </w:p>
    <w:p w14:paraId="1F9DB6B8" w14:textId="77777777" w:rsidR="00967B87" w:rsidRDefault="00967B87" w:rsidP="00FC49E2">
      <w:pPr>
        <w:widowControl w:val="0"/>
        <w:suppressAutoHyphens/>
        <w:jc w:val="both"/>
        <w:rPr>
          <w:rFonts w:ascii="Arial" w:eastAsia="Times New Roman" w:hAnsi="Arial" w:cs="Arial"/>
          <w:bCs/>
          <w:sz w:val="18"/>
          <w:szCs w:val="18"/>
          <w:lang w:eastAsia="zh-CN"/>
        </w:rPr>
      </w:pPr>
    </w:p>
    <w:p w14:paraId="0478313D" w14:textId="77777777" w:rsidR="00967B87" w:rsidRDefault="00967B87" w:rsidP="00FC49E2">
      <w:pPr>
        <w:widowControl w:val="0"/>
        <w:suppressAutoHyphens/>
        <w:jc w:val="both"/>
        <w:rPr>
          <w:rFonts w:ascii="Arial" w:eastAsia="Times New Roman" w:hAnsi="Arial" w:cs="Arial"/>
          <w:bCs/>
          <w:sz w:val="18"/>
          <w:szCs w:val="18"/>
          <w:lang w:eastAsia="zh-CN"/>
        </w:rPr>
      </w:pPr>
    </w:p>
    <w:p w14:paraId="3E20E01C" w14:textId="77777777" w:rsidR="00967B87" w:rsidRDefault="00967B87" w:rsidP="00FC49E2">
      <w:pPr>
        <w:widowControl w:val="0"/>
        <w:suppressAutoHyphens/>
        <w:jc w:val="both"/>
        <w:rPr>
          <w:rFonts w:ascii="Arial" w:eastAsia="Times New Roman" w:hAnsi="Arial" w:cs="Arial"/>
          <w:bCs/>
          <w:sz w:val="18"/>
          <w:szCs w:val="18"/>
          <w:lang w:eastAsia="zh-CN"/>
        </w:rPr>
      </w:pPr>
    </w:p>
    <w:p w14:paraId="3FA3A231" w14:textId="77777777" w:rsidR="00967B87" w:rsidRDefault="00967B87" w:rsidP="00FC49E2">
      <w:pPr>
        <w:widowControl w:val="0"/>
        <w:suppressAutoHyphens/>
        <w:jc w:val="both"/>
        <w:rPr>
          <w:rFonts w:ascii="Arial" w:eastAsia="Times New Roman" w:hAnsi="Arial" w:cs="Arial"/>
          <w:bCs/>
          <w:sz w:val="18"/>
          <w:szCs w:val="18"/>
          <w:lang w:eastAsia="zh-CN"/>
        </w:rPr>
      </w:pPr>
    </w:p>
    <w:p w14:paraId="33C8F143" w14:textId="77777777" w:rsidR="00570727" w:rsidRDefault="00570727" w:rsidP="00FC49E2">
      <w:pPr>
        <w:widowControl w:val="0"/>
        <w:suppressAutoHyphens/>
        <w:jc w:val="both"/>
        <w:rPr>
          <w:rFonts w:ascii="Arial" w:eastAsia="Times New Roman" w:hAnsi="Arial" w:cs="Arial"/>
          <w:bCs/>
          <w:sz w:val="18"/>
          <w:szCs w:val="18"/>
          <w:lang w:eastAsia="zh-CN"/>
        </w:rPr>
      </w:pPr>
    </w:p>
    <w:p w14:paraId="26FDA545" w14:textId="77777777" w:rsidR="00570727" w:rsidRDefault="00570727" w:rsidP="00FC49E2">
      <w:pPr>
        <w:widowControl w:val="0"/>
        <w:suppressAutoHyphens/>
        <w:jc w:val="both"/>
        <w:rPr>
          <w:rFonts w:ascii="Arial" w:eastAsia="Times New Roman" w:hAnsi="Arial" w:cs="Arial"/>
          <w:bCs/>
          <w:sz w:val="18"/>
          <w:szCs w:val="18"/>
          <w:lang w:eastAsia="zh-CN"/>
        </w:rPr>
      </w:pPr>
    </w:p>
    <w:p w14:paraId="59B74C5F" w14:textId="77777777" w:rsidR="00570727" w:rsidRDefault="00570727" w:rsidP="00FC49E2">
      <w:pPr>
        <w:widowControl w:val="0"/>
        <w:suppressAutoHyphens/>
        <w:jc w:val="both"/>
        <w:rPr>
          <w:rFonts w:ascii="Arial" w:eastAsia="Times New Roman" w:hAnsi="Arial" w:cs="Arial"/>
          <w:bCs/>
          <w:sz w:val="18"/>
          <w:szCs w:val="18"/>
          <w:lang w:eastAsia="zh-CN"/>
        </w:rPr>
      </w:pPr>
    </w:p>
    <w:p w14:paraId="752FCAD7" w14:textId="77777777" w:rsidR="00570727" w:rsidRDefault="00570727" w:rsidP="00FC49E2">
      <w:pPr>
        <w:widowControl w:val="0"/>
        <w:suppressAutoHyphens/>
        <w:jc w:val="both"/>
        <w:rPr>
          <w:rFonts w:ascii="Arial" w:eastAsia="Times New Roman" w:hAnsi="Arial" w:cs="Arial"/>
          <w:bCs/>
          <w:sz w:val="18"/>
          <w:szCs w:val="18"/>
          <w:lang w:eastAsia="zh-CN"/>
        </w:rPr>
      </w:pPr>
    </w:p>
    <w:p w14:paraId="32804ECF" w14:textId="77777777" w:rsidR="00570727" w:rsidRDefault="00570727" w:rsidP="00FC49E2">
      <w:pPr>
        <w:widowControl w:val="0"/>
        <w:suppressAutoHyphens/>
        <w:jc w:val="both"/>
        <w:rPr>
          <w:rFonts w:ascii="Arial" w:eastAsia="Times New Roman" w:hAnsi="Arial" w:cs="Arial"/>
          <w:bCs/>
          <w:sz w:val="18"/>
          <w:szCs w:val="18"/>
          <w:lang w:eastAsia="zh-CN"/>
        </w:rPr>
      </w:pPr>
    </w:p>
    <w:p w14:paraId="0C8E9349" w14:textId="77777777" w:rsidR="00570727" w:rsidRDefault="00570727" w:rsidP="00FC49E2">
      <w:pPr>
        <w:widowControl w:val="0"/>
        <w:suppressAutoHyphens/>
        <w:jc w:val="both"/>
        <w:rPr>
          <w:rFonts w:ascii="Arial" w:eastAsia="Times New Roman" w:hAnsi="Arial" w:cs="Arial"/>
          <w:bCs/>
          <w:sz w:val="18"/>
          <w:szCs w:val="18"/>
          <w:lang w:eastAsia="zh-CN"/>
        </w:rPr>
      </w:pPr>
    </w:p>
    <w:p w14:paraId="42A710F6" w14:textId="77777777" w:rsidR="00570727" w:rsidRDefault="00570727" w:rsidP="00FC49E2">
      <w:pPr>
        <w:widowControl w:val="0"/>
        <w:suppressAutoHyphens/>
        <w:jc w:val="both"/>
        <w:rPr>
          <w:rFonts w:ascii="Arial" w:eastAsia="Times New Roman" w:hAnsi="Arial" w:cs="Arial"/>
          <w:bCs/>
          <w:sz w:val="18"/>
          <w:szCs w:val="18"/>
          <w:lang w:eastAsia="zh-CN"/>
        </w:rPr>
      </w:pPr>
    </w:p>
    <w:p w14:paraId="78E81252" w14:textId="77777777" w:rsidR="00570727" w:rsidRDefault="00570727" w:rsidP="00FC49E2">
      <w:pPr>
        <w:widowControl w:val="0"/>
        <w:suppressAutoHyphens/>
        <w:jc w:val="both"/>
        <w:rPr>
          <w:rFonts w:ascii="Arial" w:eastAsia="Times New Roman" w:hAnsi="Arial" w:cs="Arial"/>
          <w:bCs/>
          <w:sz w:val="18"/>
          <w:szCs w:val="18"/>
          <w:lang w:eastAsia="zh-CN"/>
        </w:rPr>
      </w:pPr>
    </w:p>
    <w:p w14:paraId="63A7A0D0" w14:textId="77777777" w:rsidR="00570727" w:rsidRDefault="00570727" w:rsidP="00FC49E2">
      <w:pPr>
        <w:widowControl w:val="0"/>
        <w:suppressAutoHyphens/>
        <w:jc w:val="both"/>
        <w:rPr>
          <w:rFonts w:ascii="Arial" w:eastAsia="Times New Roman" w:hAnsi="Arial" w:cs="Arial"/>
          <w:bCs/>
          <w:sz w:val="18"/>
          <w:szCs w:val="18"/>
          <w:lang w:eastAsia="zh-CN"/>
        </w:rPr>
      </w:pPr>
    </w:p>
    <w:p w14:paraId="67F87403" w14:textId="77777777" w:rsidR="00570727" w:rsidRDefault="00570727" w:rsidP="00FC49E2">
      <w:pPr>
        <w:widowControl w:val="0"/>
        <w:suppressAutoHyphens/>
        <w:jc w:val="both"/>
        <w:rPr>
          <w:rFonts w:ascii="Arial" w:eastAsia="Times New Roman" w:hAnsi="Arial" w:cs="Arial"/>
          <w:bCs/>
          <w:sz w:val="18"/>
          <w:szCs w:val="18"/>
          <w:lang w:eastAsia="zh-CN"/>
        </w:rPr>
      </w:pPr>
    </w:p>
    <w:p w14:paraId="0676CFF2" w14:textId="77777777" w:rsidR="00570727" w:rsidRDefault="00570727" w:rsidP="00FC49E2">
      <w:pPr>
        <w:widowControl w:val="0"/>
        <w:suppressAutoHyphens/>
        <w:jc w:val="both"/>
        <w:rPr>
          <w:rFonts w:ascii="Arial" w:eastAsia="Times New Roman" w:hAnsi="Arial" w:cs="Arial"/>
          <w:bCs/>
          <w:sz w:val="18"/>
          <w:szCs w:val="18"/>
          <w:lang w:eastAsia="zh-CN"/>
        </w:rPr>
      </w:pPr>
    </w:p>
    <w:p w14:paraId="7932AC73" w14:textId="77777777" w:rsidR="00570727" w:rsidRDefault="00570727" w:rsidP="00FC49E2">
      <w:pPr>
        <w:widowControl w:val="0"/>
        <w:suppressAutoHyphens/>
        <w:jc w:val="both"/>
        <w:rPr>
          <w:rFonts w:ascii="Arial" w:eastAsia="Times New Roman" w:hAnsi="Arial" w:cs="Arial"/>
          <w:bCs/>
          <w:sz w:val="18"/>
          <w:szCs w:val="18"/>
          <w:lang w:eastAsia="zh-CN"/>
        </w:rPr>
      </w:pPr>
    </w:p>
    <w:p w14:paraId="55874305" w14:textId="77777777" w:rsidR="00570727" w:rsidRDefault="00570727" w:rsidP="00FC49E2">
      <w:pPr>
        <w:widowControl w:val="0"/>
        <w:suppressAutoHyphens/>
        <w:jc w:val="both"/>
        <w:rPr>
          <w:rFonts w:ascii="Arial" w:eastAsia="Times New Roman" w:hAnsi="Arial" w:cs="Arial"/>
          <w:bCs/>
          <w:sz w:val="18"/>
          <w:szCs w:val="18"/>
          <w:lang w:eastAsia="zh-CN"/>
        </w:rPr>
      </w:pPr>
    </w:p>
    <w:p w14:paraId="74858E0E" w14:textId="77777777" w:rsidR="00570727" w:rsidRDefault="00570727" w:rsidP="00FC49E2">
      <w:pPr>
        <w:widowControl w:val="0"/>
        <w:suppressAutoHyphens/>
        <w:jc w:val="both"/>
        <w:rPr>
          <w:rFonts w:ascii="Arial" w:eastAsia="Times New Roman" w:hAnsi="Arial" w:cs="Arial"/>
          <w:bCs/>
          <w:sz w:val="18"/>
          <w:szCs w:val="18"/>
          <w:lang w:eastAsia="zh-CN"/>
        </w:rPr>
      </w:pPr>
    </w:p>
    <w:p w14:paraId="32D4C00C" w14:textId="77777777" w:rsidR="00570727" w:rsidRDefault="00570727" w:rsidP="00FC49E2">
      <w:pPr>
        <w:widowControl w:val="0"/>
        <w:suppressAutoHyphens/>
        <w:jc w:val="both"/>
        <w:rPr>
          <w:rFonts w:ascii="Arial" w:eastAsia="Times New Roman" w:hAnsi="Arial" w:cs="Arial"/>
          <w:bCs/>
          <w:sz w:val="18"/>
          <w:szCs w:val="18"/>
          <w:lang w:eastAsia="zh-CN"/>
        </w:rPr>
      </w:pPr>
    </w:p>
    <w:p w14:paraId="542C42D9" w14:textId="77777777" w:rsidR="00570727" w:rsidRDefault="00570727" w:rsidP="00FC49E2">
      <w:pPr>
        <w:widowControl w:val="0"/>
        <w:suppressAutoHyphens/>
        <w:jc w:val="both"/>
        <w:rPr>
          <w:rFonts w:ascii="Arial" w:eastAsia="Times New Roman" w:hAnsi="Arial" w:cs="Arial"/>
          <w:bCs/>
          <w:sz w:val="18"/>
          <w:szCs w:val="18"/>
          <w:lang w:eastAsia="zh-CN"/>
        </w:rPr>
      </w:pPr>
    </w:p>
    <w:p w14:paraId="3AA1D28B" w14:textId="77777777" w:rsidR="00570727" w:rsidRDefault="00570727" w:rsidP="00FC49E2">
      <w:pPr>
        <w:widowControl w:val="0"/>
        <w:suppressAutoHyphens/>
        <w:jc w:val="both"/>
        <w:rPr>
          <w:rFonts w:ascii="Arial" w:eastAsia="Times New Roman" w:hAnsi="Arial" w:cs="Arial"/>
          <w:bCs/>
          <w:sz w:val="18"/>
          <w:szCs w:val="18"/>
          <w:lang w:eastAsia="zh-CN"/>
        </w:rPr>
      </w:pPr>
    </w:p>
    <w:p w14:paraId="0B508E46" w14:textId="77777777" w:rsidR="00967B87" w:rsidRDefault="00967B87" w:rsidP="00FC49E2">
      <w:pPr>
        <w:widowControl w:val="0"/>
        <w:suppressAutoHyphens/>
        <w:jc w:val="both"/>
        <w:rPr>
          <w:rFonts w:ascii="Arial" w:eastAsia="Times New Roman" w:hAnsi="Arial" w:cs="Arial"/>
          <w:bCs/>
          <w:sz w:val="18"/>
          <w:szCs w:val="18"/>
          <w:lang w:eastAsia="zh-CN"/>
        </w:rPr>
      </w:pPr>
    </w:p>
    <w:p w14:paraId="47165206" w14:textId="3033CA75" w:rsidR="00570727" w:rsidRDefault="00570727" w:rsidP="00570727">
      <w:pPr>
        <w:pStyle w:val="TitleCenter"/>
        <w:jc w:val="left"/>
        <w:rPr>
          <w:rFonts w:cs="Arial"/>
          <w:szCs w:val="18"/>
          <w:lang w:val="pl-PL"/>
        </w:rPr>
      </w:pPr>
      <w:r w:rsidRPr="00570727">
        <w:rPr>
          <w:rFonts w:cs="Arial"/>
          <w:szCs w:val="18"/>
          <w:lang w:val="pl-PL"/>
        </w:rPr>
        <w:t xml:space="preserve">Załącznik nr </w:t>
      </w:r>
      <w:r>
        <w:rPr>
          <w:rFonts w:cs="Arial"/>
          <w:szCs w:val="18"/>
          <w:lang w:val="pl-PL"/>
        </w:rPr>
        <w:t>3 do Umowy</w:t>
      </w:r>
    </w:p>
    <w:p w14:paraId="2AD57D3B" w14:textId="2BB12CF4" w:rsidR="00570727" w:rsidRPr="00570727" w:rsidRDefault="00570727" w:rsidP="00570727">
      <w:pPr>
        <w:pStyle w:val="TitleCenter"/>
        <w:jc w:val="left"/>
        <w:rPr>
          <w:rFonts w:cs="Arial"/>
          <w:szCs w:val="18"/>
          <w:lang w:val="pl-PL"/>
        </w:rPr>
      </w:pPr>
      <w:r w:rsidRPr="00570727">
        <w:rPr>
          <w:rFonts w:cs="Arial"/>
          <w:szCs w:val="18"/>
          <w:lang w:val="pl-PL"/>
        </w:rPr>
        <w:br/>
        <w:t xml:space="preserve">UMOWA POWIERZENIA PRZETWARZANIA DANYCH OSOBOWYCH </w:t>
      </w:r>
    </w:p>
    <w:p w14:paraId="5B321B8C" w14:textId="77777777" w:rsidR="00570727" w:rsidRPr="00570727" w:rsidRDefault="00570727" w:rsidP="00570727">
      <w:pPr>
        <w:pStyle w:val="ParaCenterBlue"/>
        <w:rPr>
          <w:rFonts w:cs="Arial"/>
          <w:b w:val="0"/>
          <w:noProof/>
          <w:color w:val="auto"/>
          <w:szCs w:val="18"/>
          <w:lang w:val="pl-PL"/>
        </w:rPr>
      </w:pPr>
      <w:r w:rsidRPr="00570727">
        <w:rPr>
          <w:rFonts w:cs="Arial"/>
          <w:b w:val="0"/>
          <w:noProof/>
          <w:color w:val="auto"/>
          <w:szCs w:val="18"/>
          <w:lang w:val="pl-PL"/>
        </w:rPr>
        <w:t>stanowiąca integralną część umowy podstawowej, zawartej pomiędzy stronami wskazanymi w tej umowie.</w:t>
      </w:r>
      <w:r w:rsidRPr="00570727">
        <w:rPr>
          <w:rFonts w:cs="Arial"/>
          <w:b w:val="0"/>
          <w:noProof/>
          <w:color w:val="auto"/>
          <w:szCs w:val="18"/>
          <w:lang w:val="pl-PL"/>
        </w:rPr>
        <w:br/>
        <w:t>Ilekroć w niniejszej umowie jest mowa o Administratorze albo Zamawiającym oraz o Procesorze albo Wykonawcy, rozumie się przez to odpowiednio strony umowy podstawowej.</w:t>
      </w:r>
    </w:p>
    <w:p w14:paraId="2C579EE8" w14:textId="77777777" w:rsidR="00570727" w:rsidRPr="00570727" w:rsidRDefault="00570727" w:rsidP="00570727">
      <w:pPr>
        <w:pStyle w:val="ParaCenterBlue"/>
        <w:rPr>
          <w:rFonts w:cs="Arial"/>
          <w:szCs w:val="18"/>
        </w:rPr>
      </w:pPr>
      <w:r w:rsidRPr="00570727">
        <w:rPr>
          <w:rFonts w:cs="Arial"/>
          <w:szCs w:val="18"/>
        </w:rPr>
        <w:lastRenderedPageBreak/>
        <w:t>§ 1</w:t>
      </w:r>
    </w:p>
    <w:p w14:paraId="3877E3FA" w14:textId="77777777" w:rsidR="00570727" w:rsidRPr="00570727" w:rsidRDefault="00570727" w:rsidP="00570727">
      <w:pPr>
        <w:pStyle w:val="ParaCenterBlue"/>
        <w:rPr>
          <w:rFonts w:cs="Arial"/>
          <w:szCs w:val="18"/>
        </w:rPr>
      </w:pPr>
      <w:r w:rsidRPr="00570727">
        <w:rPr>
          <w:rFonts w:cs="Arial"/>
          <w:szCs w:val="18"/>
        </w:rPr>
        <w:t>Przedmiot i podstawa powierzenia</w:t>
      </w:r>
    </w:p>
    <w:p w14:paraId="6A71C269" w14:textId="77777777" w:rsidR="00570727" w:rsidRPr="00570727" w:rsidRDefault="00570727" w:rsidP="00570727">
      <w:pPr>
        <w:numPr>
          <w:ilvl w:val="0"/>
          <w:numId w:val="37"/>
        </w:numPr>
        <w:rPr>
          <w:rFonts w:ascii="Arial" w:hAnsi="Arial" w:cs="Arial"/>
          <w:sz w:val="18"/>
          <w:szCs w:val="18"/>
        </w:rPr>
      </w:pPr>
      <w:r w:rsidRPr="00570727">
        <w:rPr>
          <w:rFonts w:ascii="Arial" w:hAnsi="Arial" w:cs="Arial"/>
          <w:sz w:val="18"/>
          <w:szCs w:val="18"/>
        </w:rPr>
        <w:t>Administrator, działając na podstawie art. 28 rozporządzenia Parlamentu Europejskiego i Rady (UE) 2016/679 z dnia 27 kwietnia 2016 r. w sprawie ochrony osób fizycznych w związku z przetwarzaniem danych osobowych i w sprawie swobodnego przepływu takich danych oraz uchylenia dyrektywy 95/46/WE („RODO”), powierza Procesorowi do przetwarzania dane osobowe na zasadach określonych w niniejszej umowie.</w:t>
      </w:r>
    </w:p>
    <w:p w14:paraId="293C391F" w14:textId="77777777" w:rsidR="00570727" w:rsidRPr="00570727" w:rsidRDefault="00570727" w:rsidP="00570727">
      <w:pPr>
        <w:numPr>
          <w:ilvl w:val="0"/>
          <w:numId w:val="37"/>
        </w:numPr>
        <w:rPr>
          <w:rFonts w:ascii="Arial" w:hAnsi="Arial" w:cs="Arial"/>
          <w:sz w:val="18"/>
          <w:szCs w:val="18"/>
        </w:rPr>
      </w:pPr>
      <w:r w:rsidRPr="00570727">
        <w:rPr>
          <w:rFonts w:ascii="Arial" w:hAnsi="Arial" w:cs="Arial"/>
          <w:sz w:val="18"/>
          <w:szCs w:val="18"/>
        </w:rPr>
        <w:t xml:space="preserve">Powierzenie następuje wyłącznie w celu realizacji umowy podstawowej nr ........................................, której przedmiotem jest dostawa odczynników oraz dzierżawa analizatorów do </w:t>
      </w:r>
      <w:r w:rsidRPr="00570727">
        <w:rPr>
          <w:rFonts w:ascii="Arial" w:hAnsi="Arial" w:cs="Arial"/>
          <w:b/>
          <w:bCs/>
          <w:sz w:val="18"/>
          <w:szCs w:val="18"/>
          <w:u w:val="single"/>
        </w:rPr>
        <w:t>diagnostyki laboratoryjnej/mikrobiologicznej</w:t>
      </w:r>
      <w:r w:rsidRPr="00570727">
        <w:rPr>
          <w:rFonts w:ascii="Arial" w:hAnsi="Arial" w:cs="Arial"/>
          <w:sz w:val="18"/>
          <w:szCs w:val="18"/>
        </w:rPr>
        <w:t>, wraz z czynnościami instalacyjnymi, serwisowymi, gwarancyjnymi, naprawczymi, przeglądami, diagnostyką techniczną i wsparciem eksploatacyjnym.</w:t>
      </w:r>
    </w:p>
    <w:p w14:paraId="06682139" w14:textId="77777777" w:rsidR="00570727" w:rsidRPr="00570727" w:rsidRDefault="00570727" w:rsidP="00570727">
      <w:pPr>
        <w:numPr>
          <w:ilvl w:val="0"/>
          <w:numId w:val="37"/>
        </w:numPr>
        <w:rPr>
          <w:rFonts w:ascii="Arial" w:hAnsi="Arial" w:cs="Arial"/>
          <w:sz w:val="18"/>
          <w:szCs w:val="18"/>
        </w:rPr>
      </w:pPr>
      <w:r w:rsidRPr="00570727">
        <w:rPr>
          <w:rFonts w:ascii="Arial" w:hAnsi="Arial" w:cs="Arial"/>
          <w:sz w:val="18"/>
          <w:szCs w:val="18"/>
        </w:rPr>
        <w:t>Niniejsza umowa stanowi udokumentowane polecenie Administratora do przetwarzania danych osobowych przez Procesora wyłącznie w zakresie i celu wynikającym z niniejszej umowy oraz umowy podstawowej.</w:t>
      </w:r>
    </w:p>
    <w:p w14:paraId="63CF3BB5" w14:textId="77777777" w:rsidR="00570727" w:rsidRPr="00570727" w:rsidRDefault="00570727" w:rsidP="00570727">
      <w:pPr>
        <w:numPr>
          <w:ilvl w:val="0"/>
          <w:numId w:val="37"/>
        </w:numPr>
        <w:rPr>
          <w:rFonts w:ascii="Arial" w:hAnsi="Arial" w:cs="Arial"/>
          <w:sz w:val="18"/>
          <w:szCs w:val="18"/>
        </w:rPr>
      </w:pPr>
      <w:r w:rsidRPr="00570727">
        <w:rPr>
          <w:rFonts w:ascii="Arial" w:hAnsi="Arial" w:cs="Arial"/>
          <w:sz w:val="18"/>
          <w:szCs w:val="18"/>
        </w:rPr>
        <w:t>Procesor nie jest uprawniony do wykorzystywania powierzonych danych osobowych do własnych celów, w szczególności do celów analitycznych, szkoleniowych, rozwojowych, marketingowych ani do tworzenia baz własnych, chyba że wyraźnie wynika to z bezwzględnie obowiązujących przepisów prawa i zostało uprzednio ujawnione Administratorowi.</w:t>
      </w:r>
    </w:p>
    <w:p w14:paraId="20326AD8" w14:textId="77777777" w:rsidR="00570727" w:rsidRPr="00570727" w:rsidRDefault="00570727" w:rsidP="00570727">
      <w:pPr>
        <w:numPr>
          <w:ilvl w:val="0"/>
          <w:numId w:val="37"/>
        </w:numPr>
        <w:rPr>
          <w:rFonts w:ascii="Arial" w:hAnsi="Arial" w:cs="Arial"/>
          <w:sz w:val="18"/>
          <w:szCs w:val="18"/>
        </w:rPr>
      </w:pPr>
      <w:r w:rsidRPr="00570727">
        <w:rPr>
          <w:rFonts w:ascii="Arial" w:hAnsi="Arial" w:cs="Arial"/>
          <w:sz w:val="18"/>
          <w:szCs w:val="18"/>
        </w:rPr>
        <w:t>Niniejsza umowa nie stanowi podstawy do wykorzystywania przez Procesora danych niebędących danymi osobowymi w zakresie szerszym niż niezbędny do wykonania umowy podstawowej, zapewnienia bezpieczeństwa, realizacji obowiązków gwarancyjnych, rękojmianych albo obowiązków regulacyjnych związanych z wyrobem medycznym.</w:t>
      </w:r>
    </w:p>
    <w:p w14:paraId="49399D03" w14:textId="77777777" w:rsidR="00570727" w:rsidRPr="00570727" w:rsidRDefault="00570727" w:rsidP="00570727">
      <w:pPr>
        <w:pStyle w:val="ParaCenterBlue"/>
        <w:rPr>
          <w:rFonts w:cs="Arial"/>
          <w:szCs w:val="18"/>
          <w:lang w:val="pl-PL"/>
        </w:rPr>
      </w:pPr>
      <w:r w:rsidRPr="00570727">
        <w:rPr>
          <w:rFonts w:cs="Arial"/>
          <w:szCs w:val="18"/>
          <w:lang w:val="pl-PL"/>
        </w:rPr>
        <w:t>§ 2</w:t>
      </w:r>
    </w:p>
    <w:p w14:paraId="42494CF0" w14:textId="77777777" w:rsidR="00570727" w:rsidRPr="00570727" w:rsidRDefault="00570727" w:rsidP="00570727">
      <w:pPr>
        <w:pStyle w:val="ParaCenterBlue"/>
        <w:rPr>
          <w:rFonts w:cs="Arial"/>
          <w:szCs w:val="18"/>
          <w:lang w:val="pl-PL"/>
        </w:rPr>
      </w:pPr>
      <w:r w:rsidRPr="00570727">
        <w:rPr>
          <w:rFonts w:cs="Arial"/>
          <w:szCs w:val="18"/>
          <w:lang w:val="pl-PL"/>
        </w:rPr>
        <w:t>Charakter, zakres i czas trwania przetwarzania</w:t>
      </w:r>
    </w:p>
    <w:p w14:paraId="11196CA8" w14:textId="77777777" w:rsidR="00570727" w:rsidRPr="00570727" w:rsidRDefault="00570727" w:rsidP="00570727">
      <w:pPr>
        <w:numPr>
          <w:ilvl w:val="0"/>
          <w:numId w:val="38"/>
        </w:numPr>
        <w:rPr>
          <w:rFonts w:ascii="Arial" w:hAnsi="Arial" w:cs="Arial"/>
          <w:sz w:val="18"/>
          <w:szCs w:val="18"/>
        </w:rPr>
      </w:pPr>
      <w:r w:rsidRPr="00570727">
        <w:rPr>
          <w:rFonts w:ascii="Arial" w:hAnsi="Arial" w:cs="Arial"/>
          <w:sz w:val="18"/>
          <w:szCs w:val="18"/>
        </w:rPr>
        <w:t>Szczegółowy opis przedmiotu, charakteru, celu i czasu trwania przetwarzania, rodzaju danych osobowych oraz kategorii osób, których dane dotyczą, określa Załącznik nr 1 do niniejszej umowy.</w:t>
      </w:r>
    </w:p>
    <w:p w14:paraId="176A17DD" w14:textId="77777777" w:rsidR="00570727" w:rsidRPr="00570727" w:rsidRDefault="00570727" w:rsidP="00570727">
      <w:pPr>
        <w:numPr>
          <w:ilvl w:val="0"/>
          <w:numId w:val="38"/>
        </w:numPr>
        <w:rPr>
          <w:rFonts w:ascii="Arial" w:hAnsi="Arial" w:cs="Arial"/>
          <w:sz w:val="18"/>
          <w:szCs w:val="18"/>
        </w:rPr>
      </w:pPr>
      <w:r w:rsidRPr="00570727">
        <w:rPr>
          <w:rFonts w:ascii="Arial" w:hAnsi="Arial" w:cs="Arial"/>
          <w:sz w:val="18"/>
          <w:szCs w:val="18"/>
        </w:rPr>
        <w:t>Przetwarzanie może obejmować wyłącznie takie operacje, które są niezbędne do realizacji umowy podstawowej, w szczególności dostęp, odczyt, wgląd incydentalny, zabezpieczenie, usuwanie, niszczenie, ograniczone kopiowanie techniczne lub inne czynności ściśle związane z serwisem, diagnostyką i utrzymaniem analizatorów.</w:t>
      </w:r>
    </w:p>
    <w:p w14:paraId="5C2240EA" w14:textId="77777777" w:rsidR="00570727" w:rsidRPr="00570727" w:rsidRDefault="00570727" w:rsidP="00570727">
      <w:pPr>
        <w:numPr>
          <w:ilvl w:val="0"/>
          <w:numId w:val="38"/>
        </w:numPr>
        <w:rPr>
          <w:rFonts w:ascii="Arial" w:hAnsi="Arial" w:cs="Arial"/>
          <w:sz w:val="18"/>
          <w:szCs w:val="18"/>
        </w:rPr>
      </w:pPr>
      <w:r w:rsidRPr="00570727">
        <w:rPr>
          <w:rFonts w:ascii="Arial" w:hAnsi="Arial" w:cs="Arial"/>
          <w:sz w:val="18"/>
          <w:szCs w:val="18"/>
        </w:rPr>
        <w:t>Procesor zobowiązuje się do stosowania zasady minimalizacji danych, minimalizacji dostępu oraz minimalizacji czasu przetwarzania. Jeżeli wykonanie danej czynności technicznej jest możliwe bez dostępu do danych osobowych, czynność ta powinna zostać wykonana bez takiego dostępu.</w:t>
      </w:r>
    </w:p>
    <w:p w14:paraId="292143BA" w14:textId="77777777" w:rsidR="00570727" w:rsidRPr="00570727" w:rsidRDefault="00570727" w:rsidP="00570727">
      <w:pPr>
        <w:numPr>
          <w:ilvl w:val="0"/>
          <w:numId w:val="38"/>
        </w:numPr>
        <w:rPr>
          <w:rFonts w:ascii="Arial" w:hAnsi="Arial" w:cs="Arial"/>
          <w:sz w:val="18"/>
          <w:szCs w:val="18"/>
        </w:rPr>
      </w:pPr>
      <w:r w:rsidRPr="00570727">
        <w:rPr>
          <w:rFonts w:ascii="Arial" w:hAnsi="Arial" w:cs="Arial"/>
          <w:sz w:val="18"/>
          <w:szCs w:val="18"/>
        </w:rPr>
        <w:t>Powierzenie obowiązuje przez okres wykonywania umowy podstawowej, a po jej zakończeniu do czasu wykonania wszystkich obowiązków związanych ze zwrotem albo usunięciem danych oraz rozliczeniem czynności przetwarzania.</w:t>
      </w:r>
    </w:p>
    <w:p w14:paraId="7C2FED90" w14:textId="77777777" w:rsidR="00570727" w:rsidRPr="00570727" w:rsidRDefault="00570727" w:rsidP="00570727">
      <w:pPr>
        <w:pStyle w:val="ParaCenterBlue"/>
        <w:rPr>
          <w:rFonts w:cs="Arial"/>
          <w:szCs w:val="18"/>
        </w:rPr>
      </w:pPr>
      <w:r w:rsidRPr="00570727">
        <w:rPr>
          <w:rFonts w:cs="Arial"/>
          <w:szCs w:val="18"/>
        </w:rPr>
        <w:t>§ 3</w:t>
      </w:r>
    </w:p>
    <w:p w14:paraId="55B9B9F4" w14:textId="77777777" w:rsidR="00570727" w:rsidRPr="00570727" w:rsidRDefault="00570727" w:rsidP="00570727">
      <w:pPr>
        <w:pStyle w:val="ParaCenterBlue"/>
        <w:rPr>
          <w:rFonts w:cs="Arial"/>
          <w:szCs w:val="18"/>
        </w:rPr>
      </w:pPr>
      <w:r w:rsidRPr="00570727">
        <w:rPr>
          <w:rFonts w:cs="Arial"/>
          <w:szCs w:val="18"/>
        </w:rPr>
        <w:t>Oświadczenia i instrukcje Administratora</w:t>
      </w:r>
    </w:p>
    <w:p w14:paraId="511F9D3B" w14:textId="77777777" w:rsidR="00570727" w:rsidRPr="00570727" w:rsidRDefault="00570727" w:rsidP="00570727">
      <w:pPr>
        <w:numPr>
          <w:ilvl w:val="0"/>
          <w:numId w:val="39"/>
        </w:numPr>
        <w:rPr>
          <w:rFonts w:ascii="Arial" w:hAnsi="Arial" w:cs="Arial"/>
          <w:sz w:val="18"/>
          <w:szCs w:val="18"/>
        </w:rPr>
      </w:pPr>
      <w:r w:rsidRPr="00570727">
        <w:rPr>
          <w:rFonts w:ascii="Arial" w:hAnsi="Arial" w:cs="Arial"/>
          <w:sz w:val="18"/>
          <w:szCs w:val="18"/>
        </w:rPr>
        <w:t>Administrator oświadcza, że jest administratorem danych osobowych objętych niniejszą umową i dysponuje podstawą prawną ich przetwarzania oraz powierzenia.</w:t>
      </w:r>
    </w:p>
    <w:p w14:paraId="44DFC73C" w14:textId="77777777" w:rsidR="00570727" w:rsidRPr="00570727" w:rsidRDefault="00570727" w:rsidP="00570727">
      <w:pPr>
        <w:numPr>
          <w:ilvl w:val="0"/>
          <w:numId w:val="39"/>
        </w:numPr>
        <w:rPr>
          <w:rFonts w:ascii="Arial" w:hAnsi="Arial" w:cs="Arial"/>
          <w:sz w:val="18"/>
          <w:szCs w:val="18"/>
        </w:rPr>
      </w:pPr>
      <w:r w:rsidRPr="00570727">
        <w:rPr>
          <w:rFonts w:ascii="Arial" w:hAnsi="Arial" w:cs="Arial"/>
          <w:sz w:val="18"/>
          <w:szCs w:val="18"/>
        </w:rPr>
        <w:t>Procesor przetwarza dane osobowe wyłącznie na udokumentowane polecenie Administratora, chyba że obowiązek taki wynika z prawa Unii Europejskiej lub prawa polskiego, któremu podlega Procesor; w takim przypadku Procesor przed rozpoczęciem przetwarzania informuje Administratora o tym obowiązku, o ile przepisy prawa tego nie zabraniają.</w:t>
      </w:r>
    </w:p>
    <w:p w14:paraId="57EB2ABA" w14:textId="77777777" w:rsidR="00570727" w:rsidRPr="00570727" w:rsidRDefault="00570727" w:rsidP="00570727">
      <w:pPr>
        <w:numPr>
          <w:ilvl w:val="0"/>
          <w:numId w:val="39"/>
        </w:numPr>
        <w:rPr>
          <w:rFonts w:ascii="Arial" w:hAnsi="Arial" w:cs="Arial"/>
          <w:sz w:val="18"/>
          <w:szCs w:val="18"/>
        </w:rPr>
      </w:pPr>
      <w:r w:rsidRPr="00570727">
        <w:rPr>
          <w:rFonts w:ascii="Arial" w:hAnsi="Arial" w:cs="Arial"/>
          <w:sz w:val="18"/>
          <w:szCs w:val="18"/>
        </w:rPr>
        <w:t>Jeżeli, zdaniem Procesora, wydane polecenie narusza RODO lub inne przepisy o ochronie danych osobowych, Procesor niezwłocznie informuje o tym Administratora w formie pisemnej lub dokumentowej.</w:t>
      </w:r>
    </w:p>
    <w:p w14:paraId="73D30AEB" w14:textId="77777777" w:rsidR="00570727" w:rsidRPr="00570727" w:rsidRDefault="00570727" w:rsidP="00570727">
      <w:pPr>
        <w:pStyle w:val="ParaCenterBlue"/>
        <w:rPr>
          <w:rFonts w:cs="Arial"/>
          <w:szCs w:val="18"/>
        </w:rPr>
      </w:pPr>
      <w:r w:rsidRPr="00570727">
        <w:rPr>
          <w:rFonts w:cs="Arial"/>
          <w:szCs w:val="18"/>
        </w:rPr>
        <w:t>§ 4</w:t>
      </w:r>
    </w:p>
    <w:p w14:paraId="0256C20D" w14:textId="77777777" w:rsidR="00570727" w:rsidRPr="00570727" w:rsidRDefault="00570727" w:rsidP="00570727">
      <w:pPr>
        <w:pStyle w:val="ParaCenterBlue"/>
        <w:rPr>
          <w:rFonts w:cs="Arial"/>
          <w:szCs w:val="18"/>
        </w:rPr>
      </w:pPr>
      <w:r w:rsidRPr="00570727">
        <w:rPr>
          <w:rFonts w:cs="Arial"/>
          <w:szCs w:val="18"/>
        </w:rPr>
        <w:t>Osoby upoważnione i poufność</w:t>
      </w:r>
    </w:p>
    <w:p w14:paraId="555F16C2" w14:textId="77777777" w:rsidR="00570727" w:rsidRPr="00570727" w:rsidRDefault="00570727" w:rsidP="00570727">
      <w:pPr>
        <w:numPr>
          <w:ilvl w:val="0"/>
          <w:numId w:val="40"/>
        </w:numPr>
        <w:rPr>
          <w:rFonts w:ascii="Arial" w:hAnsi="Arial" w:cs="Arial"/>
          <w:sz w:val="18"/>
          <w:szCs w:val="18"/>
        </w:rPr>
      </w:pPr>
      <w:r w:rsidRPr="00570727">
        <w:rPr>
          <w:rFonts w:ascii="Arial" w:hAnsi="Arial" w:cs="Arial"/>
          <w:sz w:val="18"/>
          <w:szCs w:val="18"/>
        </w:rPr>
        <w:t>Do przetwarzania danych osobowych po stronie Procesora mogą być dopuszczone wyłącznie osoby, które:</w:t>
      </w:r>
    </w:p>
    <w:p w14:paraId="3BF8E67F" w14:textId="77777777" w:rsidR="00570727" w:rsidRPr="00570727" w:rsidRDefault="00570727" w:rsidP="00570727">
      <w:pPr>
        <w:numPr>
          <w:ilvl w:val="1"/>
          <w:numId w:val="40"/>
        </w:numPr>
        <w:tabs>
          <w:tab w:val="left" w:pos="284"/>
        </w:tabs>
        <w:ind w:left="284" w:hanging="284"/>
        <w:rPr>
          <w:rFonts w:ascii="Arial" w:hAnsi="Arial" w:cs="Arial"/>
          <w:sz w:val="18"/>
          <w:szCs w:val="18"/>
        </w:rPr>
      </w:pPr>
      <w:r w:rsidRPr="00570727">
        <w:rPr>
          <w:rFonts w:ascii="Arial" w:hAnsi="Arial" w:cs="Arial"/>
          <w:sz w:val="18"/>
          <w:szCs w:val="18"/>
        </w:rPr>
        <w:t>posiadają imienne upoważnienie nadane przez Procesora,</w:t>
      </w:r>
    </w:p>
    <w:p w14:paraId="56AF74B2" w14:textId="77777777" w:rsidR="00570727" w:rsidRPr="00570727" w:rsidRDefault="00570727" w:rsidP="00570727">
      <w:pPr>
        <w:numPr>
          <w:ilvl w:val="1"/>
          <w:numId w:val="40"/>
        </w:numPr>
        <w:tabs>
          <w:tab w:val="left" w:pos="284"/>
        </w:tabs>
        <w:ind w:left="284" w:hanging="284"/>
        <w:rPr>
          <w:rFonts w:ascii="Arial" w:hAnsi="Arial" w:cs="Arial"/>
          <w:sz w:val="18"/>
          <w:szCs w:val="18"/>
        </w:rPr>
      </w:pPr>
      <w:r w:rsidRPr="00570727">
        <w:rPr>
          <w:rFonts w:ascii="Arial" w:hAnsi="Arial" w:cs="Arial"/>
          <w:sz w:val="18"/>
          <w:szCs w:val="18"/>
        </w:rPr>
        <w:t>zostały zobowiązane do zachowania poufności lub podlegają ustawowemu obowiązkowi zachowania tajemnicy,</w:t>
      </w:r>
    </w:p>
    <w:p w14:paraId="241CB359" w14:textId="77777777" w:rsidR="00570727" w:rsidRPr="00570727" w:rsidRDefault="00570727" w:rsidP="00570727">
      <w:pPr>
        <w:numPr>
          <w:ilvl w:val="1"/>
          <w:numId w:val="40"/>
        </w:numPr>
        <w:tabs>
          <w:tab w:val="left" w:pos="284"/>
        </w:tabs>
        <w:ind w:left="284" w:hanging="284"/>
        <w:rPr>
          <w:rFonts w:ascii="Arial" w:hAnsi="Arial" w:cs="Arial"/>
          <w:sz w:val="18"/>
          <w:szCs w:val="18"/>
        </w:rPr>
      </w:pPr>
      <w:r w:rsidRPr="00570727">
        <w:rPr>
          <w:rFonts w:ascii="Arial" w:hAnsi="Arial" w:cs="Arial"/>
          <w:sz w:val="18"/>
          <w:szCs w:val="18"/>
        </w:rPr>
        <w:t>zostały przeszkolone w zakresie ochrony danych osobowych oraz bezpieczeństwa informacji adekwatnie do powierzonych im zadań.</w:t>
      </w:r>
    </w:p>
    <w:p w14:paraId="7C191945" w14:textId="77777777" w:rsidR="00570727" w:rsidRPr="00570727" w:rsidRDefault="00570727" w:rsidP="00570727">
      <w:pPr>
        <w:numPr>
          <w:ilvl w:val="0"/>
          <w:numId w:val="40"/>
        </w:numPr>
        <w:rPr>
          <w:rFonts w:ascii="Arial" w:hAnsi="Arial" w:cs="Arial"/>
          <w:sz w:val="18"/>
          <w:szCs w:val="18"/>
        </w:rPr>
      </w:pPr>
      <w:r w:rsidRPr="00570727">
        <w:rPr>
          <w:rFonts w:ascii="Arial" w:hAnsi="Arial" w:cs="Arial"/>
          <w:sz w:val="18"/>
          <w:szCs w:val="18"/>
        </w:rPr>
        <w:t>Procesor prowadzi aktualną ewidencję osób upoważnionych do przetwarzania danych osobowych i udostępnia ją Administratorowi na każde jego uzasadnione żądanie, z uwzględnieniem zasad poufności i bezpieczeństwa.</w:t>
      </w:r>
    </w:p>
    <w:p w14:paraId="69EB7841" w14:textId="77777777" w:rsidR="00570727" w:rsidRPr="00570727" w:rsidRDefault="00570727" w:rsidP="00570727">
      <w:pPr>
        <w:numPr>
          <w:ilvl w:val="0"/>
          <w:numId w:val="40"/>
        </w:numPr>
        <w:rPr>
          <w:rFonts w:ascii="Arial" w:hAnsi="Arial" w:cs="Arial"/>
          <w:sz w:val="18"/>
          <w:szCs w:val="18"/>
        </w:rPr>
      </w:pPr>
      <w:r w:rsidRPr="00570727">
        <w:rPr>
          <w:rFonts w:ascii="Arial" w:hAnsi="Arial" w:cs="Arial"/>
          <w:sz w:val="18"/>
          <w:szCs w:val="18"/>
        </w:rPr>
        <w:t>Obowiązek zachowania poufności obowiązuje zarówno w czasie trwania niniejszej umowy, jak i po jej zakończeniu, bez ograniczenia w czasie.</w:t>
      </w:r>
    </w:p>
    <w:p w14:paraId="09715020" w14:textId="77777777" w:rsidR="00570727" w:rsidRPr="00570727" w:rsidRDefault="00570727" w:rsidP="00570727">
      <w:pPr>
        <w:pStyle w:val="ParaCenterBlue"/>
        <w:rPr>
          <w:rFonts w:cs="Arial"/>
          <w:szCs w:val="18"/>
        </w:rPr>
      </w:pPr>
      <w:r w:rsidRPr="00570727">
        <w:rPr>
          <w:rFonts w:cs="Arial"/>
          <w:szCs w:val="18"/>
        </w:rPr>
        <w:t>§ 5</w:t>
      </w:r>
    </w:p>
    <w:p w14:paraId="5B1B8E6D" w14:textId="77777777" w:rsidR="00570727" w:rsidRPr="00570727" w:rsidRDefault="00570727" w:rsidP="00570727">
      <w:pPr>
        <w:pStyle w:val="ParaCenterBlue"/>
        <w:rPr>
          <w:rFonts w:cs="Arial"/>
          <w:szCs w:val="18"/>
        </w:rPr>
      </w:pPr>
      <w:r w:rsidRPr="00570727">
        <w:rPr>
          <w:rFonts w:cs="Arial"/>
          <w:szCs w:val="18"/>
        </w:rPr>
        <w:t>Środki techniczne i organizacyjne</w:t>
      </w:r>
    </w:p>
    <w:p w14:paraId="4B33CB48" w14:textId="77777777" w:rsidR="00570727" w:rsidRPr="00570727" w:rsidRDefault="00570727" w:rsidP="00570727">
      <w:pPr>
        <w:numPr>
          <w:ilvl w:val="0"/>
          <w:numId w:val="41"/>
        </w:numPr>
        <w:rPr>
          <w:rFonts w:ascii="Arial" w:hAnsi="Arial" w:cs="Arial"/>
          <w:sz w:val="18"/>
          <w:szCs w:val="18"/>
        </w:rPr>
      </w:pPr>
      <w:r w:rsidRPr="00570727">
        <w:rPr>
          <w:rFonts w:ascii="Arial" w:hAnsi="Arial" w:cs="Arial"/>
          <w:sz w:val="18"/>
          <w:szCs w:val="18"/>
        </w:rPr>
        <w:t>Procesor wdraża i utrzymuje odpowiednie środki techniczne i organizacyjne zapewniające stopień bezpieczeństwa odpowiadający ryzyku naruszenia praw lub wolności osób fizycznych, zgodnie z art. 32 RODO.</w:t>
      </w:r>
    </w:p>
    <w:p w14:paraId="1D0A6146" w14:textId="77777777" w:rsidR="00570727" w:rsidRPr="00570727" w:rsidRDefault="00570727" w:rsidP="00570727">
      <w:pPr>
        <w:numPr>
          <w:ilvl w:val="0"/>
          <w:numId w:val="41"/>
        </w:numPr>
        <w:rPr>
          <w:rFonts w:ascii="Arial" w:hAnsi="Arial" w:cs="Arial"/>
          <w:sz w:val="18"/>
          <w:szCs w:val="18"/>
        </w:rPr>
      </w:pPr>
      <w:r w:rsidRPr="00570727">
        <w:rPr>
          <w:rFonts w:ascii="Arial" w:hAnsi="Arial" w:cs="Arial"/>
          <w:sz w:val="18"/>
          <w:szCs w:val="18"/>
        </w:rPr>
        <w:t>Minimalny zakres środków technicznych i organizacyjnych wymaganych od Procesora określa Załącznik nr 2 do niniejszej umowy.</w:t>
      </w:r>
    </w:p>
    <w:p w14:paraId="32428549" w14:textId="77777777" w:rsidR="00570727" w:rsidRPr="00570727" w:rsidRDefault="00570727" w:rsidP="00570727">
      <w:pPr>
        <w:numPr>
          <w:ilvl w:val="0"/>
          <w:numId w:val="41"/>
        </w:numPr>
        <w:rPr>
          <w:rFonts w:ascii="Arial" w:hAnsi="Arial" w:cs="Arial"/>
          <w:sz w:val="18"/>
          <w:szCs w:val="18"/>
        </w:rPr>
      </w:pPr>
      <w:r w:rsidRPr="00570727">
        <w:rPr>
          <w:rFonts w:ascii="Arial" w:hAnsi="Arial" w:cs="Arial"/>
          <w:sz w:val="18"/>
          <w:szCs w:val="18"/>
        </w:rPr>
        <w:t>Procesor zobowiązuje się w szczególności do zapewnienia kontroli dostępu, rozliczalności działań, ochrony transmisji, ochrony urządzeń i nośników, zarządzania uprawnieniami, testowania skuteczności zabezpieczeń oraz procedur reagowania na incydenty.</w:t>
      </w:r>
    </w:p>
    <w:p w14:paraId="3D00069B" w14:textId="77777777" w:rsidR="00570727" w:rsidRPr="00570727" w:rsidRDefault="00570727" w:rsidP="00570727">
      <w:pPr>
        <w:numPr>
          <w:ilvl w:val="0"/>
          <w:numId w:val="41"/>
        </w:numPr>
        <w:rPr>
          <w:rFonts w:ascii="Arial" w:hAnsi="Arial" w:cs="Arial"/>
          <w:sz w:val="18"/>
          <w:szCs w:val="18"/>
        </w:rPr>
      </w:pPr>
      <w:r w:rsidRPr="00570727">
        <w:rPr>
          <w:rFonts w:ascii="Arial" w:hAnsi="Arial" w:cs="Arial"/>
          <w:sz w:val="18"/>
          <w:szCs w:val="18"/>
        </w:rPr>
        <w:t>Na żądanie Administratora Procesor przedstawi opis zastosowanych środków bezpieczeństwa, wyniki testów, audytów, certyfikaty lub inne dokumenty potwierdzające spełnianie wymagań w zakresie bezpieczeństwa informacji – w zakresie adekwatnym do przedmiotu powierzenia.</w:t>
      </w:r>
    </w:p>
    <w:p w14:paraId="450A2DEB" w14:textId="77777777" w:rsidR="00570727" w:rsidRPr="00570727" w:rsidRDefault="00570727" w:rsidP="00570727">
      <w:pPr>
        <w:pStyle w:val="ParaCenterBlue"/>
        <w:rPr>
          <w:rFonts w:cs="Arial"/>
          <w:szCs w:val="18"/>
          <w:lang w:val="pl-PL"/>
        </w:rPr>
      </w:pPr>
      <w:r w:rsidRPr="00570727">
        <w:rPr>
          <w:rFonts w:cs="Arial"/>
          <w:szCs w:val="18"/>
          <w:lang w:val="pl-PL"/>
        </w:rPr>
        <w:lastRenderedPageBreak/>
        <w:t>§ 6</w:t>
      </w:r>
    </w:p>
    <w:p w14:paraId="32906065" w14:textId="77777777" w:rsidR="00570727" w:rsidRPr="00570727" w:rsidRDefault="00570727" w:rsidP="00570727">
      <w:pPr>
        <w:pStyle w:val="ParaCenterBlue"/>
        <w:rPr>
          <w:rFonts w:cs="Arial"/>
          <w:szCs w:val="18"/>
          <w:lang w:val="pl-PL"/>
        </w:rPr>
      </w:pPr>
      <w:r w:rsidRPr="00570727">
        <w:rPr>
          <w:rFonts w:cs="Arial"/>
          <w:szCs w:val="18"/>
          <w:lang w:val="pl-PL"/>
        </w:rPr>
        <w:t>Zasady wykonywania czynności serwisowych i dostępu zdalnego</w:t>
      </w:r>
    </w:p>
    <w:p w14:paraId="67CEDC3B" w14:textId="77777777" w:rsidR="00570727" w:rsidRPr="00570727" w:rsidRDefault="00570727" w:rsidP="00570727">
      <w:pPr>
        <w:numPr>
          <w:ilvl w:val="0"/>
          <w:numId w:val="42"/>
        </w:numPr>
        <w:rPr>
          <w:rFonts w:ascii="Arial" w:hAnsi="Arial" w:cs="Arial"/>
          <w:sz w:val="18"/>
          <w:szCs w:val="18"/>
        </w:rPr>
      </w:pPr>
      <w:r w:rsidRPr="00570727">
        <w:rPr>
          <w:rFonts w:ascii="Arial" w:hAnsi="Arial" w:cs="Arial"/>
          <w:sz w:val="18"/>
          <w:szCs w:val="18"/>
        </w:rPr>
        <w:t>Czynności serwisowe powinny być wykonywane w pierwszej kolejności w sposób niewymagający dostępu do danych osobowych, a jeżeli to możliwe – po uprzedniej anonimizacji, pseudonimizacji albo usunięciu danych z urządzenia.</w:t>
      </w:r>
    </w:p>
    <w:p w14:paraId="05E39F99" w14:textId="77777777" w:rsidR="00570727" w:rsidRPr="00570727" w:rsidRDefault="00570727" w:rsidP="00570727">
      <w:pPr>
        <w:numPr>
          <w:ilvl w:val="0"/>
          <w:numId w:val="42"/>
        </w:numPr>
        <w:rPr>
          <w:rFonts w:ascii="Arial" w:hAnsi="Arial" w:cs="Arial"/>
          <w:sz w:val="18"/>
          <w:szCs w:val="18"/>
        </w:rPr>
      </w:pPr>
      <w:r w:rsidRPr="00570727">
        <w:rPr>
          <w:rFonts w:ascii="Arial" w:hAnsi="Arial" w:cs="Arial"/>
          <w:sz w:val="18"/>
          <w:szCs w:val="18"/>
        </w:rPr>
        <w:t>Przetwarzanie danych osobowych poza siedzibą Administratora lub poza środowiskiem informatycznym Administratora jest dopuszczalne wyłącznie wtedy, gdy jest to obiektywnie niezbędne do prawidłowego wykonania konkretnej czynności wynikającej z umowy podstawowej i zostało uprzednio zaakceptowane przez Administratora.</w:t>
      </w:r>
    </w:p>
    <w:p w14:paraId="086E7419" w14:textId="77777777" w:rsidR="00570727" w:rsidRPr="00570727" w:rsidRDefault="00570727" w:rsidP="00570727">
      <w:pPr>
        <w:numPr>
          <w:ilvl w:val="0"/>
          <w:numId w:val="42"/>
        </w:numPr>
        <w:rPr>
          <w:rFonts w:ascii="Arial" w:hAnsi="Arial" w:cs="Arial"/>
          <w:sz w:val="18"/>
          <w:szCs w:val="18"/>
        </w:rPr>
      </w:pPr>
      <w:r w:rsidRPr="00570727">
        <w:rPr>
          <w:rFonts w:ascii="Arial" w:hAnsi="Arial" w:cs="Arial"/>
          <w:sz w:val="18"/>
          <w:szCs w:val="18"/>
        </w:rPr>
        <w:t>Zdalny dostęp do analizatora, systemu towarzyszącego lub danych osobowych jest dopuszczalny wyłącznie wtedy, gdy:</w:t>
      </w:r>
    </w:p>
    <w:p w14:paraId="10688973" w14:textId="77777777" w:rsidR="00570727" w:rsidRPr="00570727" w:rsidRDefault="00570727" w:rsidP="00570727">
      <w:pPr>
        <w:numPr>
          <w:ilvl w:val="1"/>
          <w:numId w:val="42"/>
        </w:numPr>
        <w:tabs>
          <w:tab w:val="left" w:pos="284"/>
        </w:tabs>
        <w:ind w:left="284" w:hanging="284"/>
        <w:rPr>
          <w:rFonts w:ascii="Arial" w:hAnsi="Arial" w:cs="Arial"/>
          <w:sz w:val="18"/>
          <w:szCs w:val="18"/>
        </w:rPr>
      </w:pPr>
      <w:r w:rsidRPr="00570727">
        <w:rPr>
          <w:rFonts w:ascii="Arial" w:hAnsi="Arial" w:cs="Arial"/>
          <w:sz w:val="18"/>
          <w:szCs w:val="18"/>
        </w:rPr>
        <w:t>jest to obiektywnie niezbędne do usunięcia awarii, zapewnienia bezpieczeństwa, wykonania naprawy, diagnostyki technicznej lub aktualizacji niezbędnej dla prawidłowego działania urządzenia,</w:t>
      </w:r>
    </w:p>
    <w:p w14:paraId="156DB442" w14:textId="77777777" w:rsidR="00570727" w:rsidRPr="00570727" w:rsidRDefault="00570727" w:rsidP="00570727">
      <w:pPr>
        <w:numPr>
          <w:ilvl w:val="1"/>
          <w:numId w:val="42"/>
        </w:numPr>
        <w:tabs>
          <w:tab w:val="left" w:pos="284"/>
        </w:tabs>
        <w:ind w:left="284" w:hanging="284"/>
        <w:rPr>
          <w:rFonts w:ascii="Arial" w:hAnsi="Arial" w:cs="Arial"/>
          <w:sz w:val="18"/>
          <w:szCs w:val="18"/>
        </w:rPr>
      </w:pPr>
      <w:r w:rsidRPr="00570727">
        <w:rPr>
          <w:rFonts w:ascii="Arial" w:hAnsi="Arial" w:cs="Arial"/>
          <w:sz w:val="18"/>
          <w:szCs w:val="18"/>
        </w:rPr>
        <w:t>Administrator został uprzednio poinformowany o zakresie, celu, przewidywanym czasie oraz osobie uzyskującej dostęp, a dostęp został zaakceptowany przez Administratora,</w:t>
      </w:r>
    </w:p>
    <w:p w14:paraId="2CA8F349" w14:textId="77777777" w:rsidR="00570727" w:rsidRPr="00570727" w:rsidRDefault="00570727" w:rsidP="00570727">
      <w:pPr>
        <w:numPr>
          <w:ilvl w:val="1"/>
          <w:numId w:val="42"/>
        </w:numPr>
        <w:tabs>
          <w:tab w:val="left" w:pos="284"/>
        </w:tabs>
        <w:ind w:left="284" w:hanging="284"/>
        <w:rPr>
          <w:rFonts w:ascii="Arial" w:hAnsi="Arial" w:cs="Arial"/>
          <w:sz w:val="18"/>
          <w:szCs w:val="18"/>
        </w:rPr>
      </w:pPr>
      <w:r w:rsidRPr="00570727">
        <w:rPr>
          <w:rFonts w:ascii="Arial" w:hAnsi="Arial" w:cs="Arial"/>
          <w:sz w:val="18"/>
          <w:szCs w:val="18"/>
        </w:rPr>
        <w:t>połączenie odbywa się z wykorzystaniem bezpiecznych kanałów komunikacji, indywidualnych kont, silnego uwierzytelnienia oraz mechanizmów umożliwiających identyfikację osoby wykonującej czynność,</w:t>
      </w:r>
    </w:p>
    <w:p w14:paraId="688A10E8" w14:textId="77777777" w:rsidR="00570727" w:rsidRPr="00570727" w:rsidRDefault="00570727" w:rsidP="00570727">
      <w:pPr>
        <w:numPr>
          <w:ilvl w:val="1"/>
          <w:numId w:val="42"/>
        </w:numPr>
        <w:tabs>
          <w:tab w:val="left" w:pos="284"/>
        </w:tabs>
        <w:ind w:left="284" w:hanging="284"/>
        <w:rPr>
          <w:rFonts w:ascii="Arial" w:hAnsi="Arial" w:cs="Arial"/>
          <w:sz w:val="18"/>
          <w:szCs w:val="18"/>
        </w:rPr>
      </w:pPr>
      <w:r w:rsidRPr="00570727">
        <w:rPr>
          <w:rFonts w:ascii="Arial" w:hAnsi="Arial" w:cs="Arial"/>
          <w:sz w:val="18"/>
          <w:szCs w:val="18"/>
        </w:rPr>
        <w:t>zakres dostępu jest ograniczony do minimum koniecznego do realizacji konkretnej czynności technicznej,</w:t>
      </w:r>
    </w:p>
    <w:p w14:paraId="13B788DF" w14:textId="77777777" w:rsidR="00570727" w:rsidRPr="00570727" w:rsidRDefault="00570727" w:rsidP="00570727">
      <w:pPr>
        <w:numPr>
          <w:ilvl w:val="1"/>
          <w:numId w:val="42"/>
        </w:numPr>
        <w:tabs>
          <w:tab w:val="left" w:pos="284"/>
        </w:tabs>
        <w:ind w:left="284" w:hanging="284"/>
        <w:rPr>
          <w:rFonts w:ascii="Arial" w:hAnsi="Arial" w:cs="Arial"/>
          <w:sz w:val="18"/>
          <w:szCs w:val="18"/>
        </w:rPr>
      </w:pPr>
      <w:r w:rsidRPr="00570727">
        <w:rPr>
          <w:rFonts w:ascii="Arial" w:hAnsi="Arial" w:cs="Arial"/>
          <w:sz w:val="18"/>
          <w:szCs w:val="18"/>
        </w:rPr>
        <w:t>po zakończeniu sesji zdalnej wszelkie uprawnienia tymczasowe są niezwłocznie wycofywane, a tymczasowe kopie danych – skutecznie usuwane.</w:t>
      </w:r>
    </w:p>
    <w:p w14:paraId="030A9EC5" w14:textId="77777777" w:rsidR="00570727" w:rsidRPr="00570727" w:rsidRDefault="00570727" w:rsidP="00570727">
      <w:pPr>
        <w:numPr>
          <w:ilvl w:val="0"/>
          <w:numId w:val="42"/>
        </w:numPr>
        <w:rPr>
          <w:rFonts w:ascii="Arial" w:hAnsi="Arial" w:cs="Arial"/>
          <w:sz w:val="18"/>
          <w:szCs w:val="18"/>
        </w:rPr>
      </w:pPr>
      <w:r w:rsidRPr="00570727">
        <w:rPr>
          <w:rFonts w:ascii="Arial" w:hAnsi="Arial" w:cs="Arial"/>
          <w:sz w:val="18"/>
          <w:szCs w:val="18"/>
        </w:rPr>
        <w:t>Procesor prowadzi rejestr zdalnych dostępów obejmujący co najmniej datę, godzinę, osobę uzyskującą dostęp, zakres wykonanych czynności oraz podstawę dostępu i udostępnia go Administratorowi na jego żądanie.</w:t>
      </w:r>
    </w:p>
    <w:p w14:paraId="4979912E" w14:textId="77777777" w:rsidR="00570727" w:rsidRPr="00570727" w:rsidRDefault="00570727" w:rsidP="00570727">
      <w:pPr>
        <w:numPr>
          <w:ilvl w:val="0"/>
          <w:numId w:val="42"/>
        </w:numPr>
        <w:rPr>
          <w:rFonts w:ascii="Arial" w:hAnsi="Arial" w:cs="Arial"/>
          <w:sz w:val="18"/>
          <w:szCs w:val="18"/>
        </w:rPr>
      </w:pPr>
      <w:r w:rsidRPr="00570727">
        <w:rPr>
          <w:rFonts w:ascii="Arial" w:hAnsi="Arial" w:cs="Arial"/>
          <w:sz w:val="18"/>
          <w:szCs w:val="18"/>
        </w:rPr>
        <w:t>Jeżeli podczas czynności serwisowych konieczne jest sporządzenie kopii danych lub fragmentów danych, Procesor może to uczynić wyłącznie na polecenie albo za wyraźną zgodą Administratora, przy zachowaniu zasady minimalizacji i obowiązku niezwłocznego usunięcia takich kopii po ustaniu celu ich sporządzenia.</w:t>
      </w:r>
    </w:p>
    <w:p w14:paraId="57C37298" w14:textId="77777777" w:rsidR="00570727" w:rsidRPr="00570727" w:rsidRDefault="00570727" w:rsidP="00570727">
      <w:pPr>
        <w:pStyle w:val="ParaCenterBlue"/>
        <w:rPr>
          <w:rFonts w:cs="Arial"/>
          <w:szCs w:val="18"/>
        </w:rPr>
      </w:pPr>
      <w:r w:rsidRPr="00570727">
        <w:rPr>
          <w:rFonts w:cs="Arial"/>
          <w:szCs w:val="18"/>
        </w:rPr>
        <w:t>§ 7</w:t>
      </w:r>
    </w:p>
    <w:p w14:paraId="00101CBF" w14:textId="77777777" w:rsidR="00570727" w:rsidRPr="00570727" w:rsidRDefault="00570727" w:rsidP="00570727">
      <w:pPr>
        <w:pStyle w:val="ParaCenterBlue"/>
        <w:rPr>
          <w:rFonts w:cs="Arial"/>
          <w:szCs w:val="18"/>
        </w:rPr>
      </w:pPr>
      <w:r w:rsidRPr="00570727">
        <w:rPr>
          <w:rFonts w:cs="Arial"/>
          <w:szCs w:val="18"/>
        </w:rPr>
        <w:t>Podpowierzenie przetwarzania</w:t>
      </w:r>
    </w:p>
    <w:p w14:paraId="052B719B" w14:textId="77777777" w:rsidR="00570727" w:rsidRPr="00570727" w:rsidRDefault="00570727" w:rsidP="00570727">
      <w:pPr>
        <w:numPr>
          <w:ilvl w:val="0"/>
          <w:numId w:val="43"/>
        </w:numPr>
        <w:rPr>
          <w:rFonts w:ascii="Arial" w:hAnsi="Arial" w:cs="Arial"/>
          <w:sz w:val="18"/>
          <w:szCs w:val="18"/>
        </w:rPr>
      </w:pPr>
      <w:r w:rsidRPr="00570727">
        <w:rPr>
          <w:rFonts w:ascii="Arial" w:hAnsi="Arial" w:cs="Arial"/>
          <w:sz w:val="18"/>
          <w:szCs w:val="18"/>
        </w:rPr>
        <w:t>Procesor może korzystać z dalszych podmiotów przetwarzających wyłącznie po uzyskaniu uprzedniej, wyraźnej zgody Administratora wyrażonej co najmniej w formie dokumentowej, chyba że Załącznik nr 3 zawiera zatwierdzony wykaz takich podmiotów na dzień zawarcia umowy.</w:t>
      </w:r>
    </w:p>
    <w:p w14:paraId="6EB1ECD9" w14:textId="77777777" w:rsidR="00570727" w:rsidRPr="00570727" w:rsidRDefault="00570727" w:rsidP="00570727">
      <w:pPr>
        <w:numPr>
          <w:ilvl w:val="0"/>
          <w:numId w:val="43"/>
        </w:numPr>
        <w:rPr>
          <w:rFonts w:ascii="Arial" w:hAnsi="Arial" w:cs="Arial"/>
          <w:sz w:val="18"/>
          <w:szCs w:val="18"/>
        </w:rPr>
      </w:pPr>
      <w:r w:rsidRPr="00570727">
        <w:rPr>
          <w:rFonts w:ascii="Arial" w:hAnsi="Arial" w:cs="Arial"/>
          <w:sz w:val="18"/>
          <w:szCs w:val="18"/>
        </w:rPr>
        <w:t>Wniosek o zgodę na podpowierzenie musi zawierać co najmniej nazwę, adres, dane kontaktowe podmiotu podprzetwarzającego, zakres powierzanych czynności, miejsce przetwarzania danych, opis zabezpieczeń oraz – w razie potrzeby – informację o zamiarze transferu danych poza EOG.</w:t>
      </w:r>
    </w:p>
    <w:p w14:paraId="3AD82867" w14:textId="77777777" w:rsidR="00570727" w:rsidRPr="00570727" w:rsidRDefault="00570727" w:rsidP="00570727">
      <w:pPr>
        <w:numPr>
          <w:ilvl w:val="0"/>
          <w:numId w:val="43"/>
        </w:numPr>
        <w:rPr>
          <w:rFonts w:ascii="Arial" w:hAnsi="Arial" w:cs="Arial"/>
          <w:sz w:val="18"/>
          <w:szCs w:val="18"/>
        </w:rPr>
      </w:pPr>
      <w:r w:rsidRPr="00570727">
        <w:rPr>
          <w:rFonts w:ascii="Arial" w:hAnsi="Arial" w:cs="Arial"/>
          <w:sz w:val="18"/>
          <w:szCs w:val="18"/>
        </w:rPr>
        <w:t>Procesor jest zobowiązany zawrzeć z każdym podmiotem podprzetwarzającym umowę zapewniającą co najmniej taki sam poziom ochrony danych osobowych, jaki wynika z niniejszej umowy i art. 28 RODO.</w:t>
      </w:r>
    </w:p>
    <w:p w14:paraId="1192CA84" w14:textId="77777777" w:rsidR="00570727" w:rsidRPr="00570727" w:rsidRDefault="00570727" w:rsidP="00570727">
      <w:pPr>
        <w:numPr>
          <w:ilvl w:val="0"/>
          <w:numId w:val="43"/>
        </w:numPr>
        <w:rPr>
          <w:rFonts w:ascii="Arial" w:hAnsi="Arial" w:cs="Arial"/>
          <w:sz w:val="18"/>
          <w:szCs w:val="18"/>
        </w:rPr>
      </w:pPr>
      <w:r w:rsidRPr="00570727">
        <w:rPr>
          <w:rFonts w:ascii="Arial" w:hAnsi="Arial" w:cs="Arial"/>
          <w:sz w:val="18"/>
          <w:szCs w:val="18"/>
        </w:rPr>
        <w:t>Procesor ponosi pełną odpowiedzialność za działania i zaniechania podmiotów podprzetwarzających jak za własne działania i zaniechania.</w:t>
      </w:r>
    </w:p>
    <w:p w14:paraId="476FEE4A" w14:textId="77777777" w:rsidR="00570727" w:rsidRPr="00570727" w:rsidRDefault="00570727" w:rsidP="00570727">
      <w:pPr>
        <w:numPr>
          <w:ilvl w:val="0"/>
          <w:numId w:val="43"/>
        </w:numPr>
        <w:rPr>
          <w:rFonts w:ascii="Arial" w:hAnsi="Arial" w:cs="Arial"/>
          <w:sz w:val="18"/>
          <w:szCs w:val="18"/>
        </w:rPr>
      </w:pPr>
      <w:r w:rsidRPr="00570727">
        <w:rPr>
          <w:rFonts w:ascii="Arial" w:hAnsi="Arial" w:cs="Arial"/>
          <w:sz w:val="18"/>
          <w:szCs w:val="18"/>
        </w:rPr>
        <w:t>Administrator może żądać od Procesora aktualnej listy wszystkich podmiotów podprzetwarzających wraz z informacjami pozwalającymi ocenić zgodność podpowierzenia z niniejszą umową.</w:t>
      </w:r>
    </w:p>
    <w:p w14:paraId="2C155989" w14:textId="77777777" w:rsidR="00570727" w:rsidRPr="00570727" w:rsidRDefault="00570727" w:rsidP="00570727">
      <w:pPr>
        <w:pStyle w:val="ParaCenterBlue"/>
        <w:rPr>
          <w:rFonts w:cs="Arial"/>
          <w:szCs w:val="18"/>
          <w:lang w:val="pl-PL"/>
        </w:rPr>
      </w:pPr>
      <w:r w:rsidRPr="00570727">
        <w:rPr>
          <w:rFonts w:cs="Arial"/>
          <w:szCs w:val="18"/>
          <w:lang w:val="pl-PL"/>
        </w:rPr>
        <w:t>§ 8</w:t>
      </w:r>
    </w:p>
    <w:p w14:paraId="4A18AFA4" w14:textId="77777777" w:rsidR="00570727" w:rsidRPr="00570727" w:rsidRDefault="00570727" w:rsidP="00570727">
      <w:pPr>
        <w:pStyle w:val="ParaCenterBlue"/>
        <w:rPr>
          <w:rFonts w:cs="Arial"/>
          <w:szCs w:val="18"/>
          <w:lang w:val="pl-PL"/>
        </w:rPr>
      </w:pPr>
      <w:r w:rsidRPr="00570727">
        <w:rPr>
          <w:rFonts w:cs="Arial"/>
          <w:szCs w:val="18"/>
          <w:lang w:val="pl-PL"/>
        </w:rPr>
        <w:t>Transfery danych poza Europejski Obszar Gospodarczy</w:t>
      </w:r>
    </w:p>
    <w:p w14:paraId="3016FC5F" w14:textId="77777777" w:rsidR="00570727" w:rsidRPr="00570727" w:rsidRDefault="00570727" w:rsidP="00570727">
      <w:pPr>
        <w:numPr>
          <w:ilvl w:val="0"/>
          <w:numId w:val="44"/>
        </w:numPr>
        <w:rPr>
          <w:rFonts w:ascii="Arial" w:hAnsi="Arial" w:cs="Arial"/>
          <w:sz w:val="18"/>
          <w:szCs w:val="18"/>
        </w:rPr>
      </w:pPr>
      <w:r w:rsidRPr="00570727">
        <w:rPr>
          <w:rFonts w:ascii="Arial" w:hAnsi="Arial" w:cs="Arial"/>
          <w:sz w:val="18"/>
          <w:szCs w:val="18"/>
        </w:rPr>
        <w:t>Procesor nie jest uprawniony do przekazywania danych osobowych do państwa trzeciego ani do organizacji międzynarodowej, ani do umożliwiania zdalnego dostępu do danych z terytorium państwa trzeciego, bez uprzedniej, wyraźnej zgody Administratora.</w:t>
      </w:r>
    </w:p>
    <w:p w14:paraId="7CDCA186" w14:textId="77777777" w:rsidR="00570727" w:rsidRPr="00570727" w:rsidRDefault="00570727" w:rsidP="00570727">
      <w:pPr>
        <w:numPr>
          <w:ilvl w:val="0"/>
          <w:numId w:val="44"/>
        </w:numPr>
        <w:rPr>
          <w:rFonts w:ascii="Arial" w:hAnsi="Arial" w:cs="Arial"/>
          <w:sz w:val="18"/>
          <w:szCs w:val="18"/>
        </w:rPr>
      </w:pPr>
      <w:r w:rsidRPr="00570727">
        <w:rPr>
          <w:rFonts w:ascii="Arial" w:hAnsi="Arial" w:cs="Arial"/>
          <w:sz w:val="18"/>
          <w:szCs w:val="18"/>
        </w:rPr>
        <w:t>Wniosek o zgodę, o której mowa w ust. 1, musi zawierać co najmniej wskazanie państwa trzeciego, podmiotu odbiorcy, celu i zakresu transferu, podstawy prawnej transferu, zastosowanych zabezpieczeń oraz wyników oceny wpływu transferu na poziom ochrony danych.</w:t>
      </w:r>
    </w:p>
    <w:p w14:paraId="372D89CA" w14:textId="77777777" w:rsidR="00570727" w:rsidRPr="00570727" w:rsidRDefault="00570727" w:rsidP="00570727">
      <w:pPr>
        <w:numPr>
          <w:ilvl w:val="0"/>
          <w:numId w:val="44"/>
        </w:numPr>
        <w:rPr>
          <w:rFonts w:ascii="Arial" w:hAnsi="Arial" w:cs="Arial"/>
          <w:sz w:val="18"/>
          <w:szCs w:val="18"/>
        </w:rPr>
      </w:pPr>
      <w:r w:rsidRPr="00570727">
        <w:rPr>
          <w:rFonts w:ascii="Arial" w:hAnsi="Arial" w:cs="Arial"/>
          <w:sz w:val="18"/>
          <w:szCs w:val="18"/>
        </w:rPr>
        <w:t>W przypadku wyrażenia zgody na transfer Procesor zobowiązuje się zapewnić pełną zgodność transferu z rozdziałem V RODO, w tym zastosować właściwy mechanizm legalizujący transfer oraz wdrożyć dodatkowe zabezpieczenia techniczne i organizacyjne, jeżeli są wymagane.</w:t>
      </w:r>
    </w:p>
    <w:p w14:paraId="690BEAD0" w14:textId="77777777" w:rsidR="00570727" w:rsidRPr="00570727" w:rsidRDefault="00570727" w:rsidP="00570727">
      <w:pPr>
        <w:numPr>
          <w:ilvl w:val="0"/>
          <w:numId w:val="44"/>
        </w:numPr>
        <w:rPr>
          <w:rFonts w:ascii="Arial" w:hAnsi="Arial" w:cs="Arial"/>
          <w:sz w:val="18"/>
          <w:szCs w:val="18"/>
        </w:rPr>
      </w:pPr>
      <w:r w:rsidRPr="00570727">
        <w:rPr>
          <w:rFonts w:ascii="Arial" w:hAnsi="Arial" w:cs="Arial"/>
          <w:sz w:val="18"/>
          <w:szCs w:val="18"/>
        </w:rPr>
        <w:t>Procesor nie może powoływać się na zgodę Administratora, jeżeli w świetle prawa lub okoliczności faktycznych transfer nie spełnia wymagań rozdziału V RODO.</w:t>
      </w:r>
    </w:p>
    <w:p w14:paraId="093C2500" w14:textId="77777777" w:rsidR="00570727" w:rsidRPr="00570727" w:rsidRDefault="00570727" w:rsidP="00570727">
      <w:pPr>
        <w:numPr>
          <w:ilvl w:val="0"/>
          <w:numId w:val="44"/>
        </w:numPr>
        <w:rPr>
          <w:rFonts w:ascii="Arial" w:hAnsi="Arial" w:cs="Arial"/>
          <w:sz w:val="18"/>
          <w:szCs w:val="18"/>
        </w:rPr>
      </w:pPr>
      <w:r w:rsidRPr="00570727">
        <w:rPr>
          <w:rFonts w:ascii="Arial" w:hAnsi="Arial" w:cs="Arial"/>
          <w:sz w:val="18"/>
          <w:szCs w:val="18"/>
        </w:rPr>
        <w:t>Administrator jest uprawniony cofnąć zgodę na transfer, jeżeli zmienią się okoliczności prawne lub faktyczne wpływające na dopuszczalność albo bezpieczeństwo transferu.</w:t>
      </w:r>
    </w:p>
    <w:p w14:paraId="63643901" w14:textId="77777777" w:rsidR="00570727" w:rsidRPr="00570727" w:rsidRDefault="00570727" w:rsidP="00570727">
      <w:pPr>
        <w:pStyle w:val="ParaCenterBlue"/>
        <w:rPr>
          <w:rFonts w:cs="Arial"/>
          <w:szCs w:val="18"/>
        </w:rPr>
      </w:pPr>
      <w:r w:rsidRPr="00570727">
        <w:rPr>
          <w:rFonts w:cs="Arial"/>
          <w:szCs w:val="18"/>
        </w:rPr>
        <w:t>§ 9</w:t>
      </w:r>
    </w:p>
    <w:p w14:paraId="16EBCA8F" w14:textId="77777777" w:rsidR="00570727" w:rsidRPr="00570727" w:rsidRDefault="00570727" w:rsidP="00570727">
      <w:pPr>
        <w:pStyle w:val="ParaCenterBlue"/>
        <w:rPr>
          <w:rFonts w:cs="Arial"/>
          <w:szCs w:val="18"/>
        </w:rPr>
      </w:pPr>
      <w:r w:rsidRPr="00570727">
        <w:rPr>
          <w:rFonts w:cs="Arial"/>
          <w:szCs w:val="18"/>
        </w:rPr>
        <w:t>Wsparcie Administratora</w:t>
      </w:r>
    </w:p>
    <w:p w14:paraId="6EC698B4" w14:textId="77777777" w:rsidR="00570727" w:rsidRPr="00570727" w:rsidRDefault="00570727" w:rsidP="00570727">
      <w:pPr>
        <w:numPr>
          <w:ilvl w:val="0"/>
          <w:numId w:val="45"/>
        </w:numPr>
        <w:rPr>
          <w:rFonts w:ascii="Arial" w:hAnsi="Arial" w:cs="Arial"/>
          <w:sz w:val="18"/>
          <w:szCs w:val="18"/>
        </w:rPr>
      </w:pPr>
      <w:r w:rsidRPr="00570727">
        <w:rPr>
          <w:rFonts w:ascii="Arial" w:hAnsi="Arial" w:cs="Arial"/>
          <w:sz w:val="18"/>
          <w:szCs w:val="18"/>
        </w:rPr>
        <w:t>Procesor, z uwzględnieniem charakteru przetwarzania oraz dostępnych mu informacji, pomaga Administratorowi wywiązać się z obowiązków określonych w art. 32–36 RODO, a także obowiązków związanych z realizacją praw osób, których dane dotyczą.</w:t>
      </w:r>
    </w:p>
    <w:p w14:paraId="53DD198A" w14:textId="77777777" w:rsidR="00570727" w:rsidRPr="00570727" w:rsidRDefault="00570727" w:rsidP="00570727">
      <w:pPr>
        <w:numPr>
          <w:ilvl w:val="0"/>
          <w:numId w:val="45"/>
        </w:numPr>
        <w:rPr>
          <w:rFonts w:ascii="Arial" w:hAnsi="Arial" w:cs="Arial"/>
          <w:sz w:val="18"/>
          <w:szCs w:val="18"/>
        </w:rPr>
      </w:pPr>
      <w:r w:rsidRPr="00570727">
        <w:rPr>
          <w:rFonts w:ascii="Arial" w:hAnsi="Arial" w:cs="Arial"/>
          <w:sz w:val="18"/>
          <w:szCs w:val="18"/>
        </w:rPr>
        <w:t>Jeżeli osoba, której dane dotyczą, skieruje bezpośrednio do Procesora żądanie dotyczące danych objętych niniejszą umową, Procesor bez zbędnej zwłoki przekaże takie żądanie Administratorowi i nie będzie udzielał odpowiedzi we własnym imieniu, chyba że Administrator wyda mu w tym zakresie wyraźne polecenie.</w:t>
      </w:r>
    </w:p>
    <w:p w14:paraId="6429AF8D" w14:textId="77777777" w:rsidR="00570727" w:rsidRPr="00570727" w:rsidRDefault="00570727" w:rsidP="00570727">
      <w:pPr>
        <w:numPr>
          <w:ilvl w:val="0"/>
          <w:numId w:val="45"/>
        </w:numPr>
        <w:rPr>
          <w:rFonts w:ascii="Arial" w:hAnsi="Arial" w:cs="Arial"/>
          <w:sz w:val="18"/>
          <w:szCs w:val="18"/>
        </w:rPr>
      </w:pPr>
      <w:r w:rsidRPr="00570727">
        <w:rPr>
          <w:rFonts w:ascii="Arial" w:hAnsi="Arial" w:cs="Arial"/>
          <w:sz w:val="18"/>
          <w:szCs w:val="18"/>
        </w:rPr>
        <w:t>Procesor zobowiązuje się współpracować z Administratorem przy analizie ryzyka, ocenie skutków dla ochrony danych, konsultacjach z organem nadzorczym oraz przy wyjaśnianiu incydentów, skarg i kontroli.</w:t>
      </w:r>
    </w:p>
    <w:p w14:paraId="2E40AE0F" w14:textId="77777777" w:rsidR="00570727" w:rsidRPr="00570727" w:rsidRDefault="00570727" w:rsidP="00570727">
      <w:pPr>
        <w:pStyle w:val="ParaCenterBlue"/>
        <w:rPr>
          <w:rFonts w:cs="Arial"/>
          <w:szCs w:val="18"/>
        </w:rPr>
      </w:pPr>
      <w:r w:rsidRPr="00570727">
        <w:rPr>
          <w:rFonts w:cs="Arial"/>
          <w:szCs w:val="18"/>
        </w:rPr>
        <w:t>§ 10</w:t>
      </w:r>
    </w:p>
    <w:p w14:paraId="02623644" w14:textId="77777777" w:rsidR="00570727" w:rsidRPr="00570727" w:rsidRDefault="00570727" w:rsidP="00570727">
      <w:pPr>
        <w:pStyle w:val="ParaCenterBlue"/>
        <w:rPr>
          <w:rFonts w:cs="Arial"/>
          <w:szCs w:val="18"/>
        </w:rPr>
      </w:pPr>
      <w:r w:rsidRPr="00570727">
        <w:rPr>
          <w:rFonts w:cs="Arial"/>
          <w:szCs w:val="18"/>
        </w:rPr>
        <w:t>Naruszenia ochrony danych osobowych</w:t>
      </w:r>
    </w:p>
    <w:p w14:paraId="0CC886C1" w14:textId="77777777" w:rsidR="00570727" w:rsidRPr="00570727" w:rsidRDefault="00570727" w:rsidP="00570727">
      <w:pPr>
        <w:numPr>
          <w:ilvl w:val="0"/>
          <w:numId w:val="46"/>
        </w:numPr>
        <w:rPr>
          <w:rFonts w:ascii="Arial" w:hAnsi="Arial" w:cs="Arial"/>
          <w:sz w:val="18"/>
          <w:szCs w:val="18"/>
        </w:rPr>
      </w:pPr>
      <w:r w:rsidRPr="00570727">
        <w:rPr>
          <w:rFonts w:ascii="Arial" w:hAnsi="Arial" w:cs="Arial"/>
          <w:sz w:val="18"/>
          <w:szCs w:val="18"/>
        </w:rPr>
        <w:lastRenderedPageBreak/>
        <w:t>Procesor zawiadamia Administratora o każdym stwierdzonym lub prawdopodobnym naruszeniu ochrony danych osobowych niezwłocznie, nie później jednak niż w terminie 24 godzin od chwili jego stwierdzenia.</w:t>
      </w:r>
    </w:p>
    <w:p w14:paraId="03E64880" w14:textId="77777777" w:rsidR="00570727" w:rsidRPr="00570727" w:rsidRDefault="00570727" w:rsidP="00570727">
      <w:pPr>
        <w:numPr>
          <w:ilvl w:val="0"/>
          <w:numId w:val="46"/>
        </w:numPr>
        <w:rPr>
          <w:rFonts w:ascii="Arial" w:hAnsi="Arial" w:cs="Arial"/>
          <w:sz w:val="18"/>
          <w:szCs w:val="18"/>
        </w:rPr>
      </w:pPr>
      <w:r w:rsidRPr="00570727">
        <w:rPr>
          <w:rFonts w:ascii="Arial" w:hAnsi="Arial" w:cs="Arial"/>
          <w:sz w:val="18"/>
          <w:szCs w:val="18"/>
        </w:rPr>
        <w:t>Zawiadomienie powinno zawierać co najmniej opis charakteru naruszenia, datę i godzinę zdarzenia albo jego wykrycia, kategorię danych i osób, których dotyczy, możliwe konsekwencje naruszenia, zastosowane albo proponowane środki zaradcze oraz dane osoby do kontaktu.</w:t>
      </w:r>
    </w:p>
    <w:p w14:paraId="34780B51" w14:textId="77777777" w:rsidR="00570727" w:rsidRPr="00570727" w:rsidRDefault="00570727" w:rsidP="00570727">
      <w:pPr>
        <w:numPr>
          <w:ilvl w:val="0"/>
          <w:numId w:val="46"/>
        </w:numPr>
        <w:rPr>
          <w:rFonts w:ascii="Arial" w:hAnsi="Arial" w:cs="Arial"/>
          <w:sz w:val="18"/>
          <w:szCs w:val="18"/>
        </w:rPr>
      </w:pPr>
      <w:r w:rsidRPr="00570727">
        <w:rPr>
          <w:rFonts w:ascii="Arial" w:hAnsi="Arial" w:cs="Arial"/>
          <w:sz w:val="18"/>
          <w:szCs w:val="18"/>
        </w:rPr>
        <w:t>Procesor bez zbędnej zwłoki podejmuje wszelkie dostępne działania zmierzające do ograniczenia skutków naruszenia, zabezpieczenia danych oraz zapobieżenia podobnym zdarzeniom w przyszłości.</w:t>
      </w:r>
    </w:p>
    <w:p w14:paraId="7C56EF2D" w14:textId="77777777" w:rsidR="00570727" w:rsidRPr="00570727" w:rsidRDefault="00570727" w:rsidP="00570727">
      <w:pPr>
        <w:numPr>
          <w:ilvl w:val="0"/>
          <w:numId w:val="46"/>
        </w:numPr>
        <w:rPr>
          <w:rFonts w:ascii="Arial" w:hAnsi="Arial" w:cs="Arial"/>
          <w:sz w:val="18"/>
          <w:szCs w:val="18"/>
        </w:rPr>
      </w:pPr>
      <w:r w:rsidRPr="00570727">
        <w:rPr>
          <w:rFonts w:ascii="Arial" w:hAnsi="Arial" w:cs="Arial"/>
          <w:sz w:val="18"/>
          <w:szCs w:val="18"/>
        </w:rPr>
        <w:t>Jeżeli w chwili pierwszego zgłoszenia nie jest możliwe przekazanie pełnych informacji, Procesor przekazuje informacje częściowe, a następnie uzupełnia je niezwłocznie po ich ustaleniu.</w:t>
      </w:r>
    </w:p>
    <w:p w14:paraId="2E2298F8" w14:textId="77777777" w:rsidR="00570727" w:rsidRPr="00570727" w:rsidRDefault="00570727" w:rsidP="00570727">
      <w:pPr>
        <w:pStyle w:val="ParaCenterBlue"/>
        <w:rPr>
          <w:rFonts w:cs="Arial"/>
          <w:szCs w:val="18"/>
        </w:rPr>
      </w:pPr>
      <w:r w:rsidRPr="00570727">
        <w:rPr>
          <w:rFonts w:cs="Arial"/>
          <w:szCs w:val="18"/>
        </w:rPr>
        <w:t>§ 11</w:t>
      </w:r>
    </w:p>
    <w:p w14:paraId="0053333F" w14:textId="77777777" w:rsidR="00570727" w:rsidRPr="00570727" w:rsidRDefault="00570727" w:rsidP="00570727">
      <w:pPr>
        <w:pStyle w:val="ParaCenterBlue"/>
        <w:rPr>
          <w:rFonts w:cs="Arial"/>
          <w:szCs w:val="18"/>
        </w:rPr>
      </w:pPr>
      <w:r w:rsidRPr="00570727">
        <w:rPr>
          <w:rFonts w:cs="Arial"/>
          <w:szCs w:val="18"/>
        </w:rPr>
        <w:t>Prawo kontroli i audytu</w:t>
      </w:r>
    </w:p>
    <w:p w14:paraId="12E1A080" w14:textId="77777777" w:rsidR="00570727" w:rsidRPr="00570727" w:rsidRDefault="00570727" w:rsidP="00570727">
      <w:pPr>
        <w:numPr>
          <w:ilvl w:val="0"/>
          <w:numId w:val="47"/>
        </w:numPr>
        <w:rPr>
          <w:rFonts w:ascii="Arial" w:hAnsi="Arial" w:cs="Arial"/>
          <w:sz w:val="18"/>
          <w:szCs w:val="18"/>
        </w:rPr>
      </w:pPr>
      <w:r w:rsidRPr="00570727">
        <w:rPr>
          <w:rFonts w:ascii="Arial" w:hAnsi="Arial" w:cs="Arial"/>
          <w:sz w:val="18"/>
          <w:szCs w:val="18"/>
        </w:rPr>
        <w:t>Administrator ma prawo, samodzielnie albo przez upoważnionego audytora, kontrolować sposób wykonywania niniejszej umowy przez Procesora w zakresie zgodności z RODO, niniejszą umową oraz zasadami bezpieczeństwa informacji.</w:t>
      </w:r>
    </w:p>
    <w:p w14:paraId="74D71335" w14:textId="77777777" w:rsidR="00570727" w:rsidRPr="00570727" w:rsidRDefault="00570727" w:rsidP="00570727">
      <w:pPr>
        <w:numPr>
          <w:ilvl w:val="0"/>
          <w:numId w:val="47"/>
        </w:numPr>
        <w:rPr>
          <w:rFonts w:ascii="Arial" w:hAnsi="Arial" w:cs="Arial"/>
          <w:sz w:val="18"/>
          <w:szCs w:val="18"/>
        </w:rPr>
      </w:pPr>
      <w:r w:rsidRPr="00570727">
        <w:rPr>
          <w:rFonts w:ascii="Arial" w:hAnsi="Arial" w:cs="Arial"/>
          <w:sz w:val="18"/>
          <w:szCs w:val="18"/>
        </w:rPr>
        <w:t>Kontrola może przybrać formę żądania informacji, dokumentów, oświadczeń, wyników testów i audytów, a także audytu na miejscu – z poszanowaniem tajemnicy przedsiębiorstwa oraz zasad bezpieczeństwa obowiązujących u Procesora.</w:t>
      </w:r>
    </w:p>
    <w:p w14:paraId="7A08D61D" w14:textId="77777777" w:rsidR="00570727" w:rsidRPr="00570727" w:rsidRDefault="00570727" w:rsidP="00570727">
      <w:pPr>
        <w:numPr>
          <w:ilvl w:val="0"/>
          <w:numId w:val="47"/>
        </w:numPr>
        <w:rPr>
          <w:rFonts w:ascii="Arial" w:hAnsi="Arial" w:cs="Arial"/>
          <w:sz w:val="18"/>
          <w:szCs w:val="18"/>
        </w:rPr>
      </w:pPr>
      <w:r w:rsidRPr="00570727">
        <w:rPr>
          <w:rFonts w:ascii="Arial" w:hAnsi="Arial" w:cs="Arial"/>
          <w:sz w:val="18"/>
          <w:szCs w:val="18"/>
        </w:rPr>
        <w:t>W przypadku stwierdzonego incydentu bezpieczeństwa, naruszenia ochrony danych osobowych, uzasadnionego podejrzenia niezgodności albo żądania organu nadzorczego Administrator może przeprowadzić kontrolę niezwłocznie, bez zachowania standardowego terminu uprzedzenia.</w:t>
      </w:r>
    </w:p>
    <w:p w14:paraId="400AFE50" w14:textId="77777777" w:rsidR="00570727" w:rsidRPr="00570727" w:rsidRDefault="00570727" w:rsidP="00570727">
      <w:pPr>
        <w:numPr>
          <w:ilvl w:val="0"/>
          <w:numId w:val="47"/>
        </w:numPr>
        <w:rPr>
          <w:rFonts w:ascii="Arial" w:hAnsi="Arial" w:cs="Arial"/>
          <w:sz w:val="18"/>
          <w:szCs w:val="18"/>
        </w:rPr>
      </w:pPr>
      <w:r w:rsidRPr="00570727">
        <w:rPr>
          <w:rFonts w:ascii="Arial" w:hAnsi="Arial" w:cs="Arial"/>
          <w:sz w:val="18"/>
          <w:szCs w:val="18"/>
        </w:rPr>
        <w:t>Procesor zobowiązuje się do pełnej współpracy podczas kontroli, w szczególności do udzielenia dostępu do informacji, pomieszczeń, systemów, rejestrów i osób – w zakresie niezbędnym do oceny zgodności przetwarzania z niniejszą umową.</w:t>
      </w:r>
    </w:p>
    <w:p w14:paraId="00CB0C92" w14:textId="77777777" w:rsidR="00570727" w:rsidRPr="00570727" w:rsidRDefault="00570727" w:rsidP="00570727">
      <w:pPr>
        <w:numPr>
          <w:ilvl w:val="0"/>
          <w:numId w:val="47"/>
        </w:numPr>
        <w:rPr>
          <w:rFonts w:ascii="Arial" w:hAnsi="Arial" w:cs="Arial"/>
          <w:sz w:val="18"/>
          <w:szCs w:val="18"/>
        </w:rPr>
      </w:pPr>
      <w:r w:rsidRPr="00570727">
        <w:rPr>
          <w:rFonts w:ascii="Arial" w:hAnsi="Arial" w:cs="Arial"/>
          <w:sz w:val="18"/>
          <w:szCs w:val="18"/>
        </w:rPr>
        <w:t>Jeżeli kontrola wykaże istotne naruszenie niniejszej umowy lub przepisów o ochronie danych osobowych po stronie Procesora, koszty takiej kontroli ponosi Procesor.</w:t>
      </w:r>
    </w:p>
    <w:p w14:paraId="08ADF7C9" w14:textId="77777777" w:rsidR="00570727" w:rsidRPr="00570727" w:rsidRDefault="00570727" w:rsidP="00570727">
      <w:pPr>
        <w:pStyle w:val="ParaCenterBlue"/>
        <w:rPr>
          <w:rFonts w:cs="Arial"/>
          <w:szCs w:val="18"/>
        </w:rPr>
      </w:pPr>
      <w:r w:rsidRPr="00570727">
        <w:rPr>
          <w:rFonts w:cs="Arial"/>
          <w:szCs w:val="18"/>
        </w:rPr>
        <w:t>§ 12</w:t>
      </w:r>
    </w:p>
    <w:p w14:paraId="15079D16" w14:textId="77777777" w:rsidR="00570727" w:rsidRPr="00570727" w:rsidRDefault="00570727" w:rsidP="00570727">
      <w:pPr>
        <w:pStyle w:val="ParaCenterBlue"/>
        <w:rPr>
          <w:rFonts w:cs="Arial"/>
          <w:szCs w:val="18"/>
        </w:rPr>
      </w:pPr>
      <w:r w:rsidRPr="00570727">
        <w:rPr>
          <w:rFonts w:cs="Arial"/>
          <w:szCs w:val="18"/>
        </w:rPr>
        <w:t>Zwrot i usunięcie danych</w:t>
      </w:r>
    </w:p>
    <w:p w14:paraId="60220369" w14:textId="77777777" w:rsidR="00570727" w:rsidRPr="00570727" w:rsidRDefault="00570727" w:rsidP="00570727">
      <w:pPr>
        <w:numPr>
          <w:ilvl w:val="0"/>
          <w:numId w:val="48"/>
        </w:numPr>
        <w:rPr>
          <w:rFonts w:ascii="Arial" w:hAnsi="Arial" w:cs="Arial"/>
          <w:sz w:val="18"/>
          <w:szCs w:val="18"/>
        </w:rPr>
      </w:pPr>
      <w:r w:rsidRPr="00570727">
        <w:rPr>
          <w:rFonts w:ascii="Arial" w:hAnsi="Arial" w:cs="Arial"/>
          <w:sz w:val="18"/>
          <w:szCs w:val="18"/>
        </w:rPr>
        <w:t>Po zakończeniu wykonywania umowy podstawowej albo po ustaniu podstawy do dalszego przetwarzania danych osobowych Procesor, według wyboru Administratora, zwróci Administratorowi dane osobowe oraz nośniki je zawierające albo trwale i nieodwracalnie je usunie, chyba że dalsze przechowywanie danych wynika z bezwzględnie obowiązujących przepisów prawa.</w:t>
      </w:r>
    </w:p>
    <w:p w14:paraId="13E9AE00" w14:textId="77777777" w:rsidR="00570727" w:rsidRPr="00570727" w:rsidRDefault="00570727" w:rsidP="00570727">
      <w:pPr>
        <w:numPr>
          <w:ilvl w:val="0"/>
          <w:numId w:val="48"/>
        </w:numPr>
        <w:rPr>
          <w:rFonts w:ascii="Arial" w:hAnsi="Arial" w:cs="Arial"/>
          <w:sz w:val="18"/>
          <w:szCs w:val="18"/>
        </w:rPr>
      </w:pPr>
      <w:r w:rsidRPr="00570727">
        <w:rPr>
          <w:rFonts w:ascii="Arial" w:hAnsi="Arial" w:cs="Arial"/>
          <w:sz w:val="18"/>
          <w:szCs w:val="18"/>
        </w:rPr>
        <w:t>Procesor zobowiązuje się do trwałego i nieodwracalnego usunięcia wszelkich kopii danych osobowych, w tym kopii roboczych, diagnostycznych, testowych i serwisowych, niezwłocznie po ustaniu celu ich przetwarzania.</w:t>
      </w:r>
    </w:p>
    <w:p w14:paraId="06C4DF84" w14:textId="77777777" w:rsidR="00570727" w:rsidRPr="00570727" w:rsidRDefault="00570727" w:rsidP="00570727">
      <w:pPr>
        <w:numPr>
          <w:ilvl w:val="0"/>
          <w:numId w:val="48"/>
        </w:numPr>
        <w:rPr>
          <w:rFonts w:ascii="Arial" w:hAnsi="Arial" w:cs="Arial"/>
          <w:sz w:val="18"/>
          <w:szCs w:val="18"/>
        </w:rPr>
      </w:pPr>
      <w:r w:rsidRPr="00570727">
        <w:rPr>
          <w:rFonts w:ascii="Arial" w:hAnsi="Arial" w:cs="Arial"/>
          <w:sz w:val="18"/>
          <w:szCs w:val="18"/>
        </w:rPr>
        <w:t>W terminie 7 dni od dnia wykonania czynności, o których mowa w ust. 1–2, Procesor przekaże Administratorowi pisemne oświadczenie potwierdzające sposób i datę zwrotu albo usunięcia danych oraz brak dalszego ich przetwarzania, z wyjątkiem danych, których dalsze przechowywanie wynika z przepisów prawa.</w:t>
      </w:r>
    </w:p>
    <w:p w14:paraId="49BF7031" w14:textId="77777777" w:rsidR="00570727" w:rsidRPr="00570727" w:rsidRDefault="00570727" w:rsidP="00570727">
      <w:pPr>
        <w:numPr>
          <w:ilvl w:val="0"/>
          <w:numId w:val="48"/>
        </w:numPr>
        <w:rPr>
          <w:rFonts w:ascii="Arial" w:hAnsi="Arial" w:cs="Arial"/>
          <w:sz w:val="18"/>
          <w:szCs w:val="18"/>
        </w:rPr>
      </w:pPr>
      <w:r w:rsidRPr="00570727">
        <w:rPr>
          <w:rFonts w:ascii="Arial" w:hAnsi="Arial" w:cs="Arial"/>
          <w:sz w:val="18"/>
          <w:szCs w:val="18"/>
        </w:rPr>
        <w:t>Jeżeli dane osobowe znajdowały się na wydzierżawianym urządzeniu lub jego nośnikach, zwrot urządzenia, jego wymiana, zabranie do naprawy, wymiana podzespołu, utylizacja albo zakończenie dzierżawy wymaga uprzedniego wykonania czynności zabezpieczających dane, zgodnie z poleceniem Administratora.</w:t>
      </w:r>
    </w:p>
    <w:p w14:paraId="503FEC34" w14:textId="77777777" w:rsidR="00570727" w:rsidRPr="00570727" w:rsidRDefault="00570727" w:rsidP="00570727">
      <w:pPr>
        <w:pStyle w:val="ParaCenterBlue"/>
        <w:rPr>
          <w:rFonts w:cs="Arial"/>
          <w:szCs w:val="18"/>
        </w:rPr>
      </w:pPr>
      <w:r w:rsidRPr="00570727">
        <w:rPr>
          <w:rFonts w:cs="Arial"/>
          <w:szCs w:val="18"/>
        </w:rPr>
        <w:t>§ 13</w:t>
      </w:r>
    </w:p>
    <w:p w14:paraId="3F557004" w14:textId="77777777" w:rsidR="00570727" w:rsidRPr="00570727" w:rsidRDefault="00570727" w:rsidP="00570727">
      <w:pPr>
        <w:pStyle w:val="ParaCenterBlue"/>
        <w:rPr>
          <w:rFonts w:cs="Arial"/>
          <w:szCs w:val="18"/>
        </w:rPr>
      </w:pPr>
      <w:r w:rsidRPr="00570727">
        <w:rPr>
          <w:rFonts w:cs="Arial"/>
          <w:szCs w:val="18"/>
        </w:rPr>
        <w:t>Odpowiedzialność i skutki naruszeń</w:t>
      </w:r>
    </w:p>
    <w:p w14:paraId="4BB71D39" w14:textId="77777777" w:rsidR="00570727" w:rsidRPr="00570727" w:rsidRDefault="00570727" w:rsidP="00570727">
      <w:pPr>
        <w:numPr>
          <w:ilvl w:val="0"/>
          <w:numId w:val="49"/>
        </w:numPr>
        <w:rPr>
          <w:rFonts w:ascii="Arial" w:hAnsi="Arial" w:cs="Arial"/>
          <w:sz w:val="18"/>
          <w:szCs w:val="18"/>
        </w:rPr>
      </w:pPr>
      <w:r w:rsidRPr="00570727">
        <w:rPr>
          <w:rFonts w:ascii="Arial" w:hAnsi="Arial" w:cs="Arial"/>
          <w:sz w:val="18"/>
          <w:szCs w:val="18"/>
        </w:rPr>
        <w:t>Procesor ponosi odpowiedzialność za przetwarzanie danych osobowych niezgodnie z niniejszą umową, RODO, innymi przepisami prawa lub udokumentowanymi poleceniami Administratora.</w:t>
      </w:r>
    </w:p>
    <w:p w14:paraId="4AE8F065" w14:textId="77777777" w:rsidR="00570727" w:rsidRPr="00570727" w:rsidRDefault="00570727" w:rsidP="00570727">
      <w:pPr>
        <w:numPr>
          <w:ilvl w:val="0"/>
          <w:numId w:val="49"/>
        </w:numPr>
        <w:rPr>
          <w:rFonts w:ascii="Arial" w:hAnsi="Arial" w:cs="Arial"/>
          <w:sz w:val="18"/>
          <w:szCs w:val="18"/>
        </w:rPr>
      </w:pPr>
      <w:r w:rsidRPr="00570727">
        <w:rPr>
          <w:rFonts w:ascii="Arial" w:hAnsi="Arial" w:cs="Arial"/>
          <w:sz w:val="18"/>
          <w:szCs w:val="18"/>
        </w:rPr>
        <w:t>Procesor odpowiada również za działania i zaniechania osób, którymi posługuje się przy wykonywaniu niniejszej umowy, w tym podmiotów podprzetwarzających.</w:t>
      </w:r>
    </w:p>
    <w:p w14:paraId="655B209D" w14:textId="77777777" w:rsidR="00570727" w:rsidRPr="00570727" w:rsidRDefault="00570727" w:rsidP="00570727">
      <w:pPr>
        <w:numPr>
          <w:ilvl w:val="0"/>
          <w:numId w:val="49"/>
        </w:numPr>
        <w:rPr>
          <w:rFonts w:ascii="Arial" w:hAnsi="Arial" w:cs="Arial"/>
          <w:sz w:val="18"/>
          <w:szCs w:val="18"/>
        </w:rPr>
      </w:pPr>
      <w:r w:rsidRPr="00570727">
        <w:rPr>
          <w:rFonts w:ascii="Arial" w:hAnsi="Arial" w:cs="Arial"/>
          <w:sz w:val="18"/>
          <w:szCs w:val="18"/>
        </w:rPr>
        <w:t>Istotne naruszenie niniejszej umowy, w szczególności nieuprawnione ujawnienie danych, brak zgłoszenia naruszenia, nieautoryzowany transfer poza EOG, odmowa współpracy przy kontroli albo przetwarzanie danych w celach własnych, uprawnia Administratora do rozwiązania niniejszej umowy ze skutkiem natychmiastowym oraz do żądania naprawienia szkody na zasadach ogólnych.</w:t>
      </w:r>
    </w:p>
    <w:p w14:paraId="73FF23A3" w14:textId="77777777" w:rsidR="00570727" w:rsidRPr="00570727" w:rsidRDefault="00570727" w:rsidP="00570727">
      <w:pPr>
        <w:pStyle w:val="ParaCenterBlue"/>
        <w:rPr>
          <w:rFonts w:cs="Arial"/>
          <w:szCs w:val="18"/>
        </w:rPr>
      </w:pPr>
      <w:r w:rsidRPr="00570727">
        <w:rPr>
          <w:rFonts w:cs="Arial"/>
          <w:szCs w:val="18"/>
        </w:rPr>
        <w:t>§ 14</w:t>
      </w:r>
    </w:p>
    <w:p w14:paraId="1E07270B" w14:textId="77777777" w:rsidR="00570727" w:rsidRPr="00570727" w:rsidRDefault="00570727" w:rsidP="00570727">
      <w:pPr>
        <w:pStyle w:val="ParaCenterBlue"/>
        <w:rPr>
          <w:rFonts w:cs="Arial"/>
          <w:szCs w:val="18"/>
        </w:rPr>
      </w:pPr>
      <w:r w:rsidRPr="00570727">
        <w:rPr>
          <w:rFonts w:cs="Arial"/>
          <w:szCs w:val="18"/>
        </w:rPr>
        <w:t>Czas obowiązywania</w:t>
      </w:r>
    </w:p>
    <w:p w14:paraId="13718A2B" w14:textId="77777777" w:rsidR="00570727" w:rsidRPr="00570727" w:rsidRDefault="00570727" w:rsidP="00570727">
      <w:pPr>
        <w:numPr>
          <w:ilvl w:val="0"/>
          <w:numId w:val="50"/>
        </w:numPr>
        <w:rPr>
          <w:rFonts w:ascii="Arial" w:hAnsi="Arial" w:cs="Arial"/>
          <w:sz w:val="18"/>
          <w:szCs w:val="18"/>
        </w:rPr>
      </w:pPr>
      <w:r w:rsidRPr="00570727">
        <w:rPr>
          <w:rFonts w:ascii="Arial" w:hAnsi="Arial" w:cs="Arial"/>
          <w:sz w:val="18"/>
          <w:szCs w:val="18"/>
        </w:rPr>
        <w:t>Niniejsza umowa wchodzi w życie z dniem jej zawarcia i obowiązuje przez czas wykonywania umowy podstawowej oraz do czasu całkowitego wykonania obowiązków związanych z zakończeniem przetwarzania danych osobowych.</w:t>
      </w:r>
    </w:p>
    <w:p w14:paraId="05CE5DCE" w14:textId="77777777" w:rsidR="00570727" w:rsidRPr="00570727" w:rsidRDefault="00570727" w:rsidP="00570727">
      <w:pPr>
        <w:numPr>
          <w:ilvl w:val="0"/>
          <w:numId w:val="50"/>
        </w:numPr>
        <w:rPr>
          <w:rFonts w:ascii="Arial" w:hAnsi="Arial" w:cs="Arial"/>
          <w:sz w:val="18"/>
          <w:szCs w:val="18"/>
        </w:rPr>
      </w:pPr>
      <w:r w:rsidRPr="00570727">
        <w:rPr>
          <w:rFonts w:ascii="Arial" w:hAnsi="Arial" w:cs="Arial"/>
          <w:sz w:val="18"/>
          <w:szCs w:val="18"/>
        </w:rPr>
        <w:t>Rozwiązanie, wygaśnięcie albo odstąpienie od umowy podstawowej powoduje ustanie niniejszej umowy z chwilą zakończenia wszystkich czynności przetwarzania, zwrotu albo usunięcia danych oraz rozliczenia obowiązków Procesora wynikających z niniejszej umowy.</w:t>
      </w:r>
    </w:p>
    <w:p w14:paraId="58F15491" w14:textId="77777777" w:rsidR="00570727" w:rsidRPr="00570727" w:rsidRDefault="00570727" w:rsidP="00570727">
      <w:pPr>
        <w:numPr>
          <w:ilvl w:val="0"/>
          <w:numId w:val="50"/>
        </w:numPr>
        <w:rPr>
          <w:rFonts w:ascii="Arial" w:hAnsi="Arial" w:cs="Arial"/>
          <w:sz w:val="18"/>
          <w:szCs w:val="18"/>
        </w:rPr>
      </w:pPr>
      <w:r w:rsidRPr="00570727">
        <w:rPr>
          <w:rFonts w:ascii="Arial" w:hAnsi="Arial" w:cs="Arial"/>
          <w:sz w:val="18"/>
          <w:szCs w:val="18"/>
        </w:rPr>
        <w:t>Postanowienia dotyczące poufności, odpowiedzialności, audytu, zgłaszania naruszeń, rozliczalności oraz zwrotu albo usunięcia danych pozostają w mocy także po zakończeniu niniejszej umowy – przez okres wymagany przepisami prawa albo niezbędny do ochrony praw Administratora.</w:t>
      </w:r>
    </w:p>
    <w:p w14:paraId="3D462960" w14:textId="77777777" w:rsidR="00570727" w:rsidRPr="00570727" w:rsidRDefault="00570727" w:rsidP="00570727">
      <w:pPr>
        <w:pStyle w:val="ParaCenterBlue"/>
        <w:rPr>
          <w:rFonts w:cs="Arial"/>
          <w:szCs w:val="18"/>
        </w:rPr>
      </w:pPr>
      <w:r w:rsidRPr="00570727">
        <w:rPr>
          <w:rFonts w:cs="Arial"/>
          <w:szCs w:val="18"/>
        </w:rPr>
        <w:t>§ 15</w:t>
      </w:r>
    </w:p>
    <w:p w14:paraId="47AE1487" w14:textId="77777777" w:rsidR="00570727" w:rsidRPr="00570727" w:rsidRDefault="00570727" w:rsidP="00570727">
      <w:pPr>
        <w:pStyle w:val="ParaCenterBlue"/>
        <w:rPr>
          <w:rFonts w:cs="Arial"/>
          <w:szCs w:val="18"/>
        </w:rPr>
      </w:pPr>
      <w:r w:rsidRPr="00570727">
        <w:rPr>
          <w:rFonts w:cs="Arial"/>
          <w:szCs w:val="18"/>
        </w:rPr>
        <w:t>Postanowienia końcowe</w:t>
      </w:r>
    </w:p>
    <w:p w14:paraId="7C5651E9" w14:textId="77777777" w:rsidR="00570727" w:rsidRPr="00570727" w:rsidRDefault="00570727" w:rsidP="00570727">
      <w:pPr>
        <w:numPr>
          <w:ilvl w:val="0"/>
          <w:numId w:val="51"/>
        </w:numPr>
        <w:rPr>
          <w:rFonts w:ascii="Arial" w:hAnsi="Arial" w:cs="Arial"/>
          <w:sz w:val="18"/>
          <w:szCs w:val="18"/>
        </w:rPr>
      </w:pPr>
      <w:r w:rsidRPr="00570727">
        <w:rPr>
          <w:rFonts w:ascii="Arial" w:hAnsi="Arial" w:cs="Arial"/>
          <w:sz w:val="18"/>
          <w:szCs w:val="18"/>
        </w:rPr>
        <w:t>Integralną część niniejszej umowy stanowią:</w:t>
      </w:r>
    </w:p>
    <w:p w14:paraId="169153CE" w14:textId="77777777" w:rsidR="00570727" w:rsidRPr="00570727" w:rsidRDefault="00570727" w:rsidP="00570727">
      <w:pPr>
        <w:numPr>
          <w:ilvl w:val="1"/>
          <w:numId w:val="51"/>
        </w:numPr>
        <w:ind w:hanging="567"/>
        <w:rPr>
          <w:rFonts w:ascii="Arial" w:hAnsi="Arial" w:cs="Arial"/>
          <w:sz w:val="18"/>
          <w:szCs w:val="18"/>
        </w:rPr>
      </w:pPr>
      <w:r w:rsidRPr="00570727">
        <w:rPr>
          <w:rFonts w:ascii="Arial" w:hAnsi="Arial" w:cs="Arial"/>
          <w:sz w:val="18"/>
          <w:szCs w:val="18"/>
        </w:rPr>
        <w:t>Załącznik nr 1 – Opis przetwarzania danych osobowych,</w:t>
      </w:r>
    </w:p>
    <w:p w14:paraId="6048B890" w14:textId="77777777" w:rsidR="00570727" w:rsidRPr="00570727" w:rsidRDefault="00570727" w:rsidP="00570727">
      <w:pPr>
        <w:numPr>
          <w:ilvl w:val="1"/>
          <w:numId w:val="51"/>
        </w:numPr>
        <w:ind w:hanging="567"/>
        <w:rPr>
          <w:rFonts w:ascii="Arial" w:hAnsi="Arial" w:cs="Arial"/>
          <w:sz w:val="18"/>
          <w:szCs w:val="18"/>
        </w:rPr>
      </w:pPr>
      <w:r w:rsidRPr="00570727">
        <w:rPr>
          <w:rFonts w:ascii="Arial" w:hAnsi="Arial" w:cs="Arial"/>
          <w:sz w:val="18"/>
          <w:szCs w:val="18"/>
        </w:rPr>
        <w:t>Załącznik nr 2 – Minimalne środki techniczne i organizacyjne,</w:t>
      </w:r>
    </w:p>
    <w:p w14:paraId="60DD4507" w14:textId="77777777" w:rsidR="00570727" w:rsidRPr="00570727" w:rsidRDefault="00570727" w:rsidP="00570727">
      <w:pPr>
        <w:numPr>
          <w:ilvl w:val="0"/>
          <w:numId w:val="51"/>
        </w:numPr>
        <w:rPr>
          <w:rFonts w:ascii="Arial" w:hAnsi="Arial" w:cs="Arial"/>
          <w:sz w:val="18"/>
          <w:szCs w:val="18"/>
        </w:rPr>
      </w:pPr>
      <w:r w:rsidRPr="00570727">
        <w:rPr>
          <w:rFonts w:ascii="Arial" w:hAnsi="Arial" w:cs="Arial"/>
          <w:sz w:val="18"/>
          <w:szCs w:val="18"/>
        </w:rPr>
        <w:lastRenderedPageBreak/>
        <w:t>W sprawach nieuregulowanych niniejszą umową zastosowanie mają przepisy RODO, ustawy z dnia 10 maja 2018 r. o ochronie danych osobowych, Kodeksu cywilnego oraz inne właściwe przepisy prawa polskiego i unijnego.</w:t>
      </w:r>
    </w:p>
    <w:p w14:paraId="23ADF9C8" w14:textId="77777777" w:rsidR="00570727" w:rsidRPr="00570727" w:rsidRDefault="00570727" w:rsidP="00570727">
      <w:pPr>
        <w:numPr>
          <w:ilvl w:val="0"/>
          <w:numId w:val="51"/>
        </w:numPr>
        <w:rPr>
          <w:rFonts w:ascii="Arial" w:hAnsi="Arial" w:cs="Arial"/>
          <w:sz w:val="18"/>
          <w:szCs w:val="18"/>
        </w:rPr>
      </w:pPr>
      <w:r w:rsidRPr="00570727">
        <w:rPr>
          <w:rFonts w:ascii="Arial" w:hAnsi="Arial" w:cs="Arial"/>
          <w:sz w:val="18"/>
          <w:szCs w:val="18"/>
        </w:rPr>
        <w:t>Zmiany niniejszej umowy wymagają formy pisemnej pod rygorem nieważności.</w:t>
      </w:r>
    </w:p>
    <w:p w14:paraId="64543822" w14:textId="77777777" w:rsidR="00570727" w:rsidRPr="00570727" w:rsidRDefault="00570727" w:rsidP="00570727">
      <w:pPr>
        <w:numPr>
          <w:ilvl w:val="0"/>
          <w:numId w:val="51"/>
        </w:numPr>
        <w:rPr>
          <w:rFonts w:ascii="Arial" w:hAnsi="Arial" w:cs="Arial"/>
          <w:sz w:val="18"/>
          <w:szCs w:val="18"/>
        </w:rPr>
      </w:pPr>
      <w:r w:rsidRPr="00570727">
        <w:rPr>
          <w:rFonts w:ascii="Arial" w:hAnsi="Arial" w:cs="Arial"/>
          <w:sz w:val="18"/>
          <w:szCs w:val="18"/>
        </w:rPr>
        <w:t>Spory wynikłe z niniejszej umowy Strony będą starały się rozwiązać polubownie, a w przypadku braku porozumienia będą one rozstrzygane przez sąd właściwy miejscowo dla siedziby Administratora.</w:t>
      </w:r>
    </w:p>
    <w:p w14:paraId="0DFA5F53" w14:textId="77777777" w:rsidR="00570727" w:rsidRPr="00570727" w:rsidRDefault="00570727" w:rsidP="00570727">
      <w:pPr>
        <w:pStyle w:val="Listapunktowana"/>
        <w:numPr>
          <w:ilvl w:val="0"/>
          <w:numId w:val="51"/>
        </w:numPr>
        <w:rPr>
          <w:rFonts w:cs="Arial"/>
          <w:szCs w:val="18"/>
          <w:lang w:val="pl-PL"/>
        </w:rPr>
      </w:pPr>
      <w:r w:rsidRPr="00570727">
        <w:rPr>
          <w:rFonts w:cs="Arial"/>
          <w:szCs w:val="18"/>
          <w:lang w:val="pl-PL"/>
        </w:rPr>
        <w:t>Podpisanie umowy podstawowej oznacza jednocześnie akceptację i zawarcie niniejszej umowy jako jej integralnego załącznika, bez konieczności składania odrębnych podpisów pod niniejszą umową.</w:t>
      </w:r>
    </w:p>
    <w:p w14:paraId="5927A700" w14:textId="77777777" w:rsidR="00570727" w:rsidRPr="00570727" w:rsidRDefault="00570727" w:rsidP="00570727">
      <w:pPr>
        <w:pStyle w:val="Listapunktowana"/>
        <w:numPr>
          <w:ilvl w:val="0"/>
          <w:numId w:val="0"/>
        </w:numPr>
        <w:rPr>
          <w:rFonts w:cs="Arial"/>
          <w:szCs w:val="18"/>
          <w:lang w:val="pl-PL"/>
        </w:rPr>
      </w:pPr>
    </w:p>
    <w:p w14:paraId="613E9F83" w14:textId="77777777" w:rsidR="00570727" w:rsidRPr="00570727" w:rsidRDefault="00570727" w:rsidP="00570727">
      <w:pPr>
        <w:pStyle w:val="ParaCenterBlue"/>
        <w:rPr>
          <w:rFonts w:cs="Arial"/>
          <w:szCs w:val="18"/>
          <w:lang w:val="pl-PL"/>
        </w:rPr>
      </w:pPr>
      <w:r w:rsidRPr="00570727">
        <w:rPr>
          <w:rFonts w:cs="Arial"/>
          <w:szCs w:val="18"/>
          <w:lang w:val="pl-PL"/>
        </w:rPr>
        <w:t>Załącznik nr 1</w:t>
      </w:r>
    </w:p>
    <w:p w14:paraId="3A7A4FBD" w14:textId="77777777" w:rsidR="00570727" w:rsidRPr="00570727" w:rsidRDefault="00570727" w:rsidP="00570727">
      <w:pPr>
        <w:pStyle w:val="ParaCenterBlue"/>
        <w:rPr>
          <w:rFonts w:cs="Arial"/>
          <w:szCs w:val="18"/>
          <w:lang w:val="pl-PL"/>
        </w:rPr>
      </w:pPr>
      <w:r w:rsidRPr="00570727">
        <w:rPr>
          <w:rFonts w:cs="Arial"/>
          <w:szCs w:val="18"/>
          <w:lang w:val="pl-PL"/>
        </w:rPr>
        <w:t>Opis przetwarzania danych osobowych</w:t>
      </w:r>
    </w:p>
    <w:p w14:paraId="0151D5C3"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 xml:space="preserve">Przedmiot przetwarzania: dane osobowe przetwarzane incydentalnie w związku z instalacją, dzierżawą, diagnostyką techniczną, serwisem, naprawą, przeglądami, aktualizacjami i utrzymaniem analizatorów </w:t>
      </w:r>
      <w:r w:rsidRPr="00570727">
        <w:rPr>
          <w:rFonts w:ascii="Arial" w:hAnsi="Arial" w:cs="Arial"/>
          <w:b/>
          <w:bCs/>
          <w:sz w:val="18"/>
          <w:szCs w:val="18"/>
          <w:u w:val="single"/>
        </w:rPr>
        <w:t>laboratoryjnych/ mikrobiologicznych</w:t>
      </w:r>
      <w:r w:rsidRPr="00570727">
        <w:rPr>
          <w:rFonts w:ascii="Arial" w:hAnsi="Arial" w:cs="Arial"/>
          <w:sz w:val="18"/>
          <w:szCs w:val="18"/>
        </w:rPr>
        <w:t xml:space="preserve"> oraz systemów z nimi powiązanych.</w:t>
      </w:r>
    </w:p>
    <w:p w14:paraId="3B8253FC"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Czas trwania przetwarzania: przez okres obowiązywania umowy podstawowej oraz przez okres niezbędny do wykonania obowiązków związanych z zakończeniem przetwarzania, zwrotem albo usunięciem danych.</w:t>
      </w:r>
    </w:p>
    <w:p w14:paraId="11DCC298"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Cel przetwarzania: wyłącznie realizacja umowy podstawowej oraz czynności bezpośrednio z nią związanych.</w:t>
      </w:r>
    </w:p>
    <w:p w14:paraId="5D21EA34"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Kategorie osób, których dane mogą dotyczyć:</w:t>
      </w:r>
    </w:p>
    <w:p w14:paraId="7922B470" w14:textId="77777777" w:rsidR="00570727" w:rsidRPr="00570727" w:rsidRDefault="00570727" w:rsidP="00570727">
      <w:pPr>
        <w:numPr>
          <w:ilvl w:val="1"/>
          <w:numId w:val="52"/>
        </w:numPr>
        <w:tabs>
          <w:tab w:val="left" w:pos="284"/>
        </w:tabs>
        <w:ind w:left="284" w:hanging="284"/>
        <w:rPr>
          <w:rFonts w:ascii="Arial" w:hAnsi="Arial" w:cs="Arial"/>
          <w:sz w:val="18"/>
          <w:szCs w:val="18"/>
          <w:lang w:val="en-US"/>
        </w:rPr>
      </w:pPr>
      <w:r w:rsidRPr="00570727">
        <w:rPr>
          <w:rFonts w:ascii="Arial" w:hAnsi="Arial" w:cs="Arial"/>
          <w:sz w:val="18"/>
          <w:szCs w:val="18"/>
        </w:rPr>
        <w:t>pacjenci,</w:t>
      </w:r>
    </w:p>
    <w:p w14:paraId="43712DF0" w14:textId="77777777" w:rsidR="00570727" w:rsidRPr="00570727" w:rsidRDefault="00570727" w:rsidP="00570727">
      <w:pPr>
        <w:numPr>
          <w:ilvl w:val="1"/>
          <w:numId w:val="52"/>
        </w:numPr>
        <w:tabs>
          <w:tab w:val="left" w:pos="284"/>
        </w:tabs>
        <w:ind w:left="284" w:hanging="284"/>
        <w:rPr>
          <w:rFonts w:ascii="Arial" w:hAnsi="Arial" w:cs="Arial"/>
          <w:sz w:val="18"/>
          <w:szCs w:val="18"/>
        </w:rPr>
      </w:pPr>
      <w:r w:rsidRPr="00570727">
        <w:rPr>
          <w:rFonts w:ascii="Arial" w:hAnsi="Arial" w:cs="Arial"/>
          <w:sz w:val="18"/>
          <w:szCs w:val="18"/>
        </w:rPr>
        <w:t>osoby kierujące badania lub opisujące wyniki,</w:t>
      </w:r>
    </w:p>
    <w:p w14:paraId="67FC36C3" w14:textId="77777777" w:rsidR="00570727" w:rsidRPr="00570727" w:rsidRDefault="00570727" w:rsidP="00570727">
      <w:pPr>
        <w:numPr>
          <w:ilvl w:val="1"/>
          <w:numId w:val="52"/>
        </w:numPr>
        <w:tabs>
          <w:tab w:val="left" w:pos="284"/>
        </w:tabs>
        <w:ind w:left="284" w:hanging="284"/>
        <w:rPr>
          <w:rFonts w:ascii="Arial" w:hAnsi="Arial" w:cs="Arial"/>
          <w:sz w:val="18"/>
          <w:szCs w:val="18"/>
        </w:rPr>
      </w:pPr>
      <w:r w:rsidRPr="00570727">
        <w:rPr>
          <w:rFonts w:ascii="Arial" w:hAnsi="Arial" w:cs="Arial"/>
          <w:sz w:val="18"/>
          <w:szCs w:val="18"/>
        </w:rPr>
        <w:t>pracownicy, współpracownicy albo przedstawiciele Administratora – w zakresie niezbędnym do obsługi urządzeń i współpracy serwisowej.</w:t>
      </w:r>
    </w:p>
    <w:p w14:paraId="51CDCA3B"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Rodzaje danych osobowych mogące wystąpić incydentalnie:</w:t>
      </w:r>
    </w:p>
    <w:p w14:paraId="5ED408C8" w14:textId="77777777" w:rsidR="00570727" w:rsidRPr="00570727" w:rsidRDefault="00570727" w:rsidP="00570727">
      <w:pPr>
        <w:numPr>
          <w:ilvl w:val="1"/>
          <w:numId w:val="52"/>
        </w:numPr>
        <w:tabs>
          <w:tab w:val="left" w:pos="284"/>
        </w:tabs>
        <w:ind w:left="284" w:hanging="284"/>
        <w:rPr>
          <w:rFonts w:ascii="Arial" w:hAnsi="Arial" w:cs="Arial"/>
          <w:sz w:val="18"/>
          <w:szCs w:val="18"/>
        </w:rPr>
      </w:pPr>
      <w:r w:rsidRPr="00570727">
        <w:rPr>
          <w:rFonts w:ascii="Arial" w:hAnsi="Arial" w:cs="Arial"/>
          <w:sz w:val="18"/>
          <w:szCs w:val="18"/>
        </w:rPr>
        <w:t>dane identyfikacyjne, w szczególności imię, nazwisko, numer identyfikacyjny pacjenta, numer badania,</w:t>
      </w:r>
    </w:p>
    <w:p w14:paraId="0761C836" w14:textId="77777777" w:rsidR="00570727" w:rsidRPr="00570727" w:rsidRDefault="00570727" w:rsidP="00570727">
      <w:pPr>
        <w:numPr>
          <w:ilvl w:val="1"/>
          <w:numId w:val="52"/>
        </w:numPr>
        <w:tabs>
          <w:tab w:val="left" w:pos="284"/>
        </w:tabs>
        <w:ind w:left="284" w:hanging="284"/>
        <w:rPr>
          <w:rFonts w:ascii="Arial" w:hAnsi="Arial" w:cs="Arial"/>
          <w:sz w:val="18"/>
          <w:szCs w:val="18"/>
        </w:rPr>
      </w:pPr>
      <w:r w:rsidRPr="00570727">
        <w:rPr>
          <w:rFonts w:ascii="Arial" w:hAnsi="Arial" w:cs="Arial"/>
          <w:sz w:val="18"/>
          <w:szCs w:val="18"/>
        </w:rPr>
        <w:t>dane dotyczące zdrowia, w tym wyniki badań laboratoryjnych, informacje diagnostyczne lub dane zawarte w próbkach, opisach i raportach,</w:t>
      </w:r>
    </w:p>
    <w:p w14:paraId="4D4A7424" w14:textId="77777777" w:rsidR="00570727" w:rsidRPr="00570727" w:rsidRDefault="00570727" w:rsidP="00570727">
      <w:pPr>
        <w:numPr>
          <w:ilvl w:val="1"/>
          <w:numId w:val="52"/>
        </w:numPr>
        <w:tabs>
          <w:tab w:val="left" w:pos="284"/>
        </w:tabs>
        <w:ind w:left="284" w:hanging="284"/>
        <w:rPr>
          <w:rFonts w:ascii="Arial" w:hAnsi="Arial" w:cs="Arial"/>
          <w:sz w:val="18"/>
          <w:szCs w:val="18"/>
        </w:rPr>
      </w:pPr>
      <w:r w:rsidRPr="00570727">
        <w:rPr>
          <w:rFonts w:ascii="Arial" w:hAnsi="Arial" w:cs="Arial"/>
          <w:sz w:val="18"/>
          <w:szCs w:val="18"/>
        </w:rPr>
        <w:t>dane użytkowników systemu, loginy, identyfikatory, informacje o czynnościach wykonanych w systemie oraz dane kontaktowe personelu – jeżeli występują.</w:t>
      </w:r>
    </w:p>
    <w:p w14:paraId="3C566F95" w14:textId="77777777" w:rsidR="00570727" w:rsidRPr="00570727" w:rsidRDefault="00570727" w:rsidP="00570727">
      <w:pPr>
        <w:numPr>
          <w:ilvl w:val="0"/>
          <w:numId w:val="52"/>
        </w:numPr>
        <w:rPr>
          <w:rFonts w:ascii="Arial" w:hAnsi="Arial" w:cs="Arial"/>
          <w:sz w:val="18"/>
          <w:szCs w:val="18"/>
        </w:rPr>
      </w:pPr>
      <w:r w:rsidRPr="00570727">
        <w:rPr>
          <w:rFonts w:ascii="Arial" w:hAnsi="Arial" w:cs="Arial"/>
          <w:sz w:val="18"/>
          <w:szCs w:val="18"/>
        </w:rPr>
        <w:t>Charakter przetwarzania: incydentalny, pomocniczy i ograniczony do minimum niezbędnego do wykonania czynności technicznych oraz wsparcia związanego z eksploatacją analizatorów.</w:t>
      </w:r>
    </w:p>
    <w:p w14:paraId="5B036D2F" w14:textId="77777777" w:rsidR="00570727" w:rsidRPr="00570727" w:rsidRDefault="00570727" w:rsidP="00570727">
      <w:pPr>
        <w:rPr>
          <w:rFonts w:ascii="Arial" w:hAnsi="Arial" w:cs="Arial"/>
          <w:sz w:val="18"/>
          <w:szCs w:val="18"/>
        </w:rPr>
      </w:pPr>
    </w:p>
    <w:p w14:paraId="2D809DE9" w14:textId="77777777" w:rsidR="00570727" w:rsidRPr="00570727" w:rsidRDefault="00570727" w:rsidP="00570727">
      <w:pPr>
        <w:pStyle w:val="ParaCenterBlue"/>
        <w:rPr>
          <w:rFonts w:cs="Arial"/>
          <w:szCs w:val="18"/>
          <w:lang w:val="pl-PL"/>
        </w:rPr>
      </w:pPr>
      <w:r w:rsidRPr="00570727">
        <w:rPr>
          <w:rFonts w:cs="Arial"/>
          <w:szCs w:val="18"/>
          <w:lang w:val="pl-PL"/>
        </w:rPr>
        <w:t>Załącznik nr 2</w:t>
      </w:r>
    </w:p>
    <w:p w14:paraId="3A36B475" w14:textId="77777777" w:rsidR="00570727" w:rsidRPr="00570727" w:rsidRDefault="00570727" w:rsidP="00570727">
      <w:pPr>
        <w:pStyle w:val="ParaCenterBlue"/>
        <w:rPr>
          <w:rFonts w:cs="Arial"/>
          <w:szCs w:val="18"/>
          <w:lang w:val="pl-PL"/>
        </w:rPr>
      </w:pPr>
      <w:r w:rsidRPr="00570727">
        <w:rPr>
          <w:rFonts w:cs="Arial"/>
          <w:szCs w:val="18"/>
          <w:lang w:val="pl-PL"/>
        </w:rPr>
        <w:t>Minimalne środki techniczne i organizacyjne</w:t>
      </w:r>
    </w:p>
    <w:p w14:paraId="5FB5CAE9"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Procesor zapewnia, aby dostęp do danych osobowych był nadawany wyłącznie osobom upoważnionym, zgodnie z zasadą najmniejszych uprawnień oraz potrzebą wiedzy.</w:t>
      </w:r>
    </w:p>
    <w:p w14:paraId="5C3647C0"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Procesor stosuje indywidualne identyfikatory użytkowników, bezpieczne mechanizmy uwierzytelniania oraz – w przypadku dostępu zdalnego – uwierzytelnianie wieloskładnikowe, jeżeli jest to technicznie możliwe i uzasadnione poziomem ryzyka.</w:t>
      </w:r>
    </w:p>
    <w:p w14:paraId="296B7B4D"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Transmisja danych odbywa się z wykorzystaniem odpowiednio zabezpieczonych połączeń, w szczególności szyfrowanych kanałów komunikacji, o ile charakter technologii i rozwiązania na to pozwala.</w:t>
      </w:r>
    </w:p>
    <w:p w14:paraId="1B65F7B1"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Procesor prowadzi rejestry czynności administracyjnych i serwisowych oraz logi dostępu umożliwiające identyfikację osoby wykonującej operacje na danych.</w:t>
      </w:r>
    </w:p>
    <w:p w14:paraId="31DBF60D"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Urządzenia, stacje robocze i nośniki wykorzystywane do przetwarzania danych osobowych są zabezpieczone przed nieuprawnionym dostępem, utratą danych, uszkodzeniem, złośliwym oprogramowaniem oraz nieuprawnionym kopiowaniem.</w:t>
      </w:r>
    </w:p>
    <w:p w14:paraId="5E7B25C4"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Procesor wdraża procedury zarządzania aktualizacjami bezpieczeństwa, podatnościami, kopiami zapasowymi – jeżeli są wykorzystywane – oraz procedury bezpiecznego usuwania danych.</w:t>
      </w:r>
    </w:p>
    <w:p w14:paraId="3564B043"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Dane tymczasowe, kopie serwisowe i pliki diagnostyczne zawierające dane osobowe są przechowywane tylko przez czas niezbędny do realizacji celu ich utworzenia, a następnie trwale usuwane.</w:t>
      </w:r>
    </w:p>
    <w:p w14:paraId="72CACEEE"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Pomieszczenia i obszary, w których przetwarzane są dane osobowe, podlegają adekwatnej ochronie fizycznej, organizacyjnej i technicznej.</w:t>
      </w:r>
    </w:p>
    <w:p w14:paraId="6971836F"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Procesor zapewnia okresowe testowanie, mierzenie i ocenianie skuteczności zastosowanych środków technicznych i organizacyjnych, stosownie do poziomu ryzyka.</w:t>
      </w:r>
    </w:p>
    <w:p w14:paraId="42CC26A5" w14:textId="77777777" w:rsidR="00570727" w:rsidRPr="00570727" w:rsidRDefault="00570727" w:rsidP="00570727">
      <w:pPr>
        <w:numPr>
          <w:ilvl w:val="0"/>
          <w:numId w:val="53"/>
        </w:numPr>
        <w:rPr>
          <w:rFonts w:ascii="Arial" w:hAnsi="Arial" w:cs="Arial"/>
          <w:sz w:val="18"/>
          <w:szCs w:val="18"/>
        </w:rPr>
      </w:pPr>
      <w:r w:rsidRPr="00570727">
        <w:rPr>
          <w:rFonts w:ascii="Arial" w:hAnsi="Arial" w:cs="Arial"/>
          <w:sz w:val="18"/>
          <w:szCs w:val="18"/>
        </w:rPr>
        <w:t>Na żądanie Administratora Procesor przedstawia aktualny opis stosowanych środków bezpieczeństwa w zakresie niezbędnym do wykazania zgodności z niniejszą umową.</w:t>
      </w:r>
    </w:p>
    <w:p w14:paraId="2CF3624E" w14:textId="77777777" w:rsidR="00570727" w:rsidRPr="00570727" w:rsidRDefault="00570727" w:rsidP="00570727">
      <w:pPr>
        <w:rPr>
          <w:rFonts w:ascii="Arial" w:hAnsi="Arial" w:cs="Arial"/>
          <w:sz w:val="18"/>
          <w:szCs w:val="18"/>
        </w:rPr>
      </w:pPr>
    </w:p>
    <w:p w14:paraId="100F266D" w14:textId="77777777" w:rsidR="00570727" w:rsidRPr="00570727" w:rsidRDefault="00570727" w:rsidP="00570727">
      <w:pPr>
        <w:pStyle w:val="ParaCenterBlue"/>
        <w:rPr>
          <w:rFonts w:cs="Arial"/>
          <w:szCs w:val="18"/>
          <w:lang w:val="pl-PL"/>
        </w:rPr>
      </w:pPr>
      <w:r w:rsidRPr="00570727">
        <w:rPr>
          <w:rFonts w:cs="Arial"/>
          <w:szCs w:val="18"/>
          <w:lang w:val="pl-PL"/>
        </w:rPr>
        <w:t>Załącznik nr 3</w:t>
      </w:r>
    </w:p>
    <w:p w14:paraId="3041E024" w14:textId="77777777" w:rsidR="00570727" w:rsidRPr="00570727" w:rsidRDefault="00570727" w:rsidP="00570727">
      <w:pPr>
        <w:pStyle w:val="ParaCenterBlue"/>
        <w:rPr>
          <w:rFonts w:cs="Arial"/>
          <w:szCs w:val="18"/>
          <w:lang w:val="pl-PL"/>
        </w:rPr>
      </w:pPr>
      <w:r w:rsidRPr="00570727">
        <w:rPr>
          <w:rFonts w:cs="Arial"/>
          <w:szCs w:val="18"/>
          <w:lang w:val="pl-PL"/>
        </w:rPr>
        <w:t>Wykaz zatwierdzonych podmiotów podprzetwarzających</w:t>
      </w:r>
    </w:p>
    <w:p w14:paraId="6A4095EC"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t>Na dzień zawarcia niniejszej umowy Administrator nie zatwierdza żadnego podmiotu podprzetwarzającego.</w:t>
      </w:r>
    </w:p>
    <w:p w14:paraId="4AC47E90"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t>Korzystanie przez Procesora z podmiotu podprzetwarzającego wymaga uprzedniej, wyraźnej zgody Administratora udzielonej zgodnie z § 7 niniejszej umowy.</w:t>
      </w:r>
    </w:p>
    <w:p w14:paraId="6F382F81"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t>Brak takiej zgody oznacza zakaz powierzania danych osobowych dalszym podmiotom, niezależnie od relacji korporacyjnych, serwisowych albo organizacyjnych występujących po stronie Procesora.</w:t>
      </w:r>
    </w:p>
    <w:p w14:paraId="598355DB"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t>Zgoda Administratora na podprzetwarzanie może określać zakres czynności, miejsce przetwarzania, wymogi bezpieczeństwa, dopuszczalność dostępu zdalnego oraz zakaz transferu poza Europejski Obszar Gospodarczy albo dodatkowe warunki takiego transferu.</w:t>
      </w:r>
    </w:p>
    <w:p w14:paraId="1E81A547"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lastRenderedPageBreak/>
        <w:t>W każdym przypadku Procesor ponosi pełną odpowiedzialność za działania i zaniechania podmiotu podprzetwarzającego jak za własne działania i zaniechania.</w:t>
      </w:r>
    </w:p>
    <w:p w14:paraId="6EAE4BCA" w14:textId="77777777" w:rsidR="00570727" w:rsidRPr="00570727" w:rsidRDefault="00570727" w:rsidP="00570727">
      <w:pPr>
        <w:pStyle w:val="Akapitzlist"/>
        <w:numPr>
          <w:ilvl w:val="0"/>
          <w:numId w:val="54"/>
        </w:numPr>
        <w:ind w:left="0" w:hanging="284"/>
        <w:rPr>
          <w:rFonts w:ascii="Arial" w:hAnsi="Arial" w:cs="Arial"/>
          <w:sz w:val="18"/>
          <w:szCs w:val="18"/>
        </w:rPr>
      </w:pPr>
      <w:r w:rsidRPr="00570727">
        <w:rPr>
          <w:rFonts w:ascii="Arial" w:hAnsi="Arial" w:cs="Arial"/>
          <w:sz w:val="18"/>
          <w:szCs w:val="18"/>
        </w:rPr>
        <w:t>Postanowienia niniejszego załącznika nie stanowią zgody generalnej ani uprzedniej zgody blankietowej.</w:t>
      </w:r>
    </w:p>
    <w:p w14:paraId="2F9E6AA9" w14:textId="77777777" w:rsidR="00570727" w:rsidRDefault="00570727" w:rsidP="00570727"/>
    <w:p w14:paraId="5B8A1B8A" w14:textId="77777777" w:rsidR="00967B87" w:rsidRDefault="00967B87" w:rsidP="00FC49E2">
      <w:pPr>
        <w:widowControl w:val="0"/>
        <w:suppressAutoHyphens/>
        <w:jc w:val="both"/>
        <w:rPr>
          <w:rFonts w:ascii="Arial" w:eastAsia="Times New Roman" w:hAnsi="Arial" w:cs="Arial"/>
          <w:bCs/>
          <w:sz w:val="18"/>
          <w:szCs w:val="18"/>
          <w:lang w:eastAsia="zh-CN"/>
        </w:rPr>
      </w:pPr>
    </w:p>
    <w:p w14:paraId="5C3622C5" w14:textId="77777777" w:rsidR="00967B87" w:rsidRDefault="00967B87" w:rsidP="00FC49E2">
      <w:pPr>
        <w:widowControl w:val="0"/>
        <w:suppressAutoHyphens/>
        <w:jc w:val="both"/>
        <w:rPr>
          <w:rFonts w:ascii="Arial" w:eastAsia="Times New Roman" w:hAnsi="Arial" w:cs="Arial"/>
          <w:bCs/>
          <w:sz w:val="18"/>
          <w:szCs w:val="18"/>
          <w:lang w:eastAsia="zh-CN"/>
        </w:rPr>
      </w:pPr>
    </w:p>
    <w:p w14:paraId="58A2C16B" w14:textId="77777777" w:rsidR="00967B87" w:rsidRDefault="00967B87" w:rsidP="00FC49E2">
      <w:pPr>
        <w:widowControl w:val="0"/>
        <w:suppressAutoHyphens/>
        <w:jc w:val="both"/>
        <w:rPr>
          <w:rFonts w:ascii="Arial" w:eastAsia="Times New Roman" w:hAnsi="Arial" w:cs="Arial"/>
          <w:bCs/>
          <w:sz w:val="18"/>
          <w:szCs w:val="18"/>
          <w:lang w:eastAsia="zh-CN"/>
        </w:rPr>
      </w:pPr>
    </w:p>
    <w:p w14:paraId="16514867" w14:textId="77777777" w:rsidR="00967B87" w:rsidRDefault="00967B87" w:rsidP="00FC49E2">
      <w:pPr>
        <w:widowControl w:val="0"/>
        <w:suppressAutoHyphens/>
        <w:jc w:val="both"/>
        <w:rPr>
          <w:rFonts w:ascii="Arial" w:eastAsia="Times New Roman" w:hAnsi="Arial" w:cs="Arial"/>
          <w:bCs/>
          <w:sz w:val="18"/>
          <w:szCs w:val="18"/>
          <w:lang w:eastAsia="zh-CN"/>
        </w:rPr>
      </w:pPr>
    </w:p>
    <w:p w14:paraId="2C177CD4" w14:textId="77777777" w:rsidR="0098184A" w:rsidRDefault="0098184A" w:rsidP="00FC49E2">
      <w:pPr>
        <w:widowControl w:val="0"/>
        <w:suppressAutoHyphens/>
        <w:jc w:val="both"/>
        <w:rPr>
          <w:rFonts w:ascii="Arial" w:eastAsia="Times New Roman" w:hAnsi="Arial" w:cs="Arial"/>
          <w:bCs/>
          <w:sz w:val="18"/>
          <w:szCs w:val="18"/>
          <w:lang w:eastAsia="zh-CN"/>
        </w:rPr>
      </w:pPr>
    </w:p>
    <w:p w14:paraId="119FD312" w14:textId="77777777" w:rsidR="0098184A" w:rsidRDefault="0098184A" w:rsidP="00FC49E2">
      <w:pPr>
        <w:widowControl w:val="0"/>
        <w:suppressAutoHyphens/>
        <w:jc w:val="both"/>
        <w:rPr>
          <w:rFonts w:ascii="Arial" w:eastAsia="Times New Roman" w:hAnsi="Arial" w:cs="Arial"/>
          <w:bCs/>
          <w:sz w:val="18"/>
          <w:szCs w:val="18"/>
          <w:lang w:eastAsia="zh-CN"/>
        </w:rPr>
      </w:pPr>
    </w:p>
    <w:p w14:paraId="7DD3242E" w14:textId="77777777" w:rsidR="0098184A" w:rsidRDefault="0098184A" w:rsidP="00FC49E2">
      <w:pPr>
        <w:widowControl w:val="0"/>
        <w:suppressAutoHyphens/>
        <w:jc w:val="both"/>
        <w:rPr>
          <w:rFonts w:ascii="Arial" w:eastAsia="Times New Roman" w:hAnsi="Arial" w:cs="Arial"/>
          <w:bCs/>
          <w:sz w:val="18"/>
          <w:szCs w:val="18"/>
          <w:lang w:eastAsia="zh-CN"/>
        </w:rPr>
      </w:pPr>
    </w:p>
    <w:p w14:paraId="6A7AFEC2" w14:textId="77777777" w:rsidR="0098184A" w:rsidRDefault="0098184A" w:rsidP="00FC49E2">
      <w:pPr>
        <w:widowControl w:val="0"/>
        <w:suppressAutoHyphens/>
        <w:jc w:val="both"/>
        <w:rPr>
          <w:rFonts w:ascii="Arial" w:eastAsia="Times New Roman" w:hAnsi="Arial" w:cs="Arial"/>
          <w:bCs/>
          <w:sz w:val="18"/>
          <w:szCs w:val="18"/>
          <w:lang w:eastAsia="zh-CN"/>
        </w:rPr>
      </w:pPr>
    </w:p>
    <w:p w14:paraId="21F67F9A" w14:textId="77777777" w:rsidR="0098184A" w:rsidRDefault="0098184A" w:rsidP="00FC49E2">
      <w:pPr>
        <w:widowControl w:val="0"/>
        <w:suppressAutoHyphens/>
        <w:jc w:val="both"/>
        <w:rPr>
          <w:rFonts w:ascii="Arial" w:eastAsia="Times New Roman" w:hAnsi="Arial" w:cs="Arial"/>
          <w:bCs/>
          <w:sz w:val="18"/>
          <w:szCs w:val="18"/>
          <w:lang w:eastAsia="zh-CN"/>
        </w:rPr>
      </w:pPr>
    </w:p>
    <w:p w14:paraId="2F5A52BE" w14:textId="77777777" w:rsidR="0098184A" w:rsidRDefault="0098184A" w:rsidP="00FC49E2">
      <w:pPr>
        <w:widowControl w:val="0"/>
        <w:suppressAutoHyphens/>
        <w:jc w:val="both"/>
        <w:rPr>
          <w:rFonts w:ascii="Arial" w:eastAsia="Times New Roman" w:hAnsi="Arial" w:cs="Arial"/>
          <w:bCs/>
          <w:sz w:val="18"/>
          <w:szCs w:val="18"/>
          <w:lang w:eastAsia="zh-CN"/>
        </w:rPr>
      </w:pPr>
    </w:p>
    <w:p w14:paraId="234A590F" w14:textId="77777777" w:rsidR="0098184A" w:rsidRDefault="0098184A" w:rsidP="00FC49E2">
      <w:pPr>
        <w:widowControl w:val="0"/>
        <w:suppressAutoHyphens/>
        <w:jc w:val="both"/>
        <w:rPr>
          <w:rFonts w:ascii="Arial" w:eastAsia="Times New Roman" w:hAnsi="Arial" w:cs="Arial"/>
          <w:bCs/>
          <w:sz w:val="18"/>
          <w:szCs w:val="18"/>
          <w:lang w:eastAsia="zh-CN"/>
        </w:rPr>
      </w:pPr>
    </w:p>
    <w:p w14:paraId="484B05B6" w14:textId="4FD61921" w:rsidR="00056947" w:rsidRPr="00B63890" w:rsidRDefault="00056947" w:rsidP="00684AB1">
      <w:pPr>
        <w:jc w:val="center"/>
        <w:rPr>
          <w:rFonts w:ascii="Arial" w:eastAsia="Times New Roman" w:hAnsi="Arial" w:cs="Arial"/>
          <w:b/>
          <w:sz w:val="18"/>
          <w:szCs w:val="18"/>
          <w:lang w:eastAsia="pl-PL"/>
        </w:rPr>
      </w:pPr>
    </w:p>
    <w:sectPr w:rsidR="00056947" w:rsidRPr="00B63890" w:rsidSect="00604A62">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decimal"/>
      <w:lvlText w:val="%3)"/>
      <w:lvlJc w:val="left"/>
      <w:pPr>
        <w:tabs>
          <w:tab w:val="num" w:pos="0"/>
        </w:tabs>
      </w:pPr>
    </w:lvl>
    <w:lvl w:ilvl="3">
      <w:start w:val="3"/>
      <w:numFmt w:val="decimal"/>
      <w:lvlText w:val="%4)"/>
      <w:lvlJc w:val="left"/>
      <w:pPr>
        <w:tabs>
          <w:tab w:val="num" w:pos="0"/>
        </w:tabs>
      </w:pPr>
    </w:lvl>
    <w:lvl w:ilvl="4">
      <w:start w:val="1"/>
      <w:numFmt w:val="decimal"/>
      <w:lvlText w:val="%5."/>
      <w:lvlJc w:val="left"/>
      <w:pPr>
        <w:tabs>
          <w:tab w:val="num" w:pos="0"/>
        </w:tabs>
      </w:pPr>
      <w:rPr>
        <w:rFonts w:ascii="Calibri" w:hAnsi="Calibri" w:cs="Calibri"/>
        <w:b/>
        <w:bCs/>
        <w:i w:val="0"/>
        <w:iCs w:val="0"/>
        <w:caps w:val="0"/>
        <w:smallCaps w:val="0"/>
        <w:strike w:val="0"/>
        <w:dstrike w:val="0"/>
        <w:color w:val="000000"/>
        <w:spacing w:val="0"/>
        <w:w w:val="100"/>
        <w:position w:val="0"/>
        <w:sz w:val="19"/>
        <w:szCs w:val="19"/>
        <w:u w:val="none"/>
        <w:vertAlign w:val="baseline"/>
      </w:rPr>
    </w:lvl>
    <w:lvl w:ilvl="5">
      <w:start w:val="1"/>
      <w:numFmt w:val="lowerLetter"/>
      <w:lvlText w:val="%6."/>
      <w:lvlJc w:val="left"/>
      <w:pPr>
        <w:tabs>
          <w:tab w:val="num" w:pos="360"/>
        </w:tabs>
        <w:ind w:left="360" w:hanging="360"/>
      </w:pPr>
      <w:rPr>
        <w:rFonts w:hint="default"/>
      </w:rPr>
    </w:lvl>
    <w:lvl w:ilvl="6">
      <w:start w:val="1"/>
      <w:numFmt w:val="lowerLetter"/>
      <w:lvlText w:val="%7)"/>
      <w:lvlJc w:val="left"/>
      <w:pPr>
        <w:tabs>
          <w:tab w:val="num" w:pos="0"/>
        </w:tabs>
      </w:pPr>
      <w:rPr>
        <w:rFonts w:ascii="Calibri" w:hAnsi="Calibri" w:cs="Calibri"/>
        <w:b/>
        <w:bCs/>
        <w:i w:val="0"/>
        <w:iCs w:val="0"/>
        <w:caps w:val="0"/>
        <w:smallCaps w:val="0"/>
        <w:strike w:val="0"/>
        <w:dstrike w:val="0"/>
        <w:color w:val="000000"/>
        <w:spacing w:val="0"/>
        <w:w w:val="100"/>
        <w:position w:val="0"/>
        <w:sz w:val="19"/>
        <w:szCs w:val="19"/>
        <w:u w:val="none"/>
        <w:vertAlign w:val="baseline"/>
      </w:rPr>
    </w:lvl>
    <w:lvl w:ilvl="7">
      <w:start w:val="1"/>
      <w:numFmt w:val="lowerLetter"/>
      <w:lvlText w:val="%8)"/>
      <w:lvlJc w:val="left"/>
      <w:pPr>
        <w:tabs>
          <w:tab w:val="num" w:pos="0"/>
        </w:tabs>
      </w:pPr>
      <w:rPr>
        <w:rFonts w:ascii="Calibri" w:hAnsi="Calibri" w:cs="Calibri"/>
        <w:b/>
        <w:bCs/>
        <w:i w:val="0"/>
        <w:iCs w:val="0"/>
        <w:caps w:val="0"/>
        <w:smallCaps w:val="0"/>
        <w:strike w:val="0"/>
        <w:dstrike w:val="0"/>
        <w:color w:val="000000"/>
        <w:spacing w:val="0"/>
        <w:w w:val="100"/>
        <w:position w:val="0"/>
        <w:sz w:val="19"/>
        <w:szCs w:val="19"/>
        <w:u w:val="none"/>
        <w:vertAlign w:val="baseline"/>
      </w:rPr>
    </w:lvl>
    <w:lvl w:ilvl="8">
      <w:start w:val="1"/>
      <w:numFmt w:val="lowerLetter"/>
      <w:lvlText w:val="%9)"/>
      <w:lvlJc w:val="left"/>
      <w:pPr>
        <w:tabs>
          <w:tab w:val="num" w:pos="0"/>
        </w:tabs>
      </w:pPr>
      <w:rPr>
        <w:rFonts w:ascii="Calibri" w:hAnsi="Calibri" w:cs="Calibri"/>
        <w:b/>
        <w:bCs/>
        <w:i w:val="0"/>
        <w:iCs w:val="0"/>
        <w:caps w:val="0"/>
        <w:smallCaps w:val="0"/>
        <w:strike w:val="0"/>
        <w:dstrike w:val="0"/>
        <w:color w:val="000000"/>
        <w:spacing w:val="0"/>
        <w:w w:val="100"/>
        <w:position w:val="0"/>
        <w:sz w:val="19"/>
        <w:szCs w:val="19"/>
        <w:u w:val="none"/>
        <w:vertAlign w:val="baseline"/>
      </w:rPr>
    </w:lvl>
  </w:abstractNum>
  <w:abstractNum w:abstractNumId="1" w15:restartNumberingAfterBreak="0">
    <w:nsid w:val="00000009"/>
    <w:multiLevelType w:val="singleLevel"/>
    <w:tmpl w:val="00000009"/>
    <w:name w:val="WW8Num9"/>
    <w:lvl w:ilvl="0">
      <w:start w:val="1"/>
      <w:numFmt w:val="bullet"/>
      <w:lvlText w:val=""/>
      <w:lvlJc w:val="left"/>
      <w:pPr>
        <w:tabs>
          <w:tab w:val="num" w:pos="2138"/>
        </w:tabs>
        <w:ind w:left="2138" w:hanging="360"/>
      </w:pPr>
      <w:rPr>
        <w:rFonts w:ascii="Wingdings" w:hAnsi="Wingdings" w:cs="Wingdings" w:hint="default"/>
        <w:sz w:val="24"/>
        <w:szCs w:val="24"/>
      </w:rPr>
    </w:lvl>
  </w:abstractNum>
  <w:abstractNum w:abstractNumId="2" w15:restartNumberingAfterBreak="0">
    <w:nsid w:val="0000000F"/>
    <w:multiLevelType w:val="multilevel"/>
    <w:tmpl w:val="0000000F"/>
    <w:name w:val="WW8Num287"/>
    <w:lvl w:ilvl="0">
      <w:start w:val="1"/>
      <w:numFmt w:val="decimal"/>
      <w:suff w:val="noth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13"/>
    <w:multiLevelType w:val="singleLevel"/>
    <w:tmpl w:val="00000013"/>
    <w:name w:val="WW8Num19"/>
    <w:lvl w:ilvl="0">
      <w:numFmt w:val="bullet"/>
      <w:lvlText w:val=""/>
      <w:lvlJc w:val="left"/>
      <w:pPr>
        <w:tabs>
          <w:tab w:val="num" w:pos="360"/>
        </w:tabs>
        <w:ind w:left="360" w:hanging="360"/>
      </w:pPr>
      <w:rPr>
        <w:rFonts w:ascii="Symbol" w:hAnsi="Symbol" w:cs="Symbol"/>
      </w:rPr>
    </w:lvl>
  </w:abstractNum>
  <w:abstractNum w:abstractNumId="4" w15:restartNumberingAfterBreak="0">
    <w:nsid w:val="00000016"/>
    <w:multiLevelType w:val="multilevel"/>
    <w:tmpl w:val="00000016"/>
    <w:name w:val="WW8Num22"/>
    <w:lvl w:ilvl="0">
      <w:start w:val="1"/>
      <w:numFmt w:val="lowerLetter"/>
      <w:lvlText w:val="%1."/>
      <w:lvlJc w:val="left"/>
      <w:pPr>
        <w:tabs>
          <w:tab w:val="num" w:pos="360"/>
        </w:tabs>
        <w:ind w:left="360" w:hanging="360"/>
      </w:pPr>
      <w:rPr>
        <w:rFonts w:ascii="Arial" w:hAnsi="Arial" w:cs="Arial" w:hint="default"/>
        <w:bCs/>
      </w:rPr>
    </w:lvl>
    <w:lvl w:ilvl="1">
      <w:start w:val="12"/>
      <w:numFmt w:val="decimal"/>
      <w:lvlText w:val="%2."/>
      <w:lvlJc w:val="left"/>
      <w:pPr>
        <w:tabs>
          <w:tab w:val="num" w:pos="1440"/>
        </w:tabs>
        <w:ind w:left="1440" w:hanging="360"/>
      </w:pPr>
      <w:rPr>
        <w:rFonts w:ascii="Arial" w:hAnsi="Arial" w:cs="Arial" w:hint="default"/>
        <w:bCs/>
      </w:rPr>
    </w:lvl>
    <w:lvl w:ilvl="2">
      <w:start w:val="1"/>
      <w:numFmt w:val="decimal"/>
      <w:lvlText w:val="%3."/>
      <w:lvlJc w:val="left"/>
      <w:pPr>
        <w:tabs>
          <w:tab w:val="num" w:pos="2340"/>
        </w:tabs>
        <w:ind w:left="2340" w:hanging="360"/>
      </w:pPr>
      <w:rPr>
        <w:rFonts w:ascii="Arial" w:hAnsi="Arial" w:cs="Arial" w:hint="default"/>
        <w:b w:val="0"/>
        <w:i w:val="0"/>
        <w:sz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E"/>
    <w:multiLevelType w:val="singleLevel"/>
    <w:tmpl w:val="0000001E"/>
    <w:name w:val="WW8Num30"/>
    <w:lvl w:ilvl="0">
      <w:start w:val="1"/>
      <w:numFmt w:val="decimal"/>
      <w:lvlText w:val="%1."/>
      <w:lvlJc w:val="left"/>
      <w:pPr>
        <w:tabs>
          <w:tab w:val="num" w:pos="360"/>
        </w:tabs>
        <w:ind w:left="357" w:hanging="357"/>
      </w:pPr>
      <w:rPr>
        <w:rFonts w:ascii="Arial" w:eastAsia="Times New Roman" w:hAnsi="Arial"/>
      </w:rPr>
    </w:lvl>
  </w:abstractNum>
  <w:abstractNum w:abstractNumId="6" w15:restartNumberingAfterBreak="0">
    <w:nsid w:val="00000022"/>
    <w:multiLevelType w:val="singleLevel"/>
    <w:tmpl w:val="749C156A"/>
    <w:name w:val="WW8Num34"/>
    <w:lvl w:ilvl="0">
      <w:start w:val="1"/>
      <w:numFmt w:val="decimal"/>
      <w:lvlText w:val="%1."/>
      <w:lvlJc w:val="left"/>
      <w:pPr>
        <w:tabs>
          <w:tab w:val="num" w:pos="360"/>
        </w:tabs>
        <w:ind w:left="360" w:hanging="360"/>
      </w:pPr>
      <w:rPr>
        <w:rFonts w:ascii="Arial" w:hAnsi="Arial" w:cs="Arial" w:hint="default"/>
        <w:b w:val="0"/>
        <w:i w:val="0"/>
        <w:sz w:val="18"/>
        <w:szCs w:val="18"/>
      </w:rPr>
    </w:lvl>
  </w:abstractNum>
  <w:abstractNum w:abstractNumId="7" w15:restartNumberingAfterBreak="0">
    <w:nsid w:val="00000026"/>
    <w:multiLevelType w:val="singleLevel"/>
    <w:tmpl w:val="8A0204CA"/>
    <w:name w:val="WW8Num38"/>
    <w:lvl w:ilvl="0">
      <w:start w:val="2"/>
      <w:numFmt w:val="decimal"/>
      <w:lvlText w:val="%1."/>
      <w:lvlJc w:val="left"/>
      <w:pPr>
        <w:tabs>
          <w:tab w:val="num" w:pos="360"/>
        </w:tabs>
        <w:ind w:left="360" w:hanging="360"/>
      </w:pPr>
      <w:rPr>
        <w:b w:val="0"/>
        <w:bCs w:val="0"/>
        <w:i w:val="0"/>
        <w:iCs w:val="0"/>
        <w:strike w:val="0"/>
        <w:dstrike w:val="0"/>
        <w:sz w:val="18"/>
        <w:szCs w:val="18"/>
        <w:u w:val="none"/>
        <w:effect w:val="none"/>
      </w:rPr>
    </w:lvl>
  </w:abstractNum>
  <w:abstractNum w:abstractNumId="8" w15:restartNumberingAfterBreak="0">
    <w:nsid w:val="00000041"/>
    <w:multiLevelType w:val="multilevel"/>
    <w:tmpl w:val="A9B2B64E"/>
    <w:name w:val="WW8Num222"/>
    <w:lvl w:ilvl="0">
      <w:start w:val="13"/>
      <w:numFmt w:val="decimal"/>
      <w:lvlText w:val="%1."/>
      <w:lvlJc w:val="left"/>
      <w:pPr>
        <w:tabs>
          <w:tab w:val="num" w:pos="2340"/>
        </w:tabs>
        <w:ind w:left="2340" w:hanging="360"/>
      </w:pPr>
      <w:rPr>
        <w:rFonts w:ascii="Arial" w:hAnsi="Arial" w:cs="Arial" w:hint="default"/>
        <w:b w:val="0"/>
        <w:i w:val="0"/>
        <w:sz w:val="22"/>
        <w:szCs w:val="20"/>
      </w:rPr>
    </w:lvl>
    <w:lvl w:ilvl="1">
      <w:start w:val="1"/>
      <w:numFmt w:val="lowerLetter"/>
      <w:lvlText w:val="%2."/>
      <w:lvlJc w:val="left"/>
      <w:pPr>
        <w:tabs>
          <w:tab w:val="num" w:pos="1440"/>
        </w:tabs>
        <w:ind w:left="1440" w:hanging="360"/>
      </w:pPr>
    </w:lvl>
    <w:lvl w:ilvl="2">
      <w:start w:val="13"/>
      <w:numFmt w:val="decimal"/>
      <w:lvlText w:val="%3."/>
      <w:lvlJc w:val="left"/>
      <w:pPr>
        <w:tabs>
          <w:tab w:val="num" w:pos="2340"/>
        </w:tabs>
        <w:ind w:left="2340" w:hanging="360"/>
      </w:pPr>
      <w:rPr>
        <w:rFonts w:ascii="Arial" w:hAnsi="Arial" w:cs="Arial" w:hint="default"/>
        <w:b w:val="0"/>
        <w:i w:val="0"/>
        <w:sz w:val="18"/>
        <w:szCs w:val="18"/>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26D30B6"/>
    <w:multiLevelType w:val="hybridMultilevel"/>
    <w:tmpl w:val="171E4B4A"/>
    <w:lvl w:ilvl="0" w:tplc="36D27166">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028549C5"/>
    <w:multiLevelType w:val="hybridMultilevel"/>
    <w:tmpl w:val="7EF04356"/>
    <w:lvl w:ilvl="0" w:tplc="D56E8948">
      <w:start w:val="2"/>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4ED2F05"/>
    <w:multiLevelType w:val="hybridMultilevel"/>
    <w:tmpl w:val="3D2E7BF4"/>
    <w:lvl w:ilvl="0" w:tplc="0415000F">
      <w:start w:val="1"/>
      <w:numFmt w:val="decimal"/>
      <w:lvlText w:val="%1."/>
      <w:lvlJc w:val="left"/>
      <w:pPr>
        <w:tabs>
          <w:tab w:val="num" w:pos="720"/>
        </w:tabs>
        <w:ind w:left="720" w:hanging="360"/>
      </w:pPr>
    </w:lvl>
    <w:lvl w:ilvl="1" w:tplc="7224379A">
      <w:start w:val="1"/>
      <w:numFmt w:val="lowerLetter"/>
      <w:lvlText w:val="%2."/>
      <w:lvlJc w:val="left"/>
      <w:pPr>
        <w:tabs>
          <w:tab w:val="num" w:pos="1440"/>
        </w:tabs>
        <w:ind w:left="1440" w:hanging="360"/>
      </w:pPr>
      <w:rPr>
        <w:rFonts w:ascii="Arial" w:hAnsi="Arial" w:hint="default"/>
        <w:b w:val="0"/>
        <w:i w:val="0"/>
        <w:sz w:val="22"/>
      </w:rPr>
    </w:lvl>
    <w:lvl w:ilvl="2" w:tplc="FB300344">
      <w:start w:val="2"/>
      <w:numFmt w:val="lowerLetter"/>
      <w:lvlText w:val="%3."/>
      <w:lvlJc w:val="left"/>
      <w:pPr>
        <w:tabs>
          <w:tab w:val="num" w:pos="2340"/>
        </w:tabs>
        <w:ind w:left="2340" w:hanging="360"/>
      </w:pPr>
      <w:rPr>
        <w:rFonts w:ascii="Arial" w:eastAsia="Arial" w:hAnsi="Arial" w:cs="Arial" w:hint="default"/>
        <w:sz w:val="2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05A23EB9"/>
    <w:multiLevelType w:val="multilevel"/>
    <w:tmpl w:val="25C20C52"/>
    <w:styleLink w:val="WW8Num155"/>
    <w:lvl w:ilvl="0">
      <w:numFmt w:val="bullet"/>
      <w:lvlText w:val=""/>
      <w:lvlJc w:val="left"/>
      <w:pPr>
        <w:ind w:left="1136" w:hanging="360"/>
      </w:pPr>
      <w:rPr>
        <w:rFonts w:ascii="Symbol" w:hAnsi="Symbol" w:cs="Symbol"/>
        <w:sz w:val="18"/>
        <w:szCs w:val="18"/>
      </w:rPr>
    </w:lvl>
    <w:lvl w:ilvl="1">
      <w:numFmt w:val="bullet"/>
      <w:lvlText w:val="o"/>
      <w:lvlJc w:val="left"/>
      <w:pPr>
        <w:ind w:left="1856" w:hanging="360"/>
      </w:pPr>
      <w:rPr>
        <w:rFonts w:ascii="Courier New" w:hAnsi="Courier New" w:cs="Courier New"/>
      </w:rPr>
    </w:lvl>
    <w:lvl w:ilvl="2">
      <w:numFmt w:val="bullet"/>
      <w:lvlText w:val=""/>
      <w:lvlJc w:val="left"/>
      <w:pPr>
        <w:ind w:left="2576" w:hanging="360"/>
      </w:pPr>
      <w:rPr>
        <w:rFonts w:ascii="Wingdings" w:hAnsi="Wingdings" w:cs="Wingdings"/>
      </w:rPr>
    </w:lvl>
    <w:lvl w:ilvl="3">
      <w:numFmt w:val="bullet"/>
      <w:lvlText w:val=""/>
      <w:lvlJc w:val="left"/>
      <w:pPr>
        <w:ind w:left="3296" w:hanging="360"/>
      </w:pPr>
      <w:rPr>
        <w:rFonts w:ascii="Symbol" w:hAnsi="Symbol" w:cs="Symbol"/>
        <w:sz w:val="18"/>
        <w:szCs w:val="18"/>
      </w:rPr>
    </w:lvl>
    <w:lvl w:ilvl="4">
      <w:numFmt w:val="bullet"/>
      <w:lvlText w:val="o"/>
      <w:lvlJc w:val="left"/>
      <w:pPr>
        <w:ind w:left="4016" w:hanging="360"/>
      </w:pPr>
      <w:rPr>
        <w:rFonts w:ascii="Courier New" w:hAnsi="Courier New" w:cs="Courier New"/>
      </w:rPr>
    </w:lvl>
    <w:lvl w:ilvl="5">
      <w:numFmt w:val="bullet"/>
      <w:lvlText w:val=""/>
      <w:lvlJc w:val="left"/>
      <w:pPr>
        <w:ind w:left="4736" w:hanging="360"/>
      </w:pPr>
      <w:rPr>
        <w:rFonts w:ascii="Wingdings" w:hAnsi="Wingdings" w:cs="Wingdings"/>
      </w:rPr>
    </w:lvl>
    <w:lvl w:ilvl="6">
      <w:numFmt w:val="bullet"/>
      <w:lvlText w:val=""/>
      <w:lvlJc w:val="left"/>
      <w:pPr>
        <w:ind w:left="5456" w:hanging="360"/>
      </w:pPr>
      <w:rPr>
        <w:rFonts w:ascii="Symbol" w:hAnsi="Symbol" w:cs="Symbol"/>
        <w:sz w:val="18"/>
        <w:szCs w:val="18"/>
      </w:rPr>
    </w:lvl>
    <w:lvl w:ilvl="7">
      <w:numFmt w:val="bullet"/>
      <w:lvlText w:val="o"/>
      <w:lvlJc w:val="left"/>
      <w:pPr>
        <w:ind w:left="6176" w:hanging="360"/>
      </w:pPr>
      <w:rPr>
        <w:rFonts w:ascii="Courier New" w:hAnsi="Courier New" w:cs="Courier New"/>
      </w:rPr>
    </w:lvl>
    <w:lvl w:ilvl="8">
      <w:numFmt w:val="bullet"/>
      <w:lvlText w:val=""/>
      <w:lvlJc w:val="left"/>
      <w:pPr>
        <w:ind w:left="6896" w:hanging="360"/>
      </w:pPr>
      <w:rPr>
        <w:rFonts w:ascii="Wingdings" w:hAnsi="Wingdings" w:cs="Wingdings"/>
      </w:rPr>
    </w:lvl>
  </w:abstractNum>
  <w:abstractNum w:abstractNumId="13" w15:restartNumberingAfterBreak="0">
    <w:nsid w:val="064C482F"/>
    <w:multiLevelType w:val="hybridMultilevel"/>
    <w:tmpl w:val="F6940C1E"/>
    <w:name w:val="WW8Num59222"/>
    <w:lvl w:ilvl="0" w:tplc="E390B48A">
      <w:start w:val="1"/>
      <w:numFmt w:val="decimal"/>
      <w:lvlText w:val="%1."/>
      <w:lvlJc w:val="left"/>
      <w:pPr>
        <w:ind w:left="1800" w:hanging="360"/>
      </w:pPr>
      <w:rPr>
        <w:rFonts w:ascii="Arial" w:hAnsi="Arial" w:cs="Arial" w:hint="default"/>
        <w:b w:val="0"/>
        <w:i w:val="0"/>
        <w:sz w:val="18"/>
        <w:szCs w:val="18"/>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071D0B64"/>
    <w:multiLevelType w:val="hybridMultilevel"/>
    <w:tmpl w:val="39AABD9E"/>
    <w:lvl w:ilvl="0" w:tplc="F8A0CD10">
      <w:start w:val="1"/>
      <w:numFmt w:val="decimal"/>
      <w:lvlText w:val="5.%1."/>
      <w:lvlJc w:val="left"/>
      <w:pPr>
        <w:ind w:left="720" w:hanging="360"/>
      </w:pPr>
      <w:rPr>
        <w:rFonts w:ascii="Arial" w:hAnsi="Arial" w:hint="default"/>
        <w:b w:val="0"/>
        <w:i w:val="0"/>
        <w:caps w:val="0"/>
        <w:strike w:val="0"/>
        <w:dstrike w:val="0"/>
        <w:vanish w:val="0"/>
        <w:color w:val="000000"/>
        <w:sz w:val="18"/>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286DD8"/>
    <w:multiLevelType w:val="hybridMultilevel"/>
    <w:tmpl w:val="948AFDF2"/>
    <w:lvl w:ilvl="0" w:tplc="8F02DA9C">
      <w:start w:val="1"/>
      <w:numFmt w:val="decimal"/>
      <w:lvlText w:val="%1."/>
      <w:lvlJc w:val="left"/>
      <w:pPr>
        <w:tabs>
          <w:tab w:val="num" w:pos="360"/>
        </w:tabs>
        <w:ind w:left="360" w:hanging="360"/>
      </w:pPr>
      <w:rPr>
        <w:rFonts w:hint="default"/>
        <w:b w:val="0"/>
      </w:rPr>
    </w:lvl>
    <w:lvl w:ilvl="1" w:tplc="13D65B78">
      <w:start w:val="1"/>
      <w:numFmt w:val="bullet"/>
      <w:lvlText w:val=""/>
      <w:lvlJc w:val="left"/>
      <w:pPr>
        <w:tabs>
          <w:tab w:val="num" w:pos="1800"/>
        </w:tabs>
        <w:ind w:left="1800" w:hanging="360"/>
      </w:pPr>
      <w:rPr>
        <w:rFonts w:ascii="Wingdings" w:hAnsi="Wingdings" w:hint="default"/>
        <w:b w:val="0"/>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6" w15:restartNumberingAfterBreak="0">
    <w:nsid w:val="18162AD0"/>
    <w:multiLevelType w:val="hybridMultilevel"/>
    <w:tmpl w:val="ACCA5642"/>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 w15:restartNumberingAfterBreak="0">
    <w:nsid w:val="18454523"/>
    <w:multiLevelType w:val="hybridMultilevel"/>
    <w:tmpl w:val="67488DBA"/>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C6F7EEC"/>
    <w:multiLevelType w:val="hybridMultilevel"/>
    <w:tmpl w:val="86E6ACE8"/>
    <w:lvl w:ilvl="0" w:tplc="ED102C3A">
      <w:start w:val="1"/>
      <w:numFmt w:val="decimal"/>
      <w:lvlText w:val="%1."/>
      <w:lvlJc w:val="left"/>
      <w:pPr>
        <w:ind w:left="1146" w:hanging="360"/>
      </w:pPr>
      <w:rPr>
        <w:rFonts w:hint="default"/>
        <w:b w:val="0"/>
        <w:i w:val="0"/>
        <w:sz w:val="18"/>
        <w:szCs w:val="18"/>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1C787070"/>
    <w:multiLevelType w:val="hybridMultilevel"/>
    <w:tmpl w:val="9752BB10"/>
    <w:name w:val="WW8Num592222222222"/>
    <w:lvl w:ilvl="0" w:tplc="F752B2FA">
      <w:start w:val="1"/>
      <w:numFmt w:val="decimal"/>
      <w:lvlText w:val="2.%1."/>
      <w:lvlJc w:val="left"/>
      <w:pPr>
        <w:ind w:left="1146" w:hanging="360"/>
      </w:pPr>
      <w:rPr>
        <w:rFonts w:hint="default"/>
        <w:b w:val="0"/>
        <w:i w:val="0"/>
        <w:sz w:val="18"/>
        <w:szCs w:val="18"/>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1D102DC8"/>
    <w:multiLevelType w:val="hybridMultilevel"/>
    <w:tmpl w:val="012C39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DAF72DA"/>
    <w:multiLevelType w:val="hybridMultilevel"/>
    <w:tmpl w:val="73842984"/>
    <w:lvl w:ilvl="0" w:tplc="FC062120">
      <w:start w:val="1"/>
      <w:numFmt w:val="decimal"/>
      <w:lvlText w:val="%1."/>
      <w:lvlJc w:val="left"/>
      <w:pPr>
        <w:tabs>
          <w:tab w:val="num" w:pos="397"/>
        </w:tabs>
        <w:ind w:left="397" w:hanging="397"/>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2179657F"/>
    <w:multiLevelType w:val="hybridMultilevel"/>
    <w:tmpl w:val="0E3A4CF4"/>
    <w:lvl w:ilvl="0" w:tplc="886AD8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29B3E39"/>
    <w:multiLevelType w:val="multilevel"/>
    <w:tmpl w:val="73805C88"/>
    <w:lvl w:ilvl="0">
      <w:start w:val="2"/>
      <w:numFmt w:val="lowerLetter"/>
      <w:lvlText w:val="%1."/>
      <w:lvlJc w:val="left"/>
      <w:pPr>
        <w:tabs>
          <w:tab w:val="num" w:pos="360"/>
        </w:tabs>
        <w:ind w:left="360" w:hanging="360"/>
      </w:pPr>
      <w:rPr>
        <w:rFonts w:ascii="Arial" w:hAnsi="Arial" w:cs="Arial" w:hint="default"/>
        <w:bCs/>
      </w:rPr>
    </w:lvl>
    <w:lvl w:ilvl="1">
      <w:start w:val="11"/>
      <w:numFmt w:val="decimal"/>
      <w:lvlText w:val="%2."/>
      <w:lvlJc w:val="left"/>
      <w:pPr>
        <w:tabs>
          <w:tab w:val="num" w:pos="1440"/>
        </w:tabs>
        <w:ind w:left="1440" w:hanging="360"/>
      </w:pPr>
      <w:rPr>
        <w:rFonts w:ascii="Arial" w:hAnsi="Arial" w:cs="Arial" w:hint="default"/>
        <w:bCs/>
      </w:rPr>
    </w:lvl>
    <w:lvl w:ilvl="2">
      <w:start w:val="1"/>
      <w:numFmt w:val="decimal"/>
      <w:lvlText w:val="%3."/>
      <w:lvlJc w:val="left"/>
      <w:pPr>
        <w:tabs>
          <w:tab w:val="num" w:pos="2340"/>
        </w:tabs>
        <w:ind w:left="2340" w:hanging="360"/>
      </w:pPr>
      <w:rPr>
        <w:rFonts w:ascii="Arial" w:hAnsi="Arial" w:cs="Arial" w:hint="default"/>
        <w:b w:val="0"/>
        <w:i w:val="0"/>
        <w:sz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64449B1"/>
    <w:multiLevelType w:val="hybridMultilevel"/>
    <w:tmpl w:val="A4D872A4"/>
    <w:lvl w:ilvl="0" w:tplc="64F6A81C">
      <w:start w:val="1"/>
      <w:numFmt w:val="decimal"/>
      <w:pStyle w:val="Listapunktowana"/>
      <w:lvlText w:val="%1)"/>
      <w:lvlJc w:val="left"/>
      <w:pPr>
        <w:tabs>
          <w:tab w:val="left" w:pos="283"/>
        </w:tabs>
        <w:ind w:left="0" w:hanging="283"/>
      </w:pPr>
    </w:lvl>
    <w:lvl w:ilvl="1" w:tplc="A6602152">
      <w:start w:val="1"/>
      <w:numFmt w:val="lowerLetter"/>
      <w:lvlText w:val="%2)"/>
      <w:lvlJc w:val="left"/>
      <w:pPr>
        <w:tabs>
          <w:tab w:val="left" w:pos="567"/>
        </w:tabs>
        <w:ind w:left="567" w:hanging="283"/>
      </w:pPr>
    </w:lvl>
    <w:lvl w:ilvl="2" w:tplc="AF5A7EEC">
      <w:numFmt w:val="decimal"/>
      <w:lvlText w:val=""/>
      <w:lvlJc w:val="left"/>
      <w:pPr>
        <w:ind w:left="0" w:firstLine="0"/>
      </w:pPr>
    </w:lvl>
    <w:lvl w:ilvl="3" w:tplc="934C2E2A">
      <w:numFmt w:val="decimal"/>
      <w:lvlText w:val=""/>
      <w:lvlJc w:val="left"/>
      <w:pPr>
        <w:ind w:left="0" w:firstLine="0"/>
      </w:pPr>
    </w:lvl>
    <w:lvl w:ilvl="4" w:tplc="4C0E2910">
      <w:numFmt w:val="decimal"/>
      <w:lvlText w:val=""/>
      <w:lvlJc w:val="left"/>
      <w:pPr>
        <w:ind w:left="0" w:firstLine="0"/>
      </w:pPr>
    </w:lvl>
    <w:lvl w:ilvl="5" w:tplc="8F0E74F4">
      <w:numFmt w:val="decimal"/>
      <w:lvlText w:val=""/>
      <w:lvlJc w:val="left"/>
      <w:pPr>
        <w:ind w:left="0" w:firstLine="0"/>
      </w:pPr>
    </w:lvl>
    <w:lvl w:ilvl="6" w:tplc="4E08011E">
      <w:numFmt w:val="decimal"/>
      <w:lvlText w:val=""/>
      <w:lvlJc w:val="left"/>
      <w:pPr>
        <w:ind w:left="0" w:firstLine="0"/>
      </w:pPr>
    </w:lvl>
    <w:lvl w:ilvl="7" w:tplc="17D83178">
      <w:numFmt w:val="decimal"/>
      <w:lvlText w:val=""/>
      <w:lvlJc w:val="left"/>
      <w:pPr>
        <w:ind w:left="0" w:firstLine="0"/>
      </w:pPr>
    </w:lvl>
    <w:lvl w:ilvl="8" w:tplc="220ED696">
      <w:numFmt w:val="decimal"/>
      <w:lvlText w:val=""/>
      <w:lvlJc w:val="left"/>
      <w:pPr>
        <w:ind w:left="0" w:firstLine="0"/>
      </w:pPr>
    </w:lvl>
  </w:abstractNum>
  <w:abstractNum w:abstractNumId="25" w15:restartNumberingAfterBreak="0">
    <w:nsid w:val="2EBB7D40"/>
    <w:multiLevelType w:val="hybridMultilevel"/>
    <w:tmpl w:val="0222256A"/>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3B97873"/>
    <w:multiLevelType w:val="hybridMultilevel"/>
    <w:tmpl w:val="1974C35E"/>
    <w:lvl w:ilvl="0" w:tplc="0415000F">
      <w:start w:val="1"/>
      <w:numFmt w:val="decimal"/>
      <w:lvlText w:val="%1."/>
      <w:lvlJc w:val="left"/>
      <w:pPr>
        <w:ind w:left="5889"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E032ED0"/>
    <w:multiLevelType w:val="hybridMultilevel"/>
    <w:tmpl w:val="FC8C0B3E"/>
    <w:lvl w:ilvl="0" w:tplc="8E04B75A">
      <w:start w:val="1"/>
      <w:numFmt w:val="lowerLetter"/>
      <w:lvlText w:val="%1)"/>
      <w:lvlJc w:val="left"/>
      <w:pPr>
        <w:ind w:left="1440" w:hanging="360"/>
      </w:pPr>
      <w:rPr>
        <w:rFonts w:asciiTheme="minorHAnsi" w:eastAsiaTheme="minorHAnsi" w:hAnsiTheme="minorHAnsi" w:cstheme="minorHAnsi"/>
      </w:rPr>
    </w:lvl>
    <w:lvl w:ilvl="1" w:tplc="04150003">
      <w:numFmt w:val="decimal"/>
      <w:lvlText w:val="o"/>
      <w:lvlJc w:val="left"/>
      <w:pPr>
        <w:ind w:left="2160" w:hanging="360"/>
      </w:pPr>
      <w:rPr>
        <w:rFonts w:ascii="Courier New" w:hAnsi="Courier New" w:cs="Courier New" w:hint="default"/>
      </w:rPr>
    </w:lvl>
    <w:lvl w:ilvl="2" w:tplc="04150005">
      <w:numFmt w:val="decimal"/>
      <w:lvlText w:val=""/>
      <w:lvlJc w:val="left"/>
      <w:pPr>
        <w:ind w:left="2880" w:hanging="360"/>
      </w:pPr>
      <w:rPr>
        <w:rFonts w:ascii="Wingdings" w:hAnsi="Wingdings" w:hint="default"/>
      </w:rPr>
    </w:lvl>
    <w:lvl w:ilvl="3" w:tplc="04150001">
      <w:numFmt w:val="decimal"/>
      <w:lvlText w:val=""/>
      <w:lvlJc w:val="left"/>
      <w:pPr>
        <w:ind w:left="3600" w:hanging="360"/>
      </w:pPr>
      <w:rPr>
        <w:rFonts w:ascii="Symbol" w:hAnsi="Symbol" w:hint="default"/>
      </w:rPr>
    </w:lvl>
    <w:lvl w:ilvl="4" w:tplc="04150003">
      <w:numFmt w:val="decimal"/>
      <w:lvlText w:val="o"/>
      <w:lvlJc w:val="left"/>
      <w:pPr>
        <w:ind w:left="4320" w:hanging="360"/>
      </w:pPr>
      <w:rPr>
        <w:rFonts w:ascii="Courier New" w:hAnsi="Courier New" w:cs="Courier New" w:hint="default"/>
      </w:rPr>
    </w:lvl>
    <w:lvl w:ilvl="5" w:tplc="04150005">
      <w:numFmt w:val="decimal"/>
      <w:lvlText w:val=""/>
      <w:lvlJc w:val="left"/>
      <w:pPr>
        <w:ind w:left="5040" w:hanging="360"/>
      </w:pPr>
      <w:rPr>
        <w:rFonts w:ascii="Wingdings" w:hAnsi="Wingdings" w:hint="default"/>
      </w:rPr>
    </w:lvl>
    <w:lvl w:ilvl="6" w:tplc="04150001">
      <w:numFmt w:val="decimal"/>
      <w:lvlText w:val=""/>
      <w:lvlJc w:val="left"/>
      <w:pPr>
        <w:ind w:left="5760" w:hanging="360"/>
      </w:pPr>
      <w:rPr>
        <w:rFonts w:ascii="Symbol" w:hAnsi="Symbol" w:hint="default"/>
      </w:rPr>
    </w:lvl>
    <w:lvl w:ilvl="7" w:tplc="04150003">
      <w:numFmt w:val="decimal"/>
      <w:lvlText w:val="o"/>
      <w:lvlJc w:val="left"/>
      <w:pPr>
        <w:ind w:left="6480" w:hanging="360"/>
      </w:pPr>
      <w:rPr>
        <w:rFonts w:ascii="Courier New" w:hAnsi="Courier New" w:cs="Courier New" w:hint="default"/>
      </w:rPr>
    </w:lvl>
    <w:lvl w:ilvl="8" w:tplc="04150005">
      <w:numFmt w:val="decimal"/>
      <w:lvlText w:val=""/>
      <w:lvlJc w:val="left"/>
      <w:pPr>
        <w:ind w:left="7200" w:hanging="360"/>
      </w:pPr>
      <w:rPr>
        <w:rFonts w:ascii="Wingdings" w:hAnsi="Wingdings" w:hint="default"/>
      </w:rPr>
    </w:lvl>
  </w:abstractNum>
  <w:abstractNum w:abstractNumId="28" w15:restartNumberingAfterBreak="0">
    <w:nsid w:val="421C6825"/>
    <w:multiLevelType w:val="hybridMultilevel"/>
    <w:tmpl w:val="2EBEAC14"/>
    <w:name w:val="WW8Num327233"/>
    <w:lvl w:ilvl="0" w:tplc="0CFA1090">
      <w:start w:val="2"/>
      <w:numFmt w:val="decimal"/>
      <w:lvlText w:val="%1."/>
      <w:lvlJc w:val="left"/>
      <w:pPr>
        <w:tabs>
          <w:tab w:val="num" w:pos="1440"/>
        </w:tabs>
        <w:ind w:left="144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2C678F2"/>
    <w:multiLevelType w:val="hybridMultilevel"/>
    <w:tmpl w:val="ED800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4E96BAE"/>
    <w:multiLevelType w:val="hybridMultilevel"/>
    <w:tmpl w:val="2B467BCA"/>
    <w:lvl w:ilvl="0" w:tplc="6CEE7D5C">
      <w:start w:val="1"/>
      <w:numFmt w:val="lowerLetter"/>
      <w:lvlText w:val="%1)"/>
      <w:lvlJc w:val="left"/>
      <w:pPr>
        <w:ind w:left="1440" w:hanging="360"/>
      </w:pPr>
      <w:rPr>
        <w:rFonts w:asciiTheme="minorHAnsi" w:eastAsiaTheme="minorHAnsi" w:hAnsiTheme="minorHAnsi" w:cstheme="minorHAnsi"/>
      </w:rPr>
    </w:lvl>
    <w:lvl w:ilvl="1" w:tplc="04150003">
      <w:numFmt w:val="decimal"/>
      <w:lvlText w:val="o"/>
      <w:lvlJc w:val="left"/>
      <w:pPr>
        <w:ind w:left="2160" w:hanging="360"/>
      </w:pPr>
      <w:rPr>
        <w:rFonts w:ascii="Courier New" w:hAnsi="Courier New" w:cs="Courier New" w:hint="default"/>
      </w:rPr>
    </w:lvl>
    <w:lvl w:ilvl="2" w:tplc="04150005">
      <w:numFmt w:val="decimal"/>
      <w:lvlText w:val=""/>
      <w:lvlJc w:val="left"/>
      <w:pPr>
        <w:ind w:left="2880" w:hanging="360"/>
      </w:pPr>
      <w:rPr>
        <w:rFonts w:ascii="Wingdings" w:hAnsi="Wingdings" w:hint="default"/>
      </w:rPr>
    </w:lvl>
    <w:lvl w:ilvl="3" w:tplc="04150001">
      <w:numFmt w:val="decimal"/>
      <w:lvlText w:val=""/>
      <w:lvlJc w:val="left"/>
      <w:pPr>
        <w:ind w:left="3600" w:hanging="360"/>
      </w:pPr>
      <w:rPr>
        <w:rFonts w:ascii="Symbol" w:hAnsi="Symbol" w:hint="default"/>
      </w:rPr>
    </w:lvl>
    <w:lvl w:ilvl="4" w:tplc="04150003">
      <w:numFmt w:val="decimal"/>
      <w:lvlText w:val="o"/>
      <w:lvlJc w:val="left"/>
      <w:pPr>
        <w:ind w:left="4320" w:hanging="360"/>
      </w:pPr>
      <w:rPr>
        <w:rFonts w:ascii="Courier New" w:hAnsi="Courier New" w:cs="Courier New" w:hint="default"/>
      </w:rPr>
    </w:lvl>
    <w:lvl w:ilvl="5" w:tplc="04150005">
      <w:numFmt w:val="decimal"/>
      <w:lvlText w:val=""/>
      <w:lvlJc w:val="left"/>
      <w:pPr>
        <w:ind w:left="5040" w:hanging="360"/>
      </w:pPr>
      <w:rPr>
        <w:rFonts w:ascii="Wingdings" w:hAnsi="Wingdings" w:hint="default"/>
      </w:rPr>
    </w:lvl>
    <w:lvl w:ilvl="6" w:tplc="04150001">
      <w:numFmt w:val="decimal"/>
      <w:lvlText w:val=""/>
      <w:lvlJc w:val="left"/>
      <w:pPr>
        <w:ind w:left="5760" w:hanging="360"/>
      </w:pPr>
      <w:rPr>
        <w:rFonts w:ascii="Symbol" w:hAnsi="Symbol" w:hint="default"/>
      </w:rPr>
    </w:lvl>
    <w:lvl w:ilvl="7" w:tplc="04150003">
      <w:numFmt w:val="decimal"/>
      <w:lvlText w:val="o"/>
      <w:lvlJc w:val="left"/>
      <w:pPr>
        <w:ind w:left="6480" w:hanging="360"/>
      </w:pPr>
      <w:rPr>
        <w:rFonts w:ascii="Courier New" w:hAnsi="Courier New" w:cs="Courier New" w:hint="default"/>
      </w:rPr>
    </w:lvl>
    <w:lvl w:ilvl="8" w:tplc="04150005">
      <w:numFmt w:val="decimal"/>
      <w:lvlText w:val=""/>
      <w:lvlJc w:val="left"/>
      <w:pPr>
        <w:ind w:left="7200" w:hanging="360"/>
      </w:pPr>
      <w:rPr>
        <w:rFonts w:ascii="Wingdings" w:hAnsi="Wingdings" w:hint="default"/>
      </w:rPr>
    </w:lvl>
  </w:abstractNum>
  <w:abstractNum w:abstractNumId="31" w15:restartNumberingAfterBreak="0">
    <w:nsid w:val="450756CB"/>
    <w:multiLevelType w:val="hybridMultilevel"/>
    <w:tmpl w:val="EB187FE0"/>
    <w:lvl w:ilvl="0" w:tplc="C530683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3240D5"/>
    <w:multiLevelType w:val="hybridMultilevel"/>
    <w:tmpl w:val="E044348E"/>
    <w:lvl w:ilvl="0" w:tplc="4C92E410">
      <w:start w:val="6"/>
      <w:numFmt w:val="ordinal"/>
      <w:lvlText w:val="%1"/>
      <w:lvlJc w:val="left"/>
      <w:pPr>
        <w:ind w:left="720" w:hanging="360"/>
      </w:pPr>
      <w:rPr>
        <w:rFonts w:ascii="Arial" w:hAnsi="Arial" w:cs="Arial" w:hint="default"/>
        <w:b w:val="0"/>
        <w:bCs w:val="0"/>
        <w:i w:val="0"/>
        <w:iCs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7AD7B43"/>
    <w:multiLevelType w:val="hybridMultilevel"/>
    <w:tmpl w:val="D7CA027C"/>
    <w:lvl w:ilvl="0" w:tplc="92C890C2">
      <w:start w:val="1"/>
      <w:numFmt w:val="decimal"/>
      <w:lvlText w:val="%1)"/>
      <w:lvlJc w:val="left"/>
      <w:pPr>
        <w:ind w:left="720" w:hanging="360"/>
      </w:pPr>
      <w:rPr>
        <w:rFonts w:asciiTheme="minorHAnsi" w:hAnsiTheme="minorHAnsi" w:cstheme="minorHAnsi" w:hint="default"/>
        <w:color w:val="auto"/>
        <w:sz w:val="18"/>
        <w:szCs w:val="1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AB7092C"/>
    <w:multiLevelType w:val="hybridMultilevel"/>
    <w:tmpl w:val="207A6834"/>
    <w:lvl w:ilvl="0" w:tplc="80A0F5D6">
      <w:start w:val="1"/>
      <w:numFmt w:val="decimal"/>
      <w:lvlText w:val="1.%1."/>
      <w:lvlJc w:val="left"/>
      <w:pPr>
        <w:tabs>
          <w:tab w:val="num" w:pos="720"/>
        </w:tabs>
        <w:ind w:left="720" w:hanging="360"/>
      </w:pPr>
      <w:rPr>
        <w:rFonts w:hint="default"/>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6D0887"/>
    <w:multiLevelType w:val="hybridMultilevel"/>
    <w:tmpl w:val="0018F360"/>
    <w:lvl w:ilvl="0" w:tplc="0415000F">
      <w:start w:val="1"/>
      <w:numFmt w:val="decimal"/>
      <w:lvlText w:val="%1."/>
      <w:lvlJc w:val="left"/>
      <w:pPr>
        <w:ind w:left="786" w:hanging="360"/>
      </w:p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55125A63"/>
    <w:multiLevelType w:val="hybridMultilevel"/>
    <w:tmpl w:val="C53866D0"/>
    <w:name w:val="WW8Num592"/>
    <w:lvl w:ilvl="0" w:tplc="E390B48A">
      <w:start w:val="1"/>
      <w:numFmt w:val="decimal"/>
      <w:lvlText w:val="%1."/>
      <w:lvlJc w:val="left"/>
      <w:pPr>
        <w:ind w:left="3600" w:hanging="360"/>
      </w:pPr>
      <w:rPr>
        <w:rFonts w:ascii="Arial" w:hAnsi="Arial" w:cs="Arial" w:hint="default"/>
        <w:b w:val="0"/>
        <w:i w:val="0"/>
        <w:sz w:val="18"/>
        <w:szCs w:val="18"/>
      </w:rPr>
    </w:lvl>
    <w:lvl w:ilvl="1" w:tplc="04150019">
      <w:start w:val="1"/>
      <w:numFmt w:val="lowerLetter"/>
      <w:lvlText w:val="%2."/>
      <w:lvlJc w:val="left"/>
      <w:pPr>
        <w:ind w:left="4320" w:hanging="360"/>
      </w:pPr>
    </w:lvl>
    <w:lvl w:ilvl="2" w:tplc="0415001B">
      <w:start w:val="1"/>
      <w:numFmt w:val="lowerRoman"/>
      <w:lvlText w:val="%3."/>
      <w:lvlJc w:val="right"/>
      <w:pPr>
        <w:ind w:left="5040" w:hanging="180"/>
      </w:pPr>
    </w:lvl>
    <w:lvl w:ilvl="3" w:tplc="0415000F">
      <w:start w:val="1"/>
      <w:numFmt w:val="decimal"/>
      <w:lvlText w:val="%4."/>
      <w:lvlJc w:val="left"/>
      <w:pPr>
        <w:ind w:left="5760" w:hanging="360"/>
      </w:pPr>
    </w:lvl>
    <w:lvl w:ilvl="4" w:tplc="04150019">
      <w:start w:val="1"/>
      <w:numFmt w:val="lowerLetter"/>
      <w:lvlText w:val="%5."/>
      <w:lvlJc w:val="left"/>
      <w:pPr>
        <w:ind w:left="6480" w:hanging="360"/>
      </w:pPr>
    </w:lvl>
    <w:lvl w:ilvl="5" w:tplc="0415001B">
      <w:start w:val="1"/>
      <w:numFmt w:val="lowerRoman"/>
      <w:lvlText w:val="%6."/>
      <w:lvlJc w:val="right"/>
      <w:pPr>
        <w:ind w:left="7200" w:hanging="180"/>
      </w:pPr>
    </w:lvl>
    <w:lvl w:ilvl="6" w:tplc="0415000F">
      <w:start w:val="1"/>
      <w:numFmt w:val="decimal"/>
      <w:lvlText w:val="%7."/>
      <w:lvlJc w:val="left"/>
      <w:pPr>
        <w:ind w:left="7920" w:hanging="360"/>
      </w:pPr>
    </w:lvl>
    <w:lvl w:ilvl="7" w:tplc="04150019">
      <w:start w:val="1"/>
      <w:numFmt w:val="lowerLetter"/>
      <w:lvlText w:val="%8."/>
      <w:lvlJc w:val="left"/>
      <w:pPr>
        <w:ind w:left="8640" w:hanging="360"/>
      </w:pPr>
    </w:lvl>
    <w:lvl w:ilvl="8" w:tplc="0415001B">
      <w:start w:val="1"/>
      <w:numFmt w:val="lowerRoman"/>
      <w:lvlText w:val="%9."/>
      <w:lvlJc w:val="right"/>
      <w:pPr>
        <w:ind w:left="9360" w:hanging="180"/>
      </w:pPr>
    </w:lvl>
  </w:abstractNum>
  <w:abstractNum w:abstractNumId="37" w15:restartNumberingAfterBreak="0">
    <w:nsid w:val="5A12256A"/>
    <w:multiLevelType w:val="hybridMultilevel"/>
    <w:tmpl w:val="CCECF7AE"/>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5D794134"/>
    <w:multiLevelType w:val="hybridMultilevel"/>
    <w:tmpl w:val="688E6E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F463D11"/>
    <w:multiLevelType w:val="hybridMultilevel"/>
    <w:tmpl w:val="2810387A"/>
    <w:lvl w:ilvl="0" w:tplc="5DA27B22">
      <w:start w:val="1"/>
      <w:numFmt w:val="decimal"/>
      <w:lvlText w:val="%1."/>
      <w:lvlJc w:val="left"/>
      <w:pPr>
        <w:ind w:left="360" w:hanging="360"/>
      </w:pPr>
      <w:rPr>
        <w:b w:val="0"/>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8C28EC"/>
    <w:multiLevelType w:val="hybridMultilevel"/>
    <w:tmpl w:val="20B04A5E"/>
    <w:lvl w:ilvl="0" w:tplc="D9065C56">
      <w:start w:val="4"/>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68612B"/>
    <w:multiLevelType w:val="hybridMultilevel"/>
    <w:tmpl w:val="DD36036A"/>
    <w:name w:val="WW8Num5922"/>
    <w:lvl w:ilvl="0" w:tplc="E390B48A">
      <w:start w:val="1"/>
      <w:numFmt w:val="decimal"/>
      <w:lvlText w:val="%1."/>
      <w:lvlJc w:val="left"/>
      <w:pPr>
        <w:ind w:left="720" w:hanging="360"/>
      </w:pPr>
      <w:rPr>
        <w:rFonts w:ascii="Arial" w:hAnsi="Arial" w:cs="Arial" w:hint="default"/>
        <w:b w:val="0"/>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6632DD5"/>
    <w:multiLevelType w:val="hybridMultilevel"/>
    <w:tmpl w:val="ECB200CC"/>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43" w15:restartNumberingAfterBreak="0">
    <w:nsid w:val="69FE0E80"/>
    <w:multiLevelType w:val="hybridMultilevel"/>
    <w:tmpl w:val="CCA0B04E"/>
    <w:lvl w:ilvl="0" w:tplc="764E2DFC">
      <w:start w:val="11"/>
      <w:numFmt w:val="decimal"/>
      <w:lvlText w:val="%1)"/>
      <w:lvlJc w:val="left"/>
      <w:pPr>
        <w:ind w:left="1146" w:hanging="360"/>
      </w:pPr>
      <w:rPr>
        <w:rFonts w:hint="default"/>
        <w:b w:val="0"/>
        <w:i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A725964"/>
    <w:multiLevelType w:val="singleLevel"/>
    <w:tmpl w:val="7892EDD6"/>
    <w:lvl w:ilvl="0">
      <w:start w:val="1"/>
      <w:numFmt w:val="decimal"/>
      <w:lvlText w:val="%1."/>
      <w:lvlJc w:val="left"/>
      <w:pPr>
        <w:tabs>
          <w:tab w:val="num" w:pos="420"/>
        </w:tabs>
        <w:ind w:left="420" w:hanging="420"/>
      </w:pPr>
      <w:rPr>
        <w:rFonts w:hint="default"/>
        <w:b w:val="0"/>
        <w:i w:val="0"/>
      </w:rPr>
    </w:lvl>
  </w:abstractNum>
  <w:abstractNum w:abstractNumId="45" w15:restartNumberingAfterBreak="0">
    <w:nsid w:val="6A86565A"/>
    <w:multiLevelType w:val="hybridMultilevel"/>
    <w:tmpl w:val="0C268F4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6" w15:restartNumberingAfterBreak="0">
    <w:nsid w:val="6ABE53EC"/>
    <w:multiLevelType w:val="hybridMultilevel"/>
    <w:tmpl w:val="87CAF422"/>
    <w:lvl w:ilvl="0" w:tplc="23862530">
      <w:start w:val="3"/>
      <w:numFmt w:val="decimal"/>
      <w:lvlText w:val="%1)"/>
      <w:lvlJc w:val="left"/>
      <w:pPr>
        <w:ind w:left="360" w:hanging="360"/>
      </w:pPr>
      <w:rPr>
        <w:rFonts w:hint="default"/>
      </w:rPr>
    </w:lvl>
    <w:lvl w:ilvl="1" w:tplc="04150017">
      <w:start w:val="1"/>
      <w:numFmt w:val="lowerLetter"/>
      <w:lvlText w:val="%2)"/>
      <w:lvlJc w:val="left"/>
      <w:pPr>
        <w:ind w:left="654" w:hanging="360"/>
      </w:pPr>
    </w:lvl>
    <w:lvl w:ilvl="2" w:tplc="0415001B" w:tentative="1">
      <w:start w:val="1"/>
      <w:numFmt w:val="lowerRoman"/>
      <w:lvlText w:val="%3."/>
      <w:lvlJc w:val="right"/>
      <w:pPr>
        <w:ind w:left="1374" w:hanging="180"/>
      </w:pPr>
    </w:lvl>
    <w:lvl w:ilvl="3" w:tplc="0415000F" w:tentative="1">
      <w:start w:val="1"/>
      <w:numFmt w:val="decimal"/>
      <w:lvlText w:val="%4."/>
      <w:lvlJc w:val="left"/>
      <w:pPr>
        <w:ind w:left="2094" w:hanging="360"/>
      </w:pPr>
    </w:lvl>
    <w:lvl w:ilvl="4" w:tplc="04150019" w:tentative="1">
      <w:start w:val="1"/>
      <w:numFmt w:val="lowerLetter"/>
      <w:lvlText w:val="%5."/>
      <w:lvlJc w:val="left"/>
      <w:pPr>
        <w:ind w:left="2814" w:hanging="360"/>
      </w:pPr>
    </w:lvl>
    <w:lvl w:ilvl="5" w:tplc="0415001B" w:tentative="1">
      <w:start w:val="1"/>
      <w:numFmt w:val="lowerRoman"/>
      <w:lvlText w:val="%6."/>
      <w:lvlJc w:val="right"/>
      <w:pPr>
        <w:ind w:left="3534" w:hanging="180"/>
      </w:pPr>
    </w:lvl>
    <w:lvl w:ilvl="6" w:tplc="0415000F" w:tentative="1">
      <w:start w:val="1"/>
      <w:numFmt w:val="decimal"/>
      <w:lvlText w:val="%7."/>
      <w:lvlJc w:val="left"/>
      <w:pPr>
        <w:ind w:left="4254" w:hanging="360"/>
      </w:pPr>
    </w:lvl>
    <w:lvl w:ilvl="7" w:tplc="04150019" w:tentative="1">
      <w:start w:val="1"/>
      <w:numFmt w:val="lowerLetter"/>
      <w:lvlText w:val="%8."/>
      <w:lvlJc w:val="left"/>
      <w:pPr>
        <w:ind w:left="4974" w:hanging="360"/>
      </w:pPr>
    </w:lvl>
    <w:lvl w:ilvl="8" w:tplc="0415001B" w:tentative="1">
      <w:start w:val="1"/>
      <w:numFmt w:val="lowerRoman"/>
      <w:lvlText w:val="%9."/>
      <w:lvlJc w:val="right"/>
      <w:pPr>
        <w:ind w:left="5694" w:hanging="180"/>
      </w:pPr>
    </w:lvl>
  </w:abstractNum>
  <w:abstractNum w:abstractNumId="47" w15:restartNumberingAfterBreak="0">
    <w:nsid w:val="78E65B0D"/>
    <w:multiLevelType w:val="singleLevel"/>
    <w:tmpl w:val="2FA05726"/>
    <w:lvl w:ilvl="0">
      <w:start w:val="1"/>
      <w:numFmt w:val="decimal"/>
      <w:lvlText w:val="%1."/>
      <w:lvlJc w:val="left"/>
      <w:pPr>
        <w:tabs>
          <w:tab w:val="num" w:pos="360"/>
        </w:tabs>
        <w:ind w:left="360" w:hanging="360"/>
      </w:pPr>
      <w:rPr>
        <w:rFonts w:ascii="Arial" w:eastAsia="Times New Roman" w:hAnsi="Arial" w:cs="Arial"/>
        <w:b w:val="0"/>
        <w:i w:val="0"/>
      </w:rPr>
    </w:lvl>
  </w:abstractNum>
  <w:abstractNum w:abstractNumId="48" w15:restartNumberingAfterBreak="0">
    <w:nsid w:val="7B205969"/>
    <w:multiLevelType w:val="hybridMultilevel"/>
    <w:tmpl w:val="F42E3F8E"/>
    <w:name w:val="WW8Num59222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9" w15:restartNumberingAfterBreak="0">
    <w:nsid w:val="7C8B3B99"/>
    <w:multiLevelType w:val="hybridMultilevel"/>
    <w:tmpl w:val="31365310"/>
    <w:lvl w:ilvl="0" w:tplc="23862530">
      <w:start w:val="3"/>
      <w:numFmt w:val="decimal"/>
      <w:lvlText w:val="%1)"/>
      <w:lvlJc w:val="left"/>
      <w:pPr>
        <w:ind w:left="360" w:hanging="360"/>
      </w:pPr>
      <w:rPr>
        <w:rFonts w:hint="default"/>
      </w:rPr>
    </w:lvl>
    <w:lvl w:ilvl="1" w:tplc="04150019">
      <w:start w:val="1"/>
      <w:numFmt w:val="lowerLetter"/>
      <w:lvlText w:val="%2."/>
      <w:lvlJc w:val="left"/>
      <w:pPr>
        <w:ind w:left="654" w:hanging="360"/>
      </w:pPr>
    </w:lvl>
    <w:lvl w:ilvl="2" w:tplc="0415001B" w:tentative="1">
      <w:start w:val="1"/>
      <w:numFmt w:val="lowerRoman"/>
      <w:lvlText w:val="%3."/>
      <w:lvlJc w:val="right"/>
      <w:pPr>
        <w:ind w:left="1374" w:hanging="180"/>
      </w:pPr>
    </w:lvl>
    <w:lvl w:ilvl="3" w:tplc="0415000F" w:tentative="1">
      <w:start w:val="1"/>
      <w:numFmt w:val="decimal"/>
      <w:lvlText w:val="%4."/>
      <w:lvlJc w:val="left"/>
      <w:pPr>
        <w:ind w:left="2094" w:hanging="360"/>
      </w:pPr>
    </w:lvl>
    <w:lvl w:ilvl="4" w:tplc="04150019" w:tentative="1">
      <w:start w:val="1"/>
      <w:numFmt w:val="lowerLetter"/>
      <w:lvlText w:val="%5."/>
      <w:lvlJc w:val="left"/>
      <w:pPr>
        <w:ind w:left="2814" w:hanging="360"/>
      </w:pPr>
    </w:lvl>
    <w:lvl w:ilvl="5" w:tplc="0415001B" w:tentative="1">
      <w:start w:val="1"/>
      <w:numFmt w:val="lowerRoman"/>
      <w:lvlText w:val="%6."/>
      <w:lvlJc w:val="right"/>
      <w:pPr>
        <w:ind w:left="3534" w:hanging="180"/>
      </w:pPr>
    </w:lvl>
    <w:lvl w:ilvl="6" w:tplc="0415000F" w:tentative="1">
      <w:start w:val="1"/>
      <w:numFmt w:val="decimal"/>
      <w:lvlText w:val="%7."/>
      <w:lvlJc w:val="left"/>
      <w:pPr>
        <w:ind w:left="4254" w:hanging="360"/>
      </w:pPr>
    </w:lvl>
    <w:lvl w:ilvl="7" w:tplc="04150019" w:tentative="1">
      <w:start w:val="1"/>
      <w:numFmt w:val="lowerLetter"/>
      <w:lvlText w:val="%8."/>
      <w:lvlJc w:val="left"/>
      <w:pPr>
        <w:ind w:left="4974" w:hanging="360"/>
      </w:pPr>
    </w:lvl>
    <w:lvl w:ilvl="8" w:tplc="0415001B" w:tentative="1">
      <w:start w:val="1"/>
      <w:numFmt w:val="lowerRoman"/>
      <w:lvlText w:val="%9."/>
      <w:lvlJc w:val="right"/>
      <w:pPr>
        <w:ind w:left="5694" w:hanging="180"/>
      </w:pPr>
    </w:lvl>
  </w:abstractNum>
  <w:num w:numId="1" w16cid:durableId="1678997771">
    <w:abstractNumId w:val="44"/>
  </w:num>
  <w:num w:numId="2" w16cid:durableId="335153428">
    <w:abstractNumId w:val="11"/>
  </w:num>
  <w:num w:numId="3" w16cid:durableId="1037311011">
    <w:abstractNumId w:val="47"/>
  </w:num>
  <w:num w:numId="4" w16cid:durableId="809900807">
    <w:abstractNumId w:val="34"/>
  </w:num>
  <w:num w:numId="5" w16cid:durableId="1462840077">
    <w:abstractNumId w:val="9"/>
  </w:num>
  <w:num w:numId="6" w16cid:durableId="457337865">
    <w:abstractNumId w:val="40"/>
  </w:num>
  <w:num w:numId="7" w16cid:durableId="183638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7899201">
    <w:abstractNumId w:val="22"/>
  </w:num>
  <w:num w:numId="9" w16cid:durableId="258803770">
    <w:abstractNumId w:val="15"/>
  </w:num>
  <w:num w:numId="10" w16cid:durableId="1434205420">
    <w:abstractNumId w:val="42"/>
  </w:num>
  <w:num w:numId="11" w16cid:durableId="2047169625">
    <w:abstractNumId w:val="12"/>
  </w:num>
  <w:num w:numId="12" w16cid:durableId="598835131">
    <w:abstractNumId w:val="14"/>
  </w:num>
  <w:num w:numId="13" w16cid:durableId="1841312696">
    <w:abstractNumId w:val="32"/>
  </w:num>
  <w:num w:numId="14" w16cid:durableId="672491873">
    <w:abstractNumId w:val="29"/>
  </w:num>
  <w:num w:numId="15" w16cid:durableId="6058806">
    <w:abstractNumId w:val="21"/>
  </w:num>
  <w:num w:numId="16" w16cid:durableId="1437459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59285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2681291">
    <w:abstractNumId w:val="35"/>
  </w:num>
  <w:num w:numId="19" w16cid:durableId="1511721404">
    <w:abstractNumId w:val="37"/>
  </w:num>
  <w:num w:numId="20" w16cid:durableId="1810904882">
    <w:abstractNumId w:val="25"/>
  </w:num>
  <w:num w:numId="21" w16cid:durableId="1799030272">
    <w:abstractNumId w:val="49"/>
  </w:num>
  <w:num w:numId="22" w16cid:durableId="1085609575">
    <w:abstractNumId w:val="46"/>
  </w:num>
  <w:num w:numId="23" w16cid:durableId="1370452563">
    <w:abstractNumId w:val="38"/>
  </w:num>
  <w:num w:numId="24" w16cid:durableId="1786466532">
    <w:abstractNumId w:val="26"/>
  </w:num>
  <w:num w:numId="25" w16cid:durableId="739710891">
    <w:abstractNumId w:val="30"/>
    <w:lvlOverride w:ilvl="0">
      <w:startOverride w:val="1"/>
    </w:lvlOverride>
    <w:lvlOverride w:ilvl="1"/>
    <w:lvlOverride w:ilvl="2"/>
    <w:lvlOverride w:ilvl="3"/>
    <w:lvlOverride w:ilvl="4"/>
    <w:lvlOverride w:ilvl="5"/>
    <w:lvlOverride w:ilvl="6"/>
    <w:lvlOverride w:ilvl="7"/>
    <w:lvlOverride w:ilvl="8"/>
  </w:num>
  <w:num w:numId="26" w16cid:durableId="1417705272">
    <w:abstractNumId w:val="27"/>
    <w:lvlOverride w:ilvl="0">
      <w:startOverride w:val="1"/>
    </w:lvlOverride>
    <w:lvlOverride w:ilvl="1"/>
    <w:lvlOverride w:ilvl="2"/>
    <w:lvlOverride w:ilvl="3"/>
    <w:lvlOverride w:ilvl="4"/>
    <w:lvlOverride w:ilvl="5"/>
    <w:lvlOverride w:ilvl="6"/>
    <w:lvlOverride w:ilvl="7"/>
    <w:lvlOverride w:ilvl="8"/>
  </w:num>
  <w:num w:numId="27" w16cid:durableId="1458766421">
    <w:abstractNumId w:val="18"/>
  </w:num>
  <w:num w:numId="28" w16cid:durableId="1100687808">
    <w:abstractNumId w:val="43"/>
  </w:num>
  <w:num w:numId="29" w16cid:durableId="76553917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0086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5813157">
    <w:abstractNumId w:val="45"/>
  </w:num>
  <w:num w:numId="32" w16cid:durableId="194662304">
    <w:abstractNumId w:val="31"/>
  </w:num>
  <w:num w:numId="33" w16cid:durableId="366687775">
    <w:abstractNumId w:val="6"/>
    <w:lvlOverride w:ilvl="0">
      <w:startOverride w:val="1"/>
    </w:lvlOverride>
  </w:num>
  <w:num w:numId="34" w16cid:durableId="663360042">
    <w:abstractNumId w:val="4"/>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8258265">
    <w:abstractNumId w:val="23"/>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0948493">
    <w:abstractNumId w:val="8"/>
    <w:lvlOverride w:ilvl="0">
      <w:startOverride w:val="13"/>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7430706">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38" w16cid:durableId="549920605">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39" w16cid:durableId="1935432881">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0" w16cid:durableId="859465227">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1" w16cid:durableId="150995692">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2" w16cid:durableId="1448817371">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3" w16cid:durableId="853226165">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4" w16cid:durableId="2046100362">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5" w16cid:durableId="1775787146">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1977291282">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1723016953">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8" w16cid:durableId="1629622043">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49" w16cid:durableId="1067656053">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0" w16cid:durableId="5056702">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1" w16cid:durableId="1051927877">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2" w16cid:durableId="2134857165">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3" w16cid:durableId="1667591276">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4" w16cid:durableId="3458364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E10"/>
    <w:rsid w:val="00006C3F"/>
    <w:rsid w:val="000140A8"/>
    <w:rsid w:val="000250B6"/>
    <w:rsid w:val="0002706F"/>
    <w:rsid w:val="00030A5A"/>
    <w:rsid w:val="00031A5A"/>
    <w:rsid w:val="000329DA"/>
    <w:rsid w:val="000342F7"/>
    <w:rsid w:val="00037A98"/>
    <w:rsid w:val="00044A98"/>
    <w:rsid w:val="000459D3"/>
    <w:rsid w:val="00056947"/>
    <w:rsid w:val="00057EA4"/>
    <w:rsid w:val="00061D30"/>
    <w:rsid w:val="00075417"/>
    <w:rsid w:val="000A33DE"/>
    <w:rsid w:val="000A7998"/>
    <w:rsid w:val="000F52C3"/>
    <w:rsid w:val="001058E0"/>
    <w:rsid w:val="001525F5"/>
    <w:rsid w:val="00153B31"/>
    <w:rsid w:val="00163F90"/>
    <w:rsid w:val="00182845"/>
    <w:rsid w:val="00184C32"/>
    <w:rsid w:val="00186E5A"/>
    <w:rsid w:val="001918F1"/>
    <w:rsid w:val="001B0266"/>
    <w:rsid w:val="001B1FFE"/>
    <w:rsid w:val="001B73E1"/>
    <w:rsid w:val="001C5862"/>
    <w:rsid w:val="001C5DDE"/>
    <w:rsid w:val="001D6977"/>
    <w:rsid w:val="001D70C8"/>
    <w:rsid w:val="001E2E2A"/>
    <w:rsid w:val="001E5867"/>
    <w:rsid w:val="0020337E"/>
    <w:rsid w:val="00216083"/>
    <w:rsid w:val="00253CA0"/>
    <w:rsid w:val="002660B6"/>
    <w:rsid w:val="00294A90"/>
    <w:rsid w:val="002A32C8"/>
    <w:rsid w:val="002B3BA0"/>
    <w:rsid w:val="002B42E3"/>
    <w:rsid w:val="002E3E67"/>
    <w:rsid w:val="002F1F69"/>
    <w:rsid w:val="002F3F7B"/>
    <w:rsid w:val="00300BC3"/>
    <w:rsid w:val="00302035"/>
    <w:rsid w:val="00304088"/>
    <w:rsid w:val="00311C84"/>
    <w:rsid w:val="00330161"/>
    <w:rsid w:val="00344128"/>
    <w:rsid w:val="00371603"/>
    <w:rsid w:val="00386D6C"/>
    <w:rsid w:val="003A4263"/>
    <w:rsid w:val="003A53F0"/>
    <w:rsid w:val="003D53F0"/>
    <w:rsid w:val="003D603A"/>
    <w:rsid w:val="003F5BE0"/>
    <w:rsid w:val="003F61D4"/>
    <w:rsid w:val="00405F22"/>
    <w:rsid w:val="00412441"/>
    <w:rsid w:val="00422558"/>
    <w:rsid w:val="00425E2C"/>
    <w:rsid w:val="00453D8E"/>
    <w:rsid w:val="00461DB3"/>
    <w:rsid w:val="00467CC1"/>
    <w:rsid w:val="00474591"/>
    <w:rsid w:val="00493648"/>
    <w:rsid w:val="00493F8A"/>
    <w:rsid w:val="004A1DE5"/>
    <w:rsid w:val="004D03F1"/>
    <w:rsid w:val="004E1063"/>
    <w:rsid w:val="004E261C"/>
    <w:rsid w:val="004E4D79"/>
    <w:rsid w:val="004E59C4"/>
    <w:rsid w:val="005028E1"/>
    <w:rsid w:val="0051476A"/>
    <w:rsid w:val="00515DB5"/>
    <w:rsid w:val="00522FF4"/>
    <w:rsid w:val="00526392"/>
    <w:rsid w:val="00531AE6"/>
    <w:rsid w:val="00541F5A"/>
    <w:rsid w:val="0054726A"/>
    <w:rsid w:val="00552AE7"/>
    <w:rsid w:val="00554EEC"/>
    <w:rsid w:val="00570727"/>
    <w:rsid w:val="00584E10"/>
    <w:rsid w:val="005A4355"/>
    <w:rsid w:val="005B1703"/>
    <w:rsid w:val="005B59DB"/>
    <w:rsid w:val="005C4A1D"/>
    <w:rsid w:val="005D6A8D"/>
    <w:rsid w:val="005E389F"/>
    <w:rsid w:val="005F08FA"/>
    <w:rsid w:val="005F1656"/>
    <w:rsid w:val="005F1BCA"/>
    <w:rsid w:val="00600260"/>
    <w:rsid w:val="00600696"/>
    <w:rsid w:val="006021EF"/>
    <w:rsid w:val="00604A62"/>
    <w:rsid w:val="006206EF"/>
    <w:rsid w:val="00636250"/>
    <w:rsid w:val="006570F7"/>
    <w:rsid w:val="00684AB1"/>
    <w:rsid w:val="006871F4"/>
    <w:rsid w:val="006A1DF5"/>
    <w:rsid w:val="006B258A"/>
    <w:rsid w:val="006B59F1"/>
    <w:rsid w:val="006B673C"/>
    <w:rsid w:val="006C0EFB"/>
    <w:rsid w:val="006D3BC3"/>
    <w:rsid w:val="006D6624"/>
    <w:rsid w:val="006D687A"/>
    <w:rsid w:val="00702E74"/>
    <w:rsid w:val="00714A8D"/>
    <w:rsid w:val="007909F7"/>
    <w:rsid w:val="007A191F"/>
    <w:rsid w:val="007C2585"/>
    <w:rsid w:val="00802EEA"/>
    <w:rsid w:val="00803A63"/>
    <w:rsid w:val="00810C98"/>
    <w:rsid w:val="00821E8F"/>
    <w:rsid w:val="00831AE5"/>
    <w:rsid w:val="00850A93"/>
    <w:rsid w:val="00852AC3"/>
    <w:rsid w:val="00852D55"/>
    <w:rsid w:val="008550B1"/>
    <w:rsid w:val="0086139C"/>
    <w:rsid w:val="00863AA2"/>
    <w:rsid w:val="008714F1"/>
    <w:rsid w:val="008A10FE"/>
    <w:rsid w:val="008B1304"/>
    <w:rsid w:val="008B2547"/>
    <w:rsid w:val="00947529"/>
    <w:rsid w:val="0096240E"/>
    <w:rsid w:val="00963741"/>
    <w:rsid w:val="00967B87"/>
    <w:rsid w:val="0098184A"/>
    <w:rsid w:val="00983A4B"/>
    <w:rsid w:val="00995A2A"/>
    <w:rsid w:val="009A314F"/>
    <w:rsid w:val="009B1F63"/>
    <w:rsid w:val="009F0C32"/>
    <w:rsid w:val="009F21A8"/>
    <w:rsid w:val="00A10AE2"/>
    <w:rsid w:val="00A14103"/>
    <w:rsid w:val="00A16DD0"/>
    <w:rsid w:val="00A37DB9"/>
    <w:rsid w:val="00A77B7F"/>
    <w:rsid w:val="00A87A68"/>
    <w:rsid w:val="00AB0F70"/>
    <w:rsid w:val="00AD6D4E"/>
    <w:rsid w:val="00B03F72"/>
    <w:rsid w:val="00B14D7A"/>
    <w:rsid w:val="00B267D1"/>
    <w:rsid w:val="00B36E36"/>
    <w:rsid w:val="00B63890"/>
    <w:rsid w:val="00B70562"/>
    <w:rsid w:val="00B72E1B"/>
    <w:rsid w:val="00B744FE"/>
    <w:rsid w:val="00B77C51"/>
    <w:rsid w:val="00B81182"/>
    <w:rsid w:val="00B852EC"/>
    <w:rsid w:val="00B87EFE"/>
    <w:rsid w:val="00BA0D22"/>
    <w:rsid w:val="00BB4A59"/>
    <w:rsid w:val="00BB62A5"/>
    <w:rsid w:val="00BC479E"/>
    <w:rsid w:val="00C21BC7"/>
    <w:rsid w:val="00C25ACD"/>
    <w:rsid w:val="00C5211F"/>
    <w:rsid w:val="00C643A4"/>
    <w:rsid w:val="00C65075"/>
    <w:rsid w:val="00C72AB4"/>
    <w:rsid w:val="00C84987"/>
    <w:rsid w:val="00C876E4"/>
    <w:rsid w:val="00C87B97"/>
    <w:rsid w:val="00C90011"/>
    <w:rsid w:val="00C92664"/>
    <w:rsid w:val="00C950F9"/>
    <w:rsid w:val="00CB1C50"/>
    <w:rsid w:val="00CB7272"/>
    <w:rsid w:val="00CC1E61"/>
    <w:rsid w:val="00CE0445"/>
    <w:rsid w:val="00CE705A"/>
    <w:rsid w:val="00D077CA"/>
    <w:rsid w:val="00D13B20"/>
    <w:rsid w:val="00D25195"/>
    <w:rsid w:val="00D31DD9"/>
    <w:rsid w:val="00D36606"/>
    <w:rsid w:val="00D37764"/>
    <w:rsid w:val="00D53B69"/>
    <w:rsid w:val="00D755AA"/>
    <w:rsid w:val="00D81D65"/>
    <w:rsid w:val="00D860D6"/>
    <w:rsid w:val="00D95164"/>
    <w:rsid w:val="00DB781C"/>
    <w:rsid w:val="00DC0B50"/>
    <w:rsid w:val="00DC27FD"/>
    <w:rsid w:val="00DD69FC"/>
    <w:rsid w:val="00DE1DE1"/>
    <w:rsid w:val="00DE36E7"/>
    <w:rsid w:val="00DF664B"/>
    <w:rsid w:val="00E37D88"/>
    <w:rsid w:val="00E53523"/>
    <w:rsid w:val="00E73A3A"/>
    <w:rsid w:val="00E74BD3"/>
    <w:rsid w:val="00E83FD7"/>
    <w:rsid w:val="00E92BB9"/>
    <w:rsid w:val="00E94C92"/>
    <w:rsid w:val="00EA4EDC"/>
    <w:rsid w:val="00EB26DD"/>
    <w:rsid w:val="00EB41EE"/>
    <w:rsid w:val="00EB53DC"/>
    <w:rsid w:val="00EC12C6"/>
    <w:rsid w:val="00EE178D"/>
    <w:rsid w:val="00EF0F60"/>
    <w:rsid w:val="00F06A56"/>
    <w:rsid w:val="00F12F6D"/>
    <w:rsid w:val="00F22E33"/>
    <w:rsid w:val="00F364EF"/>
    <w:rsid w:val="00F42727"/>
    <w:rsid w:val="00F5421C"/>
    <w:rsid w:val="00F60ADA"/>
    <w:rsid w:val="00F82794"/>
    <w:rsid w:val="00F85D84"/>
    <w:rsid w:val="00FA2F37"/>
    <w:rsid w:val="00FB631F"/>
    <w:rsid w:val="00FC49E2"/>
    <w:rsid w:val="00FD4455"/>
    <w:rsid w:val="00FD6D25"/>
    <w:rsid w:val="00FE2AFE"/>
    <w:rsid w:val="00FF0388"/>
    <w:rsid w:val="00FF5C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7A0E1"/>
  <w15:chartTrackingRefBased/>
  <w15:docId w15:val="{5B71E9A1-A26E-4955-8F85-BB7668EF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2FF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206EF"/>
    <w:rPr>
      <w:color w:val="0563C1" w:themeColor="hyperlink"/>
      <w:u w:val="single"/>
    </w:rPr>
  </w:style>
  <w:style w:type="character" w:styleId="Nierozpoznanawzmianka">
    <w:name w:val="Unresolved Mention"/>
    <w:basedOn w:val="Domylnaczcionkaakapitu"/>
    <w:uiPriority w:val="99"/>
    <w:semiHidden/>
    <w:unhideWhenUsed/>
    <w:rsid w:val="006206EF"/>
    <w:rPr>
      <w:color w:val="605E5C"/>
      <w:shd w:val="clear" w:color="auto" w:fill="E1DFDD"/>
    </w:rPr>
  </w:style>
  <w:style w:type="paragraph" w:styleId="Akapitzlist">
    <w:name w:val="List Paragraph"/>
    <w:aliases w:val="sw tekst,BulletC,lp1,Preambuła,CP-UC,CP-Punkty,Bullet List,List - bullets,Equipment,Bullet 1,List Paragraph Char Char,b1,Figure_name,Numbered Indented Text,List Paragraph11,Ref,Use Case List Paragraph Char,List_TIS,CW_Lista,Numerowanie,L1"/>
    <w:basedOn w:val="Normalny"/>
    <w:link w:val="AkapitzlistZnak"/>
    <w:uiPriority w:val="34"/>
    <w:qFormat/>
    <w:rsid w:val="002660B6"/>
    <w:pPr>
      <w:ind w:left="720"/>
      <w:contextualSpacing/>
    </w:pPr>
  </w:style>
  <w:style w:type="table" w:styleId="Tabela-Siatka">
    <w:name w:val="Table Grid"/>
    <w:basedOn w:val="Standardowy"/>
    <w:uiPriority w:val="39"/>
    <w:rsid w:val="00684A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1"/>
    <w:unhideWhenUsed/>
    <w:qFormat/>
    <w:rsid w:val="00405F22"/>
    <w:pPr>
      <w:widowControl w:val="0"/>
      <w:autoSpaceDE w:val="0"/>
      <w:autoSpaceDN w:val="0"/>
    </w:pPr>
    <w:rPr>
      <w:rFonts w:ascii="Arial" w:eastAsia="Arial" w:hAnsi="Arial" w:cs="Arial"/>
      <w:sz w:val="18"/>
      <w:szCs w:val="18"/>
      <w:lang w:eastAsia="pl-PL" w:bidi="pl-PL"/>
    </w:rPr>
  </w:style>
  <w:style w:type="character" w:customStyle="1" w:styleId="TekstpodstawowyZnak">
    <w:name w:val="Tekst podstawowy Znak"/>
    <w:basedOn w:val="Domylnaczcionkaakapitu"/>
    <w:link w:val="Tekstpodstawowy"/>
    <w:uiPriority w:val="1"/>
    <w:rsid w:val="00405F22"/>
    <w:rPr>
      <w:rFonts w:ascii="Arial" w:eastAsia="Arial" w:hAnsi="Arial" w:cs="Arial"/>
      <w:sz w:val="18"/>
      <w:szCs w:val="18"/>
      <w:lang w:eastAsia="pl-PL" w:bidi="pl-PL"/>
    </w:rPr>
  </w:style>
  <w:style w:type="numbering" w:customStyle="1" w:styleId="Bezlisty1">
    <w:name w:val="Bez listy1"/>
    <w:next w:val="Bezlisty"/>
    <w:uiPriority w:val="99"/>
    <w:semiHidden/>
    <w:unhideWhenUsed/>
    <w:rsid w:val="00FC49E2"/>
  </w:style>
  <w:style w:type="paragraph" w:customStyle="1" w:styleId="Standard">
    <w:name w:val="Standard"/>
    <w:rsid w:val="00FC49E2"/>
    <w:pPr>
      <w:suppressAutoHyphens/>
      <w:autoSpaceDN w:val="0"/>
      <w:ind w:left="57" w:right="57"/>
    </w:pPr>
    <w:rPr>
      <w:rFonts w:ascii="Arial" w:eastAsia="Times New Roman" w:hAnsi="Arial" w:cs="Arial"/>
      <w:kern w:val="3"/>
      <w:sz w:val="18"/>
      <w:szCs w:val="18"/>
      <w:lang w:eastAsia="zh-CN"/>
    </w:rPr>
  </w:style>
  <w:style w:type="paragraph" w:styleId="Tekstpodstawowywcity2">
    <w:name w:val="Body Text Indent 2"/>
    <w:basedOn w:val="Standard"/>
    <w:link w:val="Tekstpodstawowywcity2Znak"/>
    <w:unhideWhenUsed/>
    <w:rsid w:val="00FC49E2"/>
    <w:pPr>
      <w:widowControl w:val="0"/>
      <w:spacing w:before="120"/>
      <w:ind w:left="284" w:right="0" w:hanging="284"/>
    </w:pPr>
    <w:rPr>
      <w:rFonts w:ascii="Times New Roman" w:hAnsi="Times New Roman" w:cs="Times New Roman"/>
      <w:sz w:val="24"/>
      <w:szCs w:val="20"/>
      <w:lang w:val="cs-CZ"/>
    </w:rPr>
  </w:style>
  <w:style w:type="character" w:customStyle="1" w:styleId="Tekstpodstawowywcity2Znak">
    <w:name w:val="Tekst podstawowy wcięty 2 Znak"/>
    <w:basedOn w:val="Domylnaczcionkaakapitu"/>
    <w:link w:val="Tekstpodstawowywcity2"/>
    <w:rsid w:val="00FC49E2"/>
    <w:rPr>
      <w:rFonts w:ascii="Times New Roman" w:eastAsia="Times New Roman" w:hAnsi="Times New Roman" w:cs="Times New Roman"/>
      <w:kern w:val="3"/>
      <w:sz w:val="24"/>
      <w:szCs w:val="20"/>
      <w:lang w:val="cs-CZ" w:eastAsia="zh-CN"/>
    </w:rPr>
  </w:style>
  <w:style w:type="numbering" w:customStyle="1" w:styleId="WW8Num155">
    <w:name w:val="WW8Num155"/>
    <w:rsid w:val="00FC49E2"/>
    <w:pPr>
      <w:numPr>
        <w:numId w:val="11"/>
      </w:numPr>
    </w:pPr>
  </w:style>
  <w:style w:type="character" w:styleId="Odwoaniedokomentarza">
    <w:name w:val="annotation reference"/>
    <w:basedOn w:val="Domylnaczcionkaakapitu"/>
    <w:uiPriority w:val="99"/>
    <w:semiHidden/>
    <w:unhideWhenUsed/>
    <w:rsid w:val="00FC49E2"/>
    <w:rPr>
      <w:sz w:val="16"/>
      <w:szCs w:val="16"/>
    </w:rPr>
  </w:style>
  <w:style w:type="paragraph" w:styleId="Tekstkomentarza">
    <w:name w:val="annotation text"/>
    <w:basedOn w:val="Normalny"/>
    <w:link w:val="TekstkomentarzaZnak"/>
    <w:uiPriority w:val="99"/>
    <w:semiHidden/>
    <w:unhideWhenUsed/>
    <w:rsid w:val="00FC49E2"/>
    <w:pPr>
      <w:suppressAutoHyphens/>
    </w:pPr>
    <w:rPr>
      <w:rFonts w:ascii="Times New Roman" w:eastAsia="Times New Roman" w:hAnsi="Times New Roman" w:cs="Times New Roman"/>
      <w:sz w:val="20"/>
      <w:szCs w:val="20"/>
      <w:lang w:eastAsia="zh-CN"/>
    </w:rPr>
  </w:style>
  <w:style w:type="character" w:customStyle="1" w:styleId="TekstkomentarzaZnak">
    <w:name w:val="Tekst komentarza Znak"/>
    <w:basedOn w:val="Domylnaczcionkaakapitu"/>
    <w:link w:val="Tekstkomentarza"/>
    <w:uiPriority w:val="99"/>
    <w:semiHidden/>
    <w:rsid w:val="00FC49E2"/>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FC49E2"/>
    <w:rPr>
      <w:b/>
      <w:bCs/>
    </w:rPr>
  </w:style>
  <w:style w:type="character" w:customStyle="1" w:styleId="TematkomentarzaZnak">
    <w:name w:val="Temat komentarza Znak"/>
    <w:basedOn w:val="TekstkomentarzaZnak"/>
    <w:link w:val="Tematkomentarza"/>
    <w:uiPriority w:val="99"/>
    <w:semiHidden/>
    <w:rsid w:val="00FC49E2"/>
    <w:rPr>
      <w:rFonts w:ascii="Times New Roman" w:eastAsia="Times New Roman" w:hAnsi="Times New Roman" w:cs="Times New Roman"/>
      <w:b/>
      <w:bCs/>
      <w:sz w:val="20"/>
      <w:szCs w:val="20"/>
      <w:lang w:eastAsia="zh-CN"/>
    </w:rPr>
  </w:style>
  <w:style w:type="character" w:customStyle="1" w:styleId="AkapitzlistZnak">
    <w:name w:val="Akapit z listą Znak"/>
    <w:aliases w:val="sw tekst Znak,BulletC Znak,lp1 Znak,Preambuła Znak,CP-UC Znak,CP-Punkty Znak,Bullet List Znak,List - bullets Znak,Equipment Znak,Bullet 1 Znak,List Paragraph Char Char Znak,b1 Znak,Figure_name Znak,Numbered Indented Text Znak,L1 Znak"/>
    <w:basedOn w:val="Domylnaczcionkaakapitu"/>
    <w:link w:val="Akapitzlist"/>
    <w:uiPriority w:val="34"/>
    <w:qFormat/>
    <w:locked/>
    <w:rsid w:val="00FC49E2"/>
  </w:style>
  <w:style w:type="paragraph" w:styleId="Bezodstpw">
    <w:name w:val="No Spacing"/>
    <w:aliases w:val="tytuły rozdziałów"/>
    <w:link w:val="BezodstpwZnak"/>
    <w:uiPriority w:val="1"/>
    <w:qFormat/>
    <w:rsid w:val="00FC49E2"/>
  </w:style>
  <w:style w:type="character" w:customStyle="1" w:styleId="BezodstpwZnak">
    <w:name w:val="Bez odstępów Znak"/>
    <w:aliases w:val="tytuły rozdziałów Znak"/>
    <w:link w:val="Bezodstpw"/>
    <w:uiPriority w:val="1"/>
    <w:locked/>
    <w:rsid w:val="00FC49E2"/>
  </w:style>
  <w:style w:type="character" w:customStyle="1" w:styleId="alb-s">
    <w:name w:val="a_lb-s"/>
    <w:basedOn w:val="Domylnaczcionkaakapitu"/>
    <w:rsid w:val="00FC49E2"/>
  </w:style>
  <w:style w:type="paragraph" w:styleId="Listapunktowana">
    <w:name w:val="List Bullet"/>
    <w:basedOn w:val="Normalny"/>
    <w:uiPriority w:val="99"/>
    <w:semiHidden/>
    <w:unhideWhenUsed/>
    <w:rsid w:val="00570727"/>
    <w:pPr>
      <w:numPr>
        <w:numId w:val="37"/>
      </w:numPr>
      <w:tabs>
        <w:tab w:val="clear" w:pos="283"/>
      </w:tabs>
      <w:ind w:firstLine="0"/>
      <w:contextualSpacing/>
    </w:pPr>
    <w:rPr>
      <w:rFonts w:ascii="Arial" w:eastAsia="Arial" w:hAnsi="Arial"/>
      <w:sz w:val="18"/>
      <w:lang w:val="en-US"/>
    </w:rPr>
  </w:style>
  <w:style w:type="paragraph" w:customStyle="1" w:styleId="TitleCenter">
    <w:name w:val="TitleCenter"/>
    <w:basedOn w:val="Normalny"/>
    <w:rsid w:val="00570727"/>
    <w:pPr>
      <w:jc w:val="center"/>
    </w:pPr>
    <w:rPr>
      <w:rFonts w:ascii="Arial" w:eastAsia="Arial" w:hAnsi="Arial"/>
      <w:b/>
      <w:sz w:val="18"/>
      <w:lang w:val="en-US"/>
    </w:rPr>
  </w:style>
  <w:style w:type="paragraph" w:customStyle="1" w:styleId="ParaCenterBlue">
    <w:name w:val="ParaCenterBlue"/>
    <w:basedOn w:val="Normalny"/>
    <w:rsid w:val="00570727"/>
    <w:pPr>
      <w:jc w:val="center"/>
    </w:pPr>
    <w:rPr>
      <w:rFonts w:ascii="Arial" w:eastAsia="Arial" w:hAnsi="Arial"/>
      <w:b/>
      <w:color w:val="1F4E79"/>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310727">
      <w:bodyDiv w:val="1"/>
      <w:marLeft w:val="0"/>
      <w:marRight w:val="0"/>
      <w:marTop w:val="0"/>
      <w:marBottom w:val="0"/>
      <w:divBdr>
        <w:top w:val="none" w:sz="0" w:space="0" w:color="auto"/>
        <w:left w:val="none" w:sz="0" w:space="0" w:color="auto"/>
        <w:bottom w:val="none" w:sz="0" w:space="0" w:color="auto"/>
        <w:right w:val="none" w:sz="0" w:space="0" w:color="auto"/>
      </w:divBdr>
    </w:div>
    <w:div w:id="344553503">
      <w:bodyDiv w:val="1"/>
      <w:marLeft w:val="0"/>
      <w:marRight w:val="0"/>
      <w:marTop w:val="0"/>
      <w:marBottom w:val="0"/>
      <w:divBdr>
        <w:top w:val="none" w:sz="0" w:space="0" w:color="auto"/>
        <w:left w:val="none" w:sz="0" w:space="0" w:color="auto"/>
        <w:bottom w:val="none" w:sz="0" w:space="0" w:color="auto"/>
        <w:right w:val="none" w:sz="0" w:space="0" w:color="auto"/>
      </w:divBdr>
    </w:div>
    <w:div w:id="554194395">
      <w:bodyDiv w:val="1"/>
      <w:marLeft w:val="0"/>
      <w:marRight w:val="0"/>
      <w:marTop w:val="0"/>
      <w:marBottom w:val="0"/>
      <w:divBdr>
        <w:top w:val="none" w:sz="0" w:space="0" w:color="auto"/>
        <w:left w:val="none" w:sz="0" w:space="0" w:color="auto"/>
        <w:bottom w:val="none" w:sz="0" w:space="0" w:color="auto"/>
        <w:right w:val="none" w:sz="0" w:space="0" w:color="auto"/>
      </w:divBdr>
    </w:div>
    <w:div w:id="725958557">
      <w:bodyDiv w:val="1"/>
      <w:marLeft w:val="0"/>
      <w:marRight w:val="0"/>
      <w:marTop w:val="0"/>
      <w:marBottom w:val="0"/>
      <w:divBdr>
        <w:top w:val="none" w:sz="0" w:space="0" w:color="auto"/>
        <w:left w:val="none" w:sz="0" w:space="0" w:color="auto"/>
        <w:bottom w:val="none" w:sz="0" w:space="0" w:color="auto"/>
        <w:right w:val="none" w:sz="0" w:space="0" w:color="auto"/>
      </w:divBdr>
    </w:div>
    <w:div w:id="760300685">
      <w:bodyDiv w:val="1"/>
      <w:marLeft w:val="0"/>
      <w:marRight w:val="0"/>
      <w:marTop w:val="0"/>
      <w:marBottom w:val="0"/>
      <w:divBdr>
        <w:top w:val="none" w:sz="0" w:space="0" w:color="auto"/>
        <w:left w:val="none" w:sz="0" w:space="0" w:color="auto"/>
        <w:bottom w:val="none" w:sz="0" w:space="0" w:color="auto"/>
        <w:right w:val="none" w:sz="0" w:space="0" w:color="auto"/>
      </w:divBdr>
    </w:div>
    <w:div w:id="832918963">
      <w:bodyDiv w:val="1"/>
      <w:marLeft w:val="0"/>
      <w:marRight w:val="0"/>
      <w:marTop w:val="0"/>
      <w:marBottom w:val="0"/>
      <w:divBdr>
        <w:top w:val="none" w:sz="0" w:space="0" w:color="auto"/>
        <w:left w:val="none" w:sz="0" w:space="0" w:color="auto"/>
        <w:bottom w:val="none" w:sz="0" w:space="0" w:color="auto"/>
        <w:right w:val="none" w:sz="0" w:space="0" w:color="auto"/>
      </w:divBdr>
    </w:div>
    <w:div w:id="1065226316">
      <w:bodyDiv w:val="1"/>
      <w:marLeft w:val="0"/>
      <w:marRight w:val="0"/>
      <w:marTop w:val="0"/>
      <w:marBottom w:val="0"/>
      <w:divBdr>
        <w:top w:val="none" w:sz="0" w:space="0" w:color="auto"/>
        <w:left w:val="none" w:sz="0" w:space="0" w:color="auto"/>
        <w:bottom w:val="none" w:sz="0" w:space="0" w:color="auto"/>
        <w:right w:val="none" w:sz="0" w:space="0" w:color="auto"/>
      </w:divBdr>
    </w:div>
    <w:div w:id="1292906417">
      <w:bodyDiv w:val="1"/>
      <w:marLeft w:val="0"/>
      <w:marRight w:val="0"/>
      <w:marTop w:val="0"/>
      <w:marBottom w:val="0"/>
      <w:divBdr>
        <w:top w:val="none" w:sz="0" w:space="0" w:color="auto"/>
        <w:left w:val="none" w:sz="0" w:space="0" w:color="auto"/>
        <w:bottom w:val="none" w:sz="0" w:space="0" w:color="auto"/>
        <w:right w:val="none" w:sz="0" w:space="0" w:color="auto"/>
      </w:divBdr>
    </w:div>
    <w:div w:id="1679388506">
      <w:bodyDiv w:val="1"/>
      <w:marLeft w:val="0"/>
      <w:marRight w:val="0"/>
      <w:marTop w:val="0"/>
      <w:marBottom w:val="0"/>
      <w:divBdr>
        <w:top w:val="none" w:sz="0" w:space="0" w:color="auto"/>
        <w:left w:val="none" w:sz="0" w:space="0" w:color="auto"/>
        <w:bottom w:val="none" w:sz="0" w:space="0" w:color="auto"/>
        <w:right w:val="none" w:sz="0" w:space="0" w:color="auto"/>
      </w:divBdr>
    </w:div>
    <w:div w:id="1690639748">
      <w:bodyDiv w:val="1"/>
      <w:marLeft w:val="0"/>
      <w:marRight w:val="0"/>
      <w:marTop w:val="0"/>
      <w:marBottom w:val="0"/>
      <w:divBdr>
        <w:top w:val="none" w:sz="0" w:space="0" w:color="auto"/>
        <w:left w:val="none" w:sz="0" w:space="0" w:color="auto"/>
        <w:bottom w:val="none" w:sz="0" w:space="0" w:color="auto"/>
        <w:right w:val="none" w:sz="0" w:space="0" w:color="auto"/>
      </w:divBdr>
    </w:div>
    <w:div w:id="1738093885">
      <w:bodyDiv w:val="1"/>
      <w:marLeft w:val="0"/>
      <w:marRight w:val="0"/>
      <w:marTop w:val="0"/>
      <w:marBottom w:val="0"/>
      <w:divBdr>
        <w:top w:val="none" w:sz="0" w:space="0" w:color="auto"/>
        <w:left w:val="none" w:sz="0" w:space="0" w:color="auto"/>
        <w:bottom w:val="none" w:sz="0" w:space="0" w:color="auto"/>
        <w:right w:val="none" w:sz="0" w:space="0" w:color="auto"/>
      </w:divBdr>
    </w:div>
    <w:div w:id="187545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mailto:faktura@szpitalciechanow.com.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apteka@szpitalciechanow.com.pl" TargetMode="External"/><Relationship Id="rId5" Type="http://schemas.openxmlformats.org/officeDocument/2006/relationships/webSettings" Target="webSettings.xml"/><Relationship Id="rId10" Type="http://schemas.openxmlformats.org/officeDocument/2006/relationships/hyperlink" Target="mailto:apteka@szpitalciechanow.com.pl"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DA481-163F-4325-BBC3-5C435ED10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9641</Words>
  <Characters>57850</Characters>
  <Application>Microsoft Office Word</Application>
  <DocSecurity>0</DocSecurity>
  <Lines>482</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Wiesław Babizewski</dc:creator>
  <cp:keywords/>
  <dc:description/>
  <cp:lastModifiedBy>Paulina Witkowska</cp:lastModifiedBy>
  <cp:revision>19</cp:revision>
  <cp:lastPrinted>2025-03-18T08:16:00Z</cp:lastPrinted>
  <dcterms:created xsi:type="dcterms:W3CDTF">2026-07-21T10:25:00Z</dcterms:created>
  <dcterms:modified xsi:type="dcterms:W3CDTF">2026-10-15T11:53:00Z</dcterms:modified>
</cp:coreProperties>
</file>