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1AB4F" w14:textId="77777777" w:rsidR="00A633EA" w:rsidRPr="00F72934" w:rsidRDefault="00A633EA" w:rsidP="00F72934">
      <w:pPr>
        <w:ind w:left="360" w:right="0"/>
        <w:contextualSpacing/>
      </w:pPr>
    </w:p>
    <w:p w14:paraId="0035AFD9" w14:textId="77777777"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14:paraId="0DEA6A7B" w14:textId="31CFE587" w:rsidR="006C250D" w:rsidRPr="00F72934" w:rsidRDefault="00222DAA" w:rsidP="00222DAA">
      <w:pPr>
        <w:ind w:left="0" w:right="0"/>
        <w:contextualSpacing/>
      </w:pPr>
      <w:r w:rsidRPr="00222DAA">
        <w:rPr>
          <w:bCs/>
        </w:rPr>
        <w:t>dotyczy postępowania ZP/2501/86/20 – Przebudowa pomieszczeń Oddziału Chirurgii Dziecięcej</w:t>
      </w:r>
      <w:r>
        <w:rPr>
          <w:bCs/>
        </w:rPr>
        <w:t xml:space="preserve"> </w:t>
      </w:r>
      <w:r w:rsidRPr="00222DAA">
        <w:rPr>
          <w:bCs/>
        </w:rPr>
        <w:t>na Oddział Chirurgii Ogólnej</w:t>
      </w:r>
    </w:p>
    <w:p w14:paraId="7503A1E9" w14:textId="77777777" w:rsidR="00A633EA" w:rsidRPr="00F72934" w:rsidRDefault="00A633EA" w:rsidP="00F72934">
      <w:pPr>
        <w:ind w:left="0" w:right="0"/>
        <w:contextualSpacing/>
        <w:jc w:val="center"/>
      </w:pPr>
      <w:r w:rsidRPr="00F72934">
        <w:t xml:space="preserve">U M O W A </w:t>
      </w:r>
    </w:p>
    <w:p w14:paraId="27674E73" w14:textId="77777777" w:rsidR="00A633EA" w:rsidRPr="00F72934" w:rsidRDefault="00A633EA" w:rsidP="00F72934">
      <w:pPr>
        <w:ind w:left="0" w:right="0"/>
        <w:contextualSpacing/>
        <w:jc w:val="center"/>
      </w:pPr>
      <w:r w:rsidRPr="00F72934">
        <w:t>ZP/2501/……/2020</w:t>
      </w:r>
    </w:p>
    <w:p w14:paraId="41394D58" w14:textId="77777777" w:rsidR="00A633EA" w:rsidRPr="00F72934" w:rsidRDefault="00A633EA" w:rsidP="00F72934">
      <w:pPr>
        <w:tabs>
          <w:tab w:val="center" w:pos="4536"/>
          <w:tab w:val="right" w:pos="9072"/>
        </w:tabs>
        <w:ind w:left="0" w:right="0"/>
        <w:contextualSpacing/>
      </w:pPr>
      <w:r w:rsidRPr="00F72934">
        <w:t>zawarta dnia ............. 2020 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77777777" w:rsidR="00A633EA" w:rsidRPr="00F72934" w:rsidRDefault="00A633EA" w:rsidP="00F72934">
      <w:pPr>
        <w:ind w:left="0" w:right="0"/>
        <w:contextualSpacing/>
      </w:pPr>
      <w:r w:rsidRPr="00F72934">
        <w:t>- Andrzej 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w:t>
      </w:r>
      <w:proofErr w:type="spellStart"/>
      <w:r w:rsidRPr="00F72934">
        <w:t>ym</w:t>
      </w:r>
      <w:proofErr w:type="spellEnd"/>
      <w:r w:rsidRPr="00F72934">
        <w:t xml:space="preserve"> dalej „Wykonawcą" reprezentowaną/</w:t>
      </w:r>
      <w:proofErr w:type="spellStart"/>
      <w:r w:rsidRPr="00F72934">
        <w:t>ym</w:t>
      </w:r>
      <w:proofErr w:type="spellEnd"/>
      <w:r w:rsidRPr="00F72934">
        <w:t xml:space="preserve">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6D422072" w14:textId="3CB7685B" w:rsidR="00A633EA" w:rsidRPr="00F72934" w:rsidRDefault="00A633EA" w:rsidP="00F72934">
      <w:pPr>
        <w:widowControl w:val="0"/>
        <w:ind w:left="0" w:right="0"/>
        <w:contextualSpacing/>
        <w:jc w:val="both"/>
        <w:rPr>
          <w:snapToGrid w:val="0"/>
        </w:rPr>
      </w:pPr>
      <w:r w:rsidRPr="00F72934">
        <w:rPr>
          <w:snapToGrid w:val="0"/>
        </w:rPr>
        <w:t>W wyniku postępowania o udzielenie zamówienia publicznego – znak sprawy ZP/2501/</w:t>
      </w:r>
      <w:r w:rsidR="00F13B62">
        <w:rPr>
          <w:snapToGrid w:val="0"/>
        </w:rPr>
        <w:t>86</w:t>
      </w:r>
      <w:r w:rsidRPr="00F72934">
        <w:rPr>
          <w:snapToGrid w:val="0"/>
        </w:rPr>
        <w:t>/20, prowadzonego w trybie przetargu nieograniczonego na podstawie ustawy Prawo zamówień publicznych z dnia 29 stycznia 2004 r. (</w:t>
      </w:r>
      <w:proofErr w:type="spellStart"/>
      <w:r w:rsidRPr="00F72934">
        <w:rPr>
          <w:snapToGrid w:val="0"/>
        </w:rPr>
        <w:t>t.j</w:t>
      </w:r>
      <w:proofErr w:type="spellEnd"/>
      <w:r w:rsidRPr="00F72934">
        <w:rPr>
          <w:snapToGrid w:val="0"/>
        </w:rPr>
        <w:t xml:space="preserve">. Dz. U. z 2018 r.  poz. 1986 z </w:t>
      </w:r>
      <w:proofErr w:type="spellStart"/>
      <w:r w:rsidRPr="00F72934">
        <w:rPr>
          <w:snapToGrid w:val="0"/>
        </w:rPr>
        <w:t>późn</w:t>
      </w:r>
      <w:proofErr w:type="spellEnd"/>
      <w:r w:rsidRPr="00F72934">
        <w:rPr>
          <w:snapToGrid w:val="0"/>
        </w:rPr>
        <w:t>. zm.) Strony zawierają Umowę o następującej treści:</w:t>
      </w:r>
    </w:p>
    <w:p w14:paraId="1CE3BA0A" w14:textId="77777777" w:rsidR="00A633EA" w:rsidRPr="00F72934" w:rsidRDefault="00A633EA" w:rsidP="00F72934">
      <w:pPr>
        <w:autoSpaceDE w:val="0"/>
        <w:autoSpaceDN w:val="0"/>
        <w:adjustRightInd w:val="0"/>
        <w:ind w:left="0" w:right="0"/>
        <w:contextualSpacing/>
        <w:jc w:val="center"/>
      </w:pPr>
      <w:r w:rsidRPr="00F72934">
        <w:t>§ 2.</w:t>
      </w:r>
    </w:p>
    <w:p w14:paraId="6764D896" w14:textId="77777777" w:rsidR="00A633EA" w:rsidRPr="00F72934" w:rsidRDefault="00A633EA" w:rsidP="00F72934">
      <w:pPr>
        <w:autoSpaceDE w:val="0"/>
        <w:autoSpaceDN w:val="0"/>
        <w:adjustRightInd w:val="0"/>
        <w:ind w:left="0" w:right="0"/>
        <w:contextualSpacing/>
        <w:jc w:val="center"/>
      </w:pPr>
      <w:r w:rsidRPr="00F72934">
        <w:t>PRZEDMIOT UMOWY</w:t>
      </w:r>
    </w:p>
    <w:p w14:paraId="22D5F339" w14:textId="77777777" w:rsidR="006C250D" w:rsidRPr="00F72934" w:rsidRDefault="00A633EA" w:rsidP="00F72934">
      <w:pPr>
        <w:numPr>
          <w:ilvl w:val="0"/>
          <w:numId w:val="38"/>
        </w:numPr>
        <w:tabs>
          <w:tab w:val="center" w:pos="284"/>
        </w:tabs>
        <w:ind w:left="284" w:hanging="284"/>
        <w:contextualSpacing/>
      </w:pPr>
      <w:r w:rsidRPr="00F72934">
        <w:t>Przedmiotem zamówienia  są</w:t>
      </w:r>
      <w:r w:rsidR="006C250D" w:rsidRPr="00F72934">
        <w:t>:</w:t>
      </w:r>
    </w:p>
    <w:p w14:paraId="04E0876F" w14:textId="4DCADCF6" w:rsidR="00A633EA" w:rsidRPr="00F72934" w:rsidRDefault="006C250D" w:rsidP="00F72934">
      <w:pPr>
        <w:pStyle w:val="Akapitzlist"/>
        <w:numPr>
          <w:ilvl w:val="0"/>
          <w:numId w:val="43"/>
        </w:numPr>
        <w:tabs>
          <w:tab w:val="center" w:pos="284"/>
        </w:tabs>
        <w:ind w:hanging="487"/>
        <w:contextualSpacing/>
        <w:rPr>
          <w:sz w:val="18"/>
        </w:rPr>
      </w:pPr>
      <w:r w:rsidRPr="00F72934">
        <w:rPr>
          <w:sz w:val="18"/>
        </w:rPr>
        <w:t>R</w:t>
      </w:r>
      <w:r w:rsidR="00A633EA" w:rsidRPr="00F72934">
        <w:rPr>
          <w:sz w:val="18"/>
        </w:rPr>
        <w:t xml:space="preserve">oboty budowlane </w:t>
      </w:r>
      <w:r w:rsidRPr="00F72934">
        <w:rPr>
          <w:sz w:val="18"/>
        </w:rPr>
        <w:t xml:space="preserve">realizowane w ramach zadania pn. </w:t>
      </w:r>
      <w:r w:rsidR="00F13B62" w:rsidRPr="00F13B62">
        <w:rPr>
          <w:sz w:val="18"/>
        </w:rPr>
        <w:t>Przebudowa pomieszczeń Oddziału Chirurgii Dziecięcej na Oddział Chirurgii Ogólnej</w:t>
      </w:r>
      <w:r w:rsidR="00F13B62">
        <w:rPr>
          <w:sz w:val="18"/>
        </w:rPr>
        <w:t xml:space="preserve">, </w:t>
      </w:r>
      <w:r w:rsidR="00A633EA" w:rsidRPr="00F72934">
        <w:rPr>
          <w:sz w:val="18"/>
        </w:rPr>
        <w:t xml:space="preserve">zwane dalej robotami. </w:t>
      </w:r>
    </w:p>
    <w:p w14:paraId="34B869DE" w14:textId="6D4CE0FD" w:rsidR="00A0052A" w:rsidRPr="00F72934" w:rsidRDefault="006C250D" w:rsidP="00F72934">
      <w:pPr>
        <w:pStyle w:val="Akapitzlist"/>
        <w:numPr>
          <w:ilvl w:val="0"/>
          <w:numId w:val="43"/>
        </w:numPr>
        <w:tabs>
          <w:tab w:val="center" w:pos="284"/>
        </w:tabs>
        <w:ind w:hanging="487"/>
        <w:contextualSpacing/>
        <w:rPr>
          <w:bCs/>
          <w:sz w:val="18"/>
        </w:rPr>
      </w:pPr>
      <w:r w:rsidRPr="00F72934">
        <w:rPr>
          <w:bCs/>
          <w:sz w:val="18"/>
        </w:rPr>
        <w:t xml:space="preserve">Dostawa, montaż </w:t>
      </w:r>
      <w:r w:rsidRPr="00F72934">
        <w:rPr>
          <w:sz w:val="18"/>
        </w:rPr>
        <w:t xml:space="preserve">oraz oddanie Zamawiającemu do użytkowania </w:t>
      </w:r>
      <w:r w:rsidR="00442341" w:rsidRPr="00F72934">
        <w:rPr>
          <w:sz w:val="18"/>
        </w:rPr>
        <w:t>urządzeń medycznych i technicznych</w:t>
      </w:r>
      <w:r w:rsidR="00A0052A" w:rsidRPr="00F72934">
        <w:rPr>
          <w:sz w:val="18"/>
        </w:rPr>
        <w:t>, zwanych dalej urządzeniami, a także</w:t>
      </w:r>
      <w:r w:rsidR="00442341" w:rsidRPr="00F72934">
        <w:rPr>
          <w:sz w:val="18"/>
        </w:rPr>
        <w:t xml:space="preserve"> </w:t>
      </w:r>
      <w:r w:rsidRPr="00F72934">
        <w:rPr>
          <w:sz w:val="18"/>
        </w:rPr>
        <w:t xml:space="preserve">wyposażenia, </w:t>
      </w:r>
      <w:r w:rsidR="001C01F4">
        <w:rPr>
          <w:sz w:val="18"/>
        </w:rPr>
        <w:t xml:space="preserve">wskazanych </w:t>
      </w:r>
      <w:r w:rsidR="001C01F4" w:rsidRPr="00F72934">
        <w:rPr>
          <w:sz w:val="18"/>
        </w:rPr>
        <w:t xml:space="preserve">w załączniku nr </w:t>
      </w:r>
      <w:r w:rsidR="007D76D4">
        <w:rPr>
          <w:sz w:val="18"/>
        </w:rPr>
        <w:t>1</w:t>
      </w:r>
      <w:r w:rsidR="008F1D95">
        <w:rPr>
          <w:sz w:val="18"/>
        </w:rPr>
        <w:t>b</w:t>
      </w:r>
      <w:r w:rsidR="001C01F4" w:rsidRPr="00F72934">
        <w:rPr>
          <w:sz w:val="18"/>
        </w:rPr>
        <w:t xml:space="preserve"> Umowy</w:t>
      </w:r>
      <w:r w:rsidR="001C01F4">
        <w:rPr>
          <w:sz w:val="18"/>
        </w:rPr>
        <w:t xml:space="preserve">. Zamawiający dopuszcza dostawę i montaż urządzeń i wyposażenia równoważnego, jedynie za jego zgodą, pod warunkiem zachowania </w:t>
      </w:r>
      <w:r w:rsidR="00442341" w:rsidRPr="00F72934">
        <w:rPr>
          <w:sz w:val="18"/>
        </w:rPr>
        <w:t>wymag</w:t>
      </w:r>
      <w:r w:rsidR="001C01F4">
        <w:rPr>
          <w:sz w:val="18"/>
        </w:rPr>
        <w:t>ań</w:t>
      </w:r>
      <w:r w:rsidR="00442341" w:rsidRPr="00F72934">
        <w:rPr>
          <w:sz w:val="18"/>
        </w:rPr>
        <w:t xml:space="preserve"> jakościowych  i technicznych określonych</w:t>
      </w:r>
      <w:r w:rsidR="001C01F4">
        <w:rPr>
          <w:sz w:val="18"/>
        </w:rPr>
        <w:t xml:space="preserve"> </w:t>
      </w:r>
      <w:r w:rsidR="00F13B62">
        <w:rPr>
          <w:sz w:val="18"/>
        </w:rPr>
        <w:t>dokumentacji projektowej oraz treści SIWZ powołanego postepowania.</w:t>
      </w:r>
    </w:p>
    <w:p w14:paraId="21C23A80" w14:textId="77777777" w:rsidR="00442341" w:rsidRPr="00F72934" w:rsidRDefault="00442341" w:rsidP="00F72934">
      <w:pPr>
        <w:pStyle w:val="Akapitzlist"/>
        <w:numPr>
          <w:ilvl w:val="0"/>
          <w:numId w:val="43"/>
        </w:numPr>
        <w:tabs>
          <w:tab w:val="center" w:pos="284"/>
        </w:tabs>
        <w:ind w:hanging="487"/>
        <w:contextualSpacing/>
        <w:rPr>
          <w:bCs/>
          <w:sz w:val="18"/>
        </w:rPr>
      </w:pPr>
      <w:r w:rsidRPr="00F72934">
        <w:rPr>
          <w:sz w:val="18"/>
        </w:rPr>
        <w:t>Przeszkolenie pracowników Zamawiającego (</w:t>
      </w:r>
      <w:r w:rsidR="00A0052A" w:rsidRPr="00F72934">
        <w:rPr>
          <w:sz w:val="18"/>
        </w:rPr>
        <w:t xml:space="preserve">do 3 </w:t>
      </w:r>
      <w:r w:rsidRPr="00F72934">
        <w:rPr>
          <w:sz w:val="18"/>
        </w:rPr>
        <w:t xml:space="preserve">użytkowników) w obsłudze dostarczonych  </w:t>
      </w:r>
      <w:r w:rsidR="00A0052A" w:rsidRPr="00F72934">
        <w:rPr>
          <w:sz w:val="18"/>
        </w:rPr>
        <w:t>urządzeń.</w:t>
      </w:r>
      <w:r w:rsidRPr="00F72934">
        <w:rPr>
          <w:sz w:val="18"/>
        </w:rPr>
        <w:t xml:space="preserve">  </w:t>
      </w:r>
    </w:p>
    <w:p w14:paraId="334AF39A" w14:textId="77777777" w:rsidR="00A633EA" w:rsidRPr="00F72934" w:rsidRDefault="00A633EA" w:rsidP="00F72934">
      <w:pPr>
        <w:numPr>
          <w:ilvl w:val="0"/>
          <w:numId w:val="38"/>
        </w:numPr>
        <w:ind w:left="284" w:right="0" w:hanging="284"/>
        <w:contextualSpacing/>
      </w:pPr>
      <w:r w:rsidRPr="00F72934">
        <w:t xml:space="preserve">Roboty budowlane zostaną wykonane w oparciu o: </w:t>
      </w:r>
    </w:p>
    <w:p w14:paraId="5D703023" w14:textId="77777777" w:rsidR="00A633EA" w:rsidRPr="00F72934" w:rsidRDefault="00A633EA" w:rsidP="00F72934">
      <w:pPr>
        <w:numPr>
          <w:ilvl w:val="0"/>
          <w:numId w:val="39"/>
        </w:numPr>
        <w:ind w:right="0"/>
        <w:contextualSpacing/>
      </w:pPr>
      <w:r w:rsidRPr="00F72934">
        <w:t xml:space="preserve">dokumentację projektową, w tym o kosztorysy przedmiarowe. </w:t>
      </w:r>
    </w:p>
    <w:p w14:paraId="33F39CB6" w14:textId="77777777" w:rsidR="00A633EA" w:rsidRPr="00F72934" w:rsidRDefault="00A633EA" w:rsidP="00F72934">
      <w:pPr>
        <w:numPr>
          <w:ilvl w:val="0"/>
          <w:numId w:val="39"/>
        </w:numPr>
        <w:ind w:right="0"/>
        <w:contextualSpacing/>
      </w:pPr>
      <w:r w:rsidRPr="00F72934">
        <w:t>kosztorys ofertowy wybranego w postępowaniu wykonawcy,</w:t>
      </w:r>
    </w:p>
    <w:p w14:paraId="23CFBE79" w14:textId="3EBB1B89" w:rsidR="00A633EA" w:rsidRPr="00F72934" w:rsidRDefault="00A633EA" w:rsidP="00F72934">
      <w:pPr>
        <w:numPr>
          <w:ilvl w:val="0"/>
          <w:numId w:val="39"/>
        </w:numPr>
        <w:ind w:right="0"/>
        <w:contextualSpacing/>
      </w:pPr>
      <w:r w:rsidRPr="00F72934">
        <w:t>treść SIWZ postępowania o udzielenie zamówienia publicznego (znak ZP/2501/</w:t>
      </w:r>
      <w:r w:rsidR="00F13B62">
        <w:t>86</w:t>
      </w:r>
      <w:r w:rsidRPr="00F72934">
        <w:t>/20).</w:t>
      </w:r>
    </w:p>
    <w:p w14:paraId="73CADEF4" w14:textId="77777777" w:rsidR="00A633EA" w:rsidRDefault="00A633EA" w:rsidP="00F72934">
      <w:pPr>
        <w:numPr>
          <w:ilvl w:val="0"/>
          <w:numId w:val="39"/>
        </w:numPr>
        <w:ind w:right="0"/>
        <w:contextualSpacing/>
      </w:pPr>
      <w:r w:rsidRPr="00F72934">
        <w:t>treść aktów prawnych właściwych dla przedmiotu i zakresu wykonywanych robót.</w:t>
      </w:r>
    </w:p>
    <w:p w14:paraId="48D81CEB" w14:textId="77777777" w:rsidR="007F53A4" w:rsidRPr="00F72934" w:rsidRDefault="007F53A4" w:rsidP="00F72934">
      <w:pPr>
        <w:numPr>
          <w:ilvl w:val="0"/>
          <w:numId w:val="39"/>
        </w:numPr>
        <w:ind w:right="0"/>
        <w:contextualSpacing/>
      </w:pPr>
      <w:r>
        <w:t>harmonogram rzeczowo-finansowy, uzgodniony pomiędzy Stronami</w:t>
      </w:r>
      <w:r w:rsidR="008F1D95">
        <w:t xml:space="preserve"> (załącznik nr 4 do Umowy)</w:t>
      </w:r>
      <w:r w:rsidR="00642897">
        <w:t>, zwany dalej Harmonogramem.</w:t>
      </w:r>
    </w:p>
    <w:p w14:paraId="25DA3AF7" w14:textId="77777777" w:rsidR="00A633EA" w:rsidRPr="00F72934" w:rsidRDefault="00A633EA" w:rsidP="00F72934">
      <w:pPr>
        <w:numPr>
          <w:ilvl w:val="0"/>
          <w:numId w:val="39"/>
        </w:numPr>
        <w:suppressAutoHyphens/>
        <w:ind w:right="-109"/>
        <w:contextualSpacing/>
      </w:pPr>
      <w:r w:rsidRPr="00F72934">
        <w:t xml:space="preserve">inne zobowiązania Wykonawcy, wynikające z Umowy.                                                                            </w:t>
      </w:r>
    </w:p>
    <w:p w14:paraId="4014D62B" w14:textId="77777777" w:rsidR="00A633EA" w:rsidRPr="00F72934" w:rsidRDefault="00A633EA" w:rsidP="00F72934">
      <w:pPr>
        <w:numPr>
          <w:ilvl w:val="0"/>
          <w:numId w:val="40"/>
        </w:numPr>
        <w:ind w:left="284" w:right="0" w:hanging="284"/>
        <w:contextualSpacing/>
      </w:pPr>
      <w:r w:rsidRPr="00F72934">
        <w:t>Przedmiot zamówienia należy wykonać zgodnie z obowiązującymi w tym zakresie przepisami prawa i sztuką budowlaną.</w:t>
      </w:r>
    </w:p>
    <w:p w14:paraId="7A69118D" w14:textId="77777777" w:rsidR="00A633EA" w:rsidRPr="00F72934" w:rsidRDefault="00A633EA" w:rsidP="00F72934">
      <w:pPr>
        <w:widowControl w:val="0"/>
        <w:numPr>
          <w:ilvl w:val="0"/>
          <w:numId w:val="40"/>
        </w:numPr>
        <w:shd w:val="clear" w:color="auto" w:fill="FFFFFF"/>
        <w:ind w:left="284" w:right="0" w:hanging="284"/>
        <w:contextualSpacing/>
        <w:jc w:val="both"/>
      </w:pPr>
      <w:r w:rsidRPr="00F72934">
        <w:t>Zamawiający zleca, a Wykonawca przyjmuje do wykonania przedmiot zamówienia.</w:t>
      </w:r>
    </w:p>
    <w:p w14:paraId="2BD33793" w14:textId="77777777" w:rsidR="00A633EA" w:rsidRPr="00F72934" w:rsidRDefault="00A633EA" w:rsidP="00F72934">
      <w:pPr>
        <w:numPr>
          <w:ilvl w:val="0"/>
          <w:numId w:val="40"/>
        </w:numPr>
        <w:ind w:left="284" w:right="0" w:hanging="284"/>
        <w:contextualSpacing/>
        <w:rPr>
          <w:bCs/>
        </w:rPr>
      </w:pPr>
      <w:r w:rsidRPr="00F72934">
        <w:rPr>
          <w:bCs/>
        </w:rPr>
        <w:t>Wykonawca sporządzi i przekaże Zamawiającemu, przed odbiorem końcowym, dokumentację powykonawczą (2 egzemplarze</w:t>
      </w:r>
      <w:r w:rsidR="00293A5B">
        <w:rPr>
          <w:bCs/>
        </w:rPr>
        <w:t xml:space="preserve"> w wersji papierowej oraz 2 ich kopie elektroniczne</w:t>
      </w:r>
      <w:r w:rsidRPr="00F72934">
        <w:rPr>
          <w:bCs/>
        </w:rPr>
        <w:t xml:space="preserve">). Dokumentacja musi zawierać min. aktualne certyfikaty i atesty na wbudowane materiały i urządzenia, dokumentacje techniczno-ruchowe, instrukcje obsługi urządzeń, karty gwarancyjne urządzeń, </w:t>
      </w:r>
      <w:r w:rsidR="00293A5B">
        <w:rPr>
          <w:bCs/>
        </w:rPr>
        <w:t>wykaz i harmonogram przeglądów i konserwacji o których mowa w § 11 ust. 8</w:t>
      </w:r>
      <w:r w:rsidR="00A47F45">
        <w:rPr>
          <w:bCs/>
        </w:rPr>
        <w:t xml:space="preserve">, </w:t>
      </w:r>
      <w:r w:rsidRPr="00F72934">
        <w:rPr>
          <w:bCs/>
        </w:rPr>
        <w:t xml:space="preserve">mapę powykonawczą elementów wchodzących w skład modernizacji w celu </w:t>
      </w:r>
      <w:r w:rsidRPr="00F72934">
        <w:t>prawidłowego odbioru wykonania przedmiotu zamówienia. Dokumentacja po zakończonym odbiorze będzie stanowiła dokumentacje eksploatacyjną.</w:t>
      </w:r>
    </w:p>
    <w:p w14:paraId="6107C4DD" w14:textId="77777777" w:rsidR="00A633EA" w:rsidRPr="00F72934" w:rsidRDefault="00A633EA" w:rsidP="00F72934">
      <w:pPr>
        <w:numPr>
          <w:ilvl w:val="0"/>
          <w:numId w:val="40"/>
        </w:numPr>
        <w:ind w:left="284" w:right="0" w:hanging="284"/>
        <w:contextualSpacing/>
        <w:rPr>
          <w:bCs/>
        </w:rPr>
      </w:pPr>
      <w:r w:rsidRPr="00F72934">
        <w:t xml:space="preserve">Wykonawca oświadcza, że w ramach wynagrodzenia </w:t>
      </w:r>
      <w:r w:rsidR="00DE1CEB" w:rsidRPr="00F72934">
        <w:t>określonego w załączniku nr 1a do Umowy</w:t>
      </w:r>
      <w:r w:rsidRPr="00F72934">
        <w:t xml:space="preserve"> skalkulował wszystkie  koszty (nawet </w:t>
      </w:r>
      <w:r w:rsidR="00612AB5" w:rsidRPr="00F72934">
        <w:t>te, które nie zostały wprost określone w dokumentacji projektowej, kosztorysach przedmiarowych i ofertowym</w:t>
      </w:r>
      <w:r w:rsidRPr="00F72934">
        <w:t xml:space="preserve">, poniesienie </w:t>
      </w:r>
      <w:r w:rsidR="00612AB5" w:rsidRPr="00F72934">
        <w:t xml:space="preserve">których </w:t>
      </w:r>
      <w:r w:rsidRPr="00F72934">
        <w:t xml:space="preserve">jest niezbędne do właściwego wykonania zamówienia, </w:t>
      </w:r>
      <w:r w:rsidR="00612AB5" w:rsidRPr="00F72934">
        <w:t>co Wykonawca mógł  przewidzieć w chwili składania oferty w postępowaniu przetargowym</w:t>
      </w:r>
    </w:p>
    <w:p w14:paraId="0218308D" w14:textId="77777777" w:rsidR="00A633EA" w:rsidRPr="00F72934" w:rsidRDefault="00612AB5" w:rsidP="00F72934">
      <w:pPr>
        <w:widowControl w:val="0"/>
        <w:numPr>
          <w:ilvl w:val="0"/>
          <w:numId w:val="40"/>
        </w:numPr>
        <w:shd w:val="clear" w:color="auto" w:fill="FFFFFF"/>
        <w:ind w:left="284" w:right="0" w:hanging="284"/>
        <w:contextualSpacing/>
        <w:jc w:val="both"/>
      </w:pPr>
      <w:r w:rsidRPr="00F72934">
        <w:t xml:space="preserve">Wszystkie roboty zostaną wykonane w oparciu o materiały </w:t>
      </w:r>
      <w:r w:rsidR="00A633EA" w:rsidRPr="00F72934">
        <w:t xml:space="preserve"> </w:t>
      </w:r>
      <w:r w:rsidRPr="00F72934">
        <w:t xml:space="preserve">własne </w:t>
      </w:r>
      <w:r w:rsidR="00A633EA" w:rsidRPr="00F72934">
        <w:t>Wykonawc</w:t>
      </w:r>
      <w:r w:rsidRPr="00F72934">
        <w:t xml:space="preserve">y, </w:t>
      </w:r>
      <w:r w:rsidR="00A633EA" w:rsidRPr="00F72934">
        <w:t>odpowiada</w:t>
      </w:r>
      <w:r w:rsidRPr="00F72934">
        <w:t>jące</w:t>
      </w:r>
      <w:r w:rsidR="00A633EA" w:rsidRPr="00F72934">
        <w:t xml:space="preserve"> co do jakości wymogom wyrobów dopuszczonych do obrotu i stosowania. </w:t>
      </w:r>
    </w:p>
    <w:p w14:paraId="750B31AA" w14:textId="77777777" w:rsidR="00A633EA" w:rsidRPr="00F72934" w:rsidRDefault="00A633EA" w:rsidP="00F72934">
      <w:pPr>
        <w:widowControl w:val="0"/>
        <w:numPr>
          <w:ilvl w:val="0"/>
          <w:numId w:val="40"/>
        </w:numPr>
        <w:shd w:val="clear" w:color="auto" w:fill="FFFFFF"/>
        <w:ind w:left="284" w:right="0" w:hanging="284"/>
        <w:contextualSpacing/>
        <w:jc w:val="both"/>
      </w:pPr>
      <w:r w:rsidRPr="00F72934">
        <w:t xml:space="preserve">Zamawiający ma prawo żądać sprawdzenia jakości materiałów używanych do budowy, jak również </w:t>
      </w:r>
      <w:r w:rsidRPr="00F72934">
        <w:lastRenderedPageBreak/>
        <w:t>przedstawienia wyników tych badań.</w:t>
      </w:r>
    </w:p>
    <w:p w14:paraId="497D398D" w14:textId="77777777" w:rsidR="00A633EA" w:rsidRPr="00F72934" w:rsidRDefault="00A633EA" w:rsidP="00F72934">
      <w:pPr>
        <w:autoSpaceDE w:val="0"/>
        <w:autoSpaceDN w:val="0"/>
        <w:adjustRightInd w:val="0"/>
        <w:ind w:left="0" w:right="0"/>
        <w:contextualSpacing/>
        <w:jc w:val="center"/>
      </w:pPr>
      <w:r w:rsidRPr="00F72934">
        <w:t>§ 3.</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77777777"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terminu zawarcia Umowy.</w:t>
      </w:r>
    </w:p>
    <w:p w14:paraId="082D2070" w14:textId="77777777"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 xml:space="preserve">ci zadania - do dnia …………...2020 r. Jest to ostateczny termin </w:t>
      </w:r>
      <w:bookmarkStart w:id="1" w:name="_Hlk3372187"/>
      <w:r w:rsidRPr="00F72934">
        <w:t>podpisania końcowego protokołu odbioru</w:t>
      </w:r>
      <w:bookmarkEnd w:id="1"/>
      <w:r w:rsidRPr="00F72934">
        <w:t xml:space="preserve"> bez uwag wraz z kompletem  dokumentów, o których mowa w § 2, ust. </w:t>
      </w:r>
      <w:r w:rsidR="00700CC2">
        <w:t>7</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77777777"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612AB5" w:rsidRPr="00F72934">
        <w:t>7</w:t>
      </w:r>
      <w:r w:rsidRPr="00F72934">
        <w:t xml:space="preserve"> występuje Wykonawca.</w:t>
      </w:r>
    </w:p>
    <w:p w14:paraId="140AF9CF" w14:textId="77777777" w:rsidR="00A633EA" w:rsidRPr="00F72934" w:rsidRDefault="00A633EA" w:rsidP="00F72934">
      <w:pPr>
        <w:shd w:val="clear" w:color="auto" w:fill="FFFFFF"/>
        <w:ind w:left="0" w:right="73"/>
        <w:contextualSpacing/>
        <w:jc w:val="center"/>
        <w:rPr>
          <w:spacing w:val="9"/>
        </w:rPr>
      </w:pPr>
      <w:r w:rsidRPr="00F72934">
        <w:rPr>
          <w:spacing w:val="9"/>
        </w:rPr>
        <w:t>§ 4.</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77777777"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1.2.</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77777777"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5</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7777777" w:rsidR="00A633EA" w:rsidRPr="00F72934" w:rsidRDefault="00A633EA" w:rsidP="00F72934">
      <w:pPr>
        <w:widowControl w:val="0"/>
        <w:numPr>
          <w:ilvl w:val="0"/>
          <w:numId w:val="41"/>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 Nadzoru</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77777777"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t>§6</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w:t>
      </w:r>
      <w:proofErr w:type="spellStart"/>
      <w:r w:rsidRPr="00F72934">
        <w:rPr>
          <w:spacing w:val="4"/>
        </w:rPr>
        <w:t>ryzyk</w:t>
      </w:r>
      <w:proofErr w:type="spellEnd"/>
      <w:r w:rsidRPr="00F72934">
        <w:rPr>
          <w:spacing w:val="4"/>
        </w:rPr>
        <w:t xml:space="preserve">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lastRenderedPageBreak/>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w:t>
      </w:r>
      <w:proofErr w:type="spellStart"/>
      <w:r w:rsidRPr="00F72934">
        <w:t>Poż</w:t>
      </w:r>
      <w:proofErr w:type="spellEnd"/>
      <w:r w:rsidRPr="00F72934">
        <w:t xml:space="preserve">.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77777777"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 xml:space="preserve">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w:t>
      </w:r>
      <w:r w:rsidRPr="00F72934">
        <w:lastRenderedPageBreak/>
        <w:t>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§15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77777777" w:rsidR="00A633EA" w:rsidRPr="00F72934" w:rsidRDefault="00A633EA" w:rsidP="00F72934">
      <w:pPr>
        <w:shd w:val="clear" w:color="auto" w:fill="FFFFFF"/>
        <w:ind w:left="2943" w:right="2971"/>
        <w:contextualSpacing/>
        <w:jc w:val="center"/>
        <w:rPr>
          <w:spacing w:val="9"/>
        </w:rPr>
      </w:pPr>
      <w:r w:rsidRPr="00F72934">
        <w:rPr>
          <w:spacing w:val="9"/>
        </w:rPr>
        <w:t>§7</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77777777" w:rsidR="00A633EA" w:rsidRPr="00F72934" w:rsidRDefault="00A633EA" w:rsidP="00F72934">
      <w:pPr>
        <w:widowControl w:val="0"/>
        <w:shd w:val="clear" w:color="auto" w:fill="FFFFFF"/>
        <w:ind w:left="0" w:right="0"/>
        <w:contextualSpacing/>
        <w:jc w:val="center"/>
      </w:pPr>
      <w:r w:rsidRPr="00F72934">
        <w:t>§ 8</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77777777" w:rsidR="00A633EA" w:rsidRPr="00F72934" w:rsidRDefault="00A633EA" w:rsidP="00F72934">
      <w:pPr>
        <w:shd w:val="clear" w:color="auto" w:fill="FFFFFF"/>
        <w:ind w:left="0" w:right="11"/>
        <w:contextualSpacing/>
        <w:jc w:val="center"/>
        <w:rPr>
          <w:spacing w:val="6"/>
        </w:rPr>
      </w:pPr>
      <w:r w:rsidRPr="00F72934">
        <w:rPr>
          <w:spacing w:val="6"/>
        </w:rPr>
        <w:t>§ 9</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8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77777777" w:rsidR="00A633EA" w:rsidRPr="00F72934" w:rsidRDefault="00A633EA" w:rsidP="00F72934">
      <w:pPr>
        <w:shd w:val="clear" w:color="auto" w:fill="FFFFFF"/>
        <w:ind w:left="4167" w:right="4173"/>
        <w:contextualSpacing/>
        <w:jc w:val="center"/>
        <w:rPr>
          <w:spacing w:val="8"/>
        </w:rPr>
      </w:pPr>
      <w:r w:rsidRPr="00F72934">
        <w:rPr>
          <w:spacing w:val="8"/>
        </w:rPr>
        <w:t>§10</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lastRenderedPageBreak/>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7B1E317" w14:textId="77777777" w:rsidR="001C01F4" w:rsidRPr="00F72934" w:rsidRDefault="001C01F4" w:rsidP="00F72934">
      <w:pPr>
        <w:numPr>
          <w:ilvl w:val="0"/>
          <w:numId w:val="37"/>
        </w:numPr>
        <w:shd w:val="clear" w:color="auto" w:fill="FFFFFF"/>
        <w:tabs>
          <w:tab w:val="num" w:pos="360"/>
        </w:tabs>
        <w:ind w:left="360" w:right="9"/>
        <w:contextualSpacing/>
        <w:rPr>
          <w:spacing w:val="6"/>
        </w:rPr>
      </w:pPr>
      <w:r>
        <w:rPr>
          <w:spacing w:val="6"/>
        </w:rPr>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§11 ust. 4.</w:t>
      </w:r>
    </w:p>
    <w:p w14:paraId="2E61E045" w14:textId="77777777"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11.</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77777777"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14:paraId="5874AA53" w14:textId="77777777"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14:paraId="0EB71390" w14:textId="77777777"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podpisania końcowego protokołu odbioru, o którym mowa w § 3 ust. 2</w:t>
      </w:r>
    </w:p>
    <w:p w14:paraId="207633E3" w14:textId="2577168A"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medycznych i technicznych obowiązują warunki i długość gwarancji </w:t>
      </w:r>
      <w:r w:rsidR="0007032D">
        <w:rPr>
          <w:spacing w:val="4"/>
        </w:rPr>
        <w:t xml:space="preserve">(nie krótsza od gwarancji producenta) </w:t>
      </w:r>
      <w:r>
        <w:rPr>
          <w:spacing w:val="4"/>
        </w:rPr>
        <w:t xml:space="preserve">określone w karcie gwarancyjnej dla tych urządzeń, przy czym bieg gwarancji rozpoczyna się </w:t>
      </w:r>
      <w:r w:rsidR="00A97C2E">
        <w:rPr>
          <w:spacing w:val="4"/>
        </w:rPr>
        <w:t xml:space="preserve">z dniem </w:t>
      </w:r>
      <w:r w:rsidR="00A97C2E" w:rsidRPr="00F72934">
        <w:t>podpisania końcowego protokołu odbioru, o którym mowa w § 3 ust. 2</w:t>
      </w:r>
      <w:r w:rsidR="00A633EA" w:rsidRPr="00A97C2E">
        <w:rPr>
          <w:spacing w:val="4"/>
        </w:rPr>
        <w:t xml:space="preserve"> </w:t>
      </w:r>
    </w:p>
    <w:p w14:paraId="71B14442"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14:paraId="38948C0B"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W okresie gwarancji i rękojmi Wykonawca jest zobowiązany do nieodpłatnego usuwania zaistniałych awarii powstałych w instalacji elektrycznej, teletechnicznej, </w:t>
      </w:r>
      <w:proofErr w:type="spellStart"/>
      <w:r w:rsidRPr="00F72934">
        <w:t>wod-kan</w:t>
      </w:r>
      <w:proofErr w:type="spellEnd"/>
      <w:r w:rsidRPr="00F72934">
        <w:t xml:space="preserve">, c.o. w ciągu 48 godzin od ich zgłoszenia (pocztą elektroniczną). W przypadku pozostałych awarii termin ich usunięcia wynosi do 5 dni roboczych od daty jej zgłoszenia przez Zamawiającego. </w:t>
      </w:r>
    </w:p>
    <w:p w14:paraId="35CD4369" w14:textId="77777777"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Jeżeli Wykonawca nie usunie wykrytych wad w terminie, Zamawiający może zlecić ich usunięcie osobie trzeciej </w:t>
      </w:r>
      <w:r w:rsidRPr="00F72934">
        <w:lastRenderedPageBreak/>
        <w:t>(innemu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14:paraId="75DDCD8A" w14:textId="77777777" w:rsidR="00A633EA" w:rsidRPr="00F72934" w:rsidRDefault="00A633EA" w:rsidP="00F72934">
      <w:pPr>
        <w:ind w:left="0" w:right="0"/>
        <w:contextualSpacing/>
        <w:jc w:val="center"/>
      </w:pPr>
      <w:r w:rsidRPr="00F72934">
        <w:t xml:space="preserve">§12 </w:t>
      </w:r>
    </w:p>
    <w:p w14:paraId="592314AD" w14:textId="77777777" w:rsidR="00A633EA" w:rsidRPr="00F72934" w:rsidRDefault="00A633EA" w:rsidP="00F72934">
      <w:pPr>
        <w:ind w:left="0" w:right="0"/>
        <w:contextualSpacing/>
        <w:jc w:val="center"/>
      </w:pPr>
      <w:r w:rsidRPr="00F72934">
        <w:t>ROBOTY ZAMIENNE</w:t>
      </w:r>
    </w:p>
    <w:p w14:paraId="31DD2044" w14:textId="77777777" w:rsidR="00A633EA" w:rsidRPr="00F72934" w:rsidRDefault="00A633EA" w:rsidP="00F72934">
      <w:pPr>
        <w:numPr>
          <w:ilvl w:val="1"/>
          <w:numId w:val="22"/>
        </w:numPr>
        <w:ind w:right="0"/>
        <w:contextualSpacing/>
        <w:jc w:val="both"/>
      </w:pPr>
      <w:r w:rsidRPr="00F72934">
        <w:t>Za roboty zamienne uważać się będzie roboty wykonywane z uwzględnieniem zmian rozwiązań materiałowo-konstrukcyjnych i technologicznych w stosunku do rozwiązań przyjętych w kosztorysie ofertowym, których potrzeba wykonania wynikła z okoliczności, których nie można było przewidzieć w dniu zawarcia Umowy.</w:t>
      </w:r>
    </w:p>
    <w:p w14:paraId="0B2BAE5E" w14:textId="77777777"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77777777" w:rsidR="00A633EA" w:rsidRPr="00F72934" w:rsidRDefault="00A633EA" w:rsidP="00F72934">
      <w:pPr>
        <w:numPr>
          <w:ilvl w:val="1"/>
          <w:numId w:val="22"/>
        </w:numPr>
        <w:ind w:right="0"/>
        <w:contextualSpacing/>
        <w:jc w:val="both"/>
      </w:pPr>
      <w:r w:rsidRPr="00F72934">
        <w:t>Do wyceny wartości robót zamiennych należy stosować stawki określone w kosztorysie ofertowym.</w:t>
      </w:r>
    </w:p>
    <w:p w14:paraId="41835EFF" w14:textId="77777777"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§4 ust.1.</w:t>
      </w:r>
    </w:p>
    <w:p w14:paraId="67E03FEA" w14:textId="77777777"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§4 ust.1 zostanie pomniejszone o wartość różnicy między kosztem elementu pierwotnego, a kosztem wykonania elementu zamiennego.</w:t>
      </w:r>
    </w:p>
    <w:p w14:paraId="2100E7B3" w14:textId="77777777"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 xml:space="preserve">wynagrodzenie ryczałtowe, o którym mowa w §4 ust.1 zostanie pomniejszone o wartość różnicy między kosztem elementu pierwotnego, a kosztem wykonania elementu zamiennego wg następujących zasad. </w:t>
      </w:r>
      <w:r w:rsidRPr="00F72934">
        <w:rPr>
          <w:bCs/>
        </w:rPr>
        <w:t>Wykonawca powinien przedłożyć do akceptacji Zamawiającego kalkulację ceny jednostkowej tych robót z uwzględnieniem cen czynników produkcji nie wyższych od średnich cen materiałów, sprzętu i transportu publikowanych w wydawnictwie „</w:t>
      </w:r>
      <w:proofErr w:type="spellStart"/>
      <w:r w:rsidRPr="00F72934">
        <w:rPr>
          <w:bCs/>
        </w:rPr>
        <w:t>Sekocenbud</w:t>
      </w:r>
      <w:proofErr w:type="spellEnd"/>
      <w:r w:rsidRPr="00F72934">
        <w:rPr>
          <w:bCs/>
        </w:rPr>
        <w:t>”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7777777" w:rsidR="00A633EA" w:rsidRPr="00F72934" w:rsidRDefault="00A633EA" w:rsidP="00F72934">
      <w:pPr>
        <w:shd w:val="clear" w:color="auto" w:fill="FFFFFF"/>
        <w:ind w:left="1673" w:right="1673"/>
        <w:contextualSpacing/>
        <w:jc w:val="center"/>
        <w:rPr>
          <w:spacing w:val="10"/>
        </w:rPr>
      </w:pPr>
      <w:r w:rsidRPr="00F72934">
        <w:rPr>
          <w:spacing w:val="10"/>
        </w:rPr>
        <w:t xml:space="preserve">§13.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10% wynagrodzenia Wykonawcy brutto określonego w § 4 ust.1 Umowy, tj. w kwocie ……………………. </w:t>
      </w:r>
      <w:r w:rsidRPr="00F72934">
        <w:t xml:space="preserve">PLN </w:t>
      </w:r>
      <w:r w:rsidRPr="00F72934">
        <w:rPr>
          <w:spacing w:val="2"/>
        </w:rPr>
        <w:t>(słownie: ……………………………………. PLN)</w:t>
      </w:r>
    </w:p>
    <w:p w14:paraId="5330EA29" w14:textId="77777777"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formie …………………………………. – załącznik nr ….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77777777" w:rsidR="00A633EA" w:rsidRPr="00F72934" w:rsidRDefault="00A633EA" w:rsidP="00F72934">
      <w:pPr>
        <w:ind w:left="0" w:right="0"/>
        <w:contextualSpacing/>
        <w:jc w:val="center"/>
      </w:pPr>
      <w:r w:rsidRPr="00F72934">
        <w:t>§14.</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lastRenderedPageBreak/>
        <w:t>opóźnienia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77777777" w:rsidR="00A633EA" w:rsidRPr="00F72934" w:rsidRDefault="00A633EA" w:rsidP="00F72934">
      <w:pPr>
        <w:shd w:val="clear" w:color="auto" w:fill="FFFFFF"/>
        <w:ind w:left="0" w:right="-6"/>
        <w:contextualSpacing/>
        <w:jc w:val="center"/>
        <w:rPr>
          <w:spacing w:val="10"/>
        </w:rPr>
      </w:pPr>
      <w:r w:rsidRPr="00F72934">
        <w:rPr>
          <w:spacing w:val="10"/>
        </w:rPr>
        <w:t>§15.</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77777777"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opóźnienie w wykonaniu przedmiotu </w:t>
      </w:r>
      <w:r w:rsidRPr="00F72934">
        <w:t xml:space="preserve">Umowy w wysokości </w:t>
      </w:r>
      <w:r w:rsidRPr="00F72934">
        <w:rPr>
          <w:spacing w:val="4"/>
        </w:rPr>
        <w:t>0,2% wynagrodzenia brutto określonego w § 4 ust. 1 za każdy dzień opóźnienia.</w:t>
      </w:r>
    </w:p>
    <w:p w14:paraId="1715E846" w14:textId="77777777" w:rsidR="00A633EA" w:rsidRPr="00F72934" w:rsidRDefault="00A633EA" w:rsidP="00F72934">
      <w:pPr>
        <w:numPr>
          <w:ilvl w:val="0"/>
          <w:numId w:val="14"/>
        </w:numPr>
        <w:tabs>
          <w:tab w:val="num" w:pos="720"/>
        </w:tabs>
        <w:ind w:left="720" w:right="0" w:hanging="357"/>
        <w:contextualSpacing/>
        <w:jc w:val="both"/>
      </w:pPr>
      <w:r w:rsidRPr="00F72934">
        <w:t xml:space="preserve">za opóźnienie w usunięciu wad stwierdzonych przy odbiorze końcowym oraz w okresie gwarancji i rękojmi – w wysokości 500,00 zł za każdy dzień opóźnienia. </w:t>
      </w:r>
    </w:p>
    <w:p w14:paraId="3E7C9681" w14:textId="77777777" w:rsidR="00A633EA" w:rsidRPr="00F72934" w:rsidRDefault="00A633EA" w:rsidP="00F72934">
      <w:pPr>
        <w:numPr>
          <w:ilvl w:val="0"/>
          <w:numId w:val="14"/>
        </w:numPr>
        <w:tabs>
          <w:tab w:val="num" w:pos="720"/>
        </w:tabs>
        <w:ind w:left="720" w:right="0" w:hanging="357"/>
        <w:contextualSpacing/>
        <w:jc w:val="both"/>
      </w:pPr>
      <w:r w:rsidRPr="00F72934">
        <w:t>za odstąpienie przez Zamawiającego od Umowy z przyczyn leżących po stronie Wykonawcy w wysokości 10 % wynagrodzenia brutto określonego w § 4 ust.1 Umowy.</w:t>
      </w:r>
    </w:p>
    <w:p w14:paraId="4CA69ADE" w14:textId="77777777" w:rsidR="00A633EA" w:rsidRPr="00F72934" w:rsidRDefault="00A633EA" w:rsidP="00F72934">
      <w:pPr>
        <w:numPr>
          <w:ilvl w:val="0"/>
          <w:numId w:val="14"/>
        </w:numPr>
        <w:tabs>
          <w:tab w:val="num" w:pos="720"/>
        </w:tabs>
        <w:ind w:left="720" w:right="0" w:hanging="357"/>
        <w:contextualSpacing/>
        <w:jc w:val="both"/>
      </w:pPr>
      <w:r w:rsidRPr="00F72934">
        <w:t>za odstąpienie przez Wykonawcę od Umowy, z przyczyn leżących po jego stronie w wysokości 10 % wynagrodzenia brutto określonego w § 4 ust.1 Umowy.</w:t>
      </w:r>
    </w:p>
    <w:p w14:paraId="2E9025D8" w14:textId="77777777" w:rsidR="00A633EA" w:rsidRPr="00F72934" w:rsidRDefault="00A633EA" w:rsidP="00F72934">
      <w:pPr>
        <w:numPr>
          <w:ilvl w:val="0"/>
          <w:numId w:val="14"/>
        </w:numPr>
        <w:tabs>
          <w:tab w:val="num" w:pos="720"/>
        </w:tabs>
        <w:ind w:left="720" w:right="0" w:hanging="357"/>
        <w:contextualSpacing/>
        <w:jc w:val="both"/>
      </w:pPr>
      <w:r w:rsidRPr="00F72934">
        <w:t xml:space="preserve">w wysokości 5% </w:t>
      </w:r>
      <w:r w:rsidRPr="00F72934">
        <w:rPr>
          <w:spacing w:val="4"/>
        </w:rPr>
        <w:t xml:space="preserve">wynagrodzenia brutto określonego w § 4 ust. 1 za każdy przypadek stwierdzonego nierespektowania  przez Wykonawcę zobowiązania wynikającego z treści §16 ust. 3. </w:t>
      </w:r>
    </w:p>
    <w:p w14:paraId="6B089839" w14:textId="77777777" w:rsidR="00A633EA" w:rsidRPr="00F72934" w:rsidRDefault="00A633EA" w:rsidP="00F72934">
      <w:pPr>
        <w:numPr>
          <w:ilvl w:val="0"/>
          <w:numId w:val="14"/>
        </w:numPr>
        <w:tabs>
          <w:tab w:val="num" w:pos="720"/>
        </w:tabs>
        <w:ind w:left="720" w:right="0" w:hanging="357"/>
        <w:contextualSpacing/>
        <w:jc w:val="both"/>
      </w:pPr>
      <w:r w:rsidRPr="00F72934">
        <w:rPr>
          <w:spacing w:val="4"/>
        </w:rPr>
        <w:t>w związku z niewypełnieniem obowiązku zatrudnienia Pracowników na podstawie umowy o pracę, o czym mowa w §6 ust 7, w wysokości 300,00 PPLN, za każdy potwierdzony przypadek niedopełnienia tego obowiązku.</w:t>
      </w:r>
    </w:p>
    <w:p w14:paraId="43C4AADC" w14:textId="77777777" w:rsidR="00A633EA" w:rsidRPr="00F72934" w:rsidRDefault="00A633EA" w:rsidP="00F72934">
      <w:pPr>
        <w:numPr>
          <w:ilvl w:val="0"/>
          <w:numId w:val="14"/>
        </w:numPr>
        <w:tabs>
          <w:tab w:val="num" w:pos="720"/>
        </w:tabs>
        <w:ind w:left="720" w:right="0" w:hanging="357"/>
        <w:contextualSpacing/>
        <w:jc w:val="both"/>
      </w:pPr>
      <w:r w:rsidRPr="00F72934">
        <w:t>za brak zapłaty lub nieterminowej zapłaty wynagrodzenia należnego podwykonawcom lub dalszym podwykonawcom w wysokości 5 % wynagrodzenia brutto określonego w § 4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2D3254FF" w14:textId="77777777" w:rsidR="00A633EA" w:rsidRPr="00F72934" w:rsidRDefault="00A633EA" w:rsidP="00F72934">
      <w:pPr>
        <w:widowControl w:val="0"/>
        <w:numPr>
          <w:ilvl w:val="0"/>
          <w:numId w:val="15"/>
        </w:numPr>
        <w:tabs>
          <w:tab w:val="clear" w:pos="1080"/>
        </w:tabs>
        <w:ind w:left="426" w:right="-288" w:hanging="426"/>
        <w:contextualSpacing/>
        <w:jc w:val="both"/>
      </w:pPr>
      <w:r w:rsidRPr="00F72934">
        <w:t>Zamawiający zastrzega sobie prawo dochodzenia odszkodowania uzupełniającego do wysokości rzeczywiście poniesionej szkody.</w:t>
      </w:r>
    </w:p>
    <w:p w14:paraId="7EF3809E" w14:textId="77777777" w:rsidR="00A633EA" w:rsidRPr="00F72934" w:rsidRDefault="00A633EA" w:rsidP="00F72934">
      <w:pPr>
        <w:ind w:left="0" w:right="0"/>
        <w:contextualSpacing/>
        <w:jc w:val="center"/>
        <w:rPr>
          <w:rFonts w:eastAsia="Arial"/>
        </w:rPr>
      </w:pPr>
      <w:r w:rsidRPr="00F72934">
        <w:rPr>
          <w:rFonts w:eastAsia="Arial"/>
        </w:rPr>
        <w:t>§16</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lastRenderedPageBreak/>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Powyższy obowiązek nie dotyczy umów o podwykonawstwo o wartości mniejszej niż 0,5% wartości niniejszej Umowy. Wyłączenie, o którym mowa w zdaniu poprzedzającym nie dotyczy umów o wartości wyższej niż 50.000 zł.</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lastRenderedPageBreak/>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77777777"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§17.</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14:paraId="29E272A6" w14:textId="77777777"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§18.</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w:t>
      </w:r>
      <w:proofErr w:type="spellStart"/>
      <w:r w:rsidRPr="00F72934">
        <w:rPr>
          <w:snapToGrid w:val="0"/>
        </w:rPr>
        <w:t>t.j</w:t>
      </w:r>
      <w:proofErr w:type="spellEnd"/>
      <w:r w:rsidRPr="00F72934">
        <w:rPr>
          <w:snapToGrid w:val="0"/>
        </w:rPr>
        <w:t xml:space="preserve"> 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474CE949" w14:textId="77777777" w:rsidR="00A633EA" w:rsidRPr="00F72934" w:rsidRDefault="00A633EA" w:rsidP="00F72934">
      <w:pPr>
        <w:shd w:val="clear" w:color="auto" w:fill="FFFFFF"/>
        <w:ind w:left="0" w:right="0"/>
        <w:contextualSpacing/>
        <w:jc w:val="both"/>
        <w:rPr>
          <w:spacing w:val="-1"/>
        </w:rPr>
      </w:pPr>
      <w:r w:rsidRPr="00F72934">
        <w:rPr>
          <w:spacing w:val="-1"/>
        </w:rPr>
        <w:t>Załącznik nr 1 – harmonogram</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lastRenderedPageBreak/>
        <w:t>Załącznik nr 1a – zestawienie asortymentowo-wartościowe.</w:t>
      </w:r>
    </w:p>
    <w:p w14:paraId="160BC39F" w14:textId="77777777" w:rsidR="00A633EA" w:rsidRPr="00F72934" w:rsidRDefault="00A633EA" w:rsidP="00F72934">
      <w:pPr>
        <w:shd w:val="clear" w:color="auto" w:fill="FFFFFF"/>
        <w:ind w:left="0" w:right="0"/>
        <w:contextualSpacing/>
        <w:jc w:val="both"/>
        <w:rPr>
          <w:spacing w:val="-1"/>
        </w:rPr>
      </w:pPr>
      <w:r w:rsidRPr="00F72934">
        <w:rPr>
          <w:spacing w:val="-1"/>
        </w:rPr>
        <w:t>Załącznik nr 1b – wyposażenie</w:t>
      </w:r>
    </w:p>
    <w:p w14:paraId="5C5C6953" w14:textId="77777777" w:rsidR="00A633EA" w:rsidRPr="00F72934" w:rsidRDefault="00A633EA" w:rsidP="00F72934">
      <w:pPr>
        <w:shd w:val="clear" w:color="auto" w:fill="FFFFFF"/>
        <w:ind w:left="0" w:right="0"/>
        <w:contextualSpacing/>
        <w:jc w:val="both"/>
        <w:rPr>
          <w:spacing w:val="-1"/>
        </w:rPr>
      </w:pPr>
      <w:r w:rsidRPr="00F72934">
        <w:rPr>
          <w:spacing w:val="-1"/>
        </w:rPr>
        <w:t>Załącznik nr 2 – kosztorys ofertowy</w:t>
      </w:r>
    </w:p>
    <w:p w14:paraId="604188B1" w14:textId="77777777" w:rsidR="00A633EA" w:rsidRDefault="00A633EA" w:rsidP="00F72934">
      <w:pPr>
        <w:shd w:val="clear" w:color="auto" w:fill="FFFFFF"/>
        <w:ind w:left="0" w:right="0"/>
        <w:contextualSpacing/>
        <w:jc w:val="both"/>
        <w:rPr>
          <w:spacing w:val="-1"/>
        </w:rPr>
      </w:pPr>
      <w:r w:rsidRPr="00F72934">
        <w:rPr>
          <w:spacing w:val="-1"/>
        </w:rPr>
        <w:t>Załącznik nr 3 – zabezpieczenie należytego wykonania umowy</w:t>
      </w:r>
    </w:p>
    <w:p w14:paraId="4D25CB96" w14:textId="77777777" w:rsidR="007D76D4" w:rsidRPr="00F72934" w:rsidRDefault="007D76D4" w:rsidP="00F72934">
      <w:pPr>
        <w:shd w:val="clear" w:color="auto" w:fill="FFFFFF"/>
        <w:ind w:left="0" w:right="0"/>
        <w:contextualSpacing/>
        <w:jc w:val="both"/>
        <w:rPr>
          <w:spacing w:val="-1"/>
        </w:rPr>
      </w:pPr>
      <w:r>
        <w:rPr>
          <w:spacing w:val="-1"/>
        </w:rPr>
        <w:t>Załącznik nr 4 – harmonogram rzeczowo-finansowy</w:t>
      </w:r>
    </w:p>
    <w:p w14:paraId="3E0018CD" w14:textId="77777777" w:rsidR="00287B2F" w:rsidRPr="00F72934" w:rsidRDefault="00287B2F" w:rsidP="00F72934">
      <w:pPr>
        <w:keepNext/>
        <w:ind w:left="0" w:right="0"/>
        <w:contextualSpacing/>
        <w:outlineLvl w:val="1"/>
      </w:pPr>
      <w:bookmarkStart w:id="2" w:name="_Toc516142274"/>
      <w:bookmarkStart w:id="3" w:name="_Toc12520257"/>
      <w:r w:rsidRPr="00F72934">
        <w:t xml:space="preserve">Załącznik nr </w:t>
      </w:r>
      <w:r w:rsidR="00800C11">
        <w:t>6</w:t>
      </w:r>
      <w:r w:rsidRPr="00F72934">
        <w:t xml:space="preserve"> – wzory protokołów odbioru</w:t>
      </w:r>
      <w:bookmarkEnd w:id="2"/>
      <w:bookmarkEnd w:id="3"/>
      <w:r w:rsidRPr="00F72934">
        <w:t xml:space="preserve"> </w:t>
      </w: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4" w:name="_Toc516142275"/>
      <w:bookmarkStart w:id="5" w:name="_Toc12520258"/>
      <w:r w:rsidRPr="00F72934">
        <w:lastRenderedPageBreak/>
        <w:t>Załącznik nr …. – wzór zabezpieczenia należytego wykonania umowy.</w:t>
      </w:r>
      <w:bookmarkEnd w:id="4"/>
      <w:bookmarkEnd w:id="5"/>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77777777"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10%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77777777" w:rsidR="00287B2F" w:rsidRPr="00F72934" w:rsidRDefault="00287B2F" w:rsidP="00F72934">
      <w:pPr>
        <w:ind w:left="0" w:right="0"/>
        <w:contextualSpacing/>
        <w:jc w:val="both"/>
      </w:pPr>
      <w:r w:rsidRPr="00F72934">
        <w:tab/>
        <w:t>____________ PLN (słownie: złotych   ____________), tj. 10%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AC7C6" w14:textId="77777777" w:rsidR="00077A97" w:rsidRDefault="00077A97" w:rsidP="00293A5B">
      <w:r>
        <w:separator/>
      </w:r>
    </w:p>
  </w:endnote>
  <w:endnote w:type="continuationSeparator" w:id="0">
    <w:p w14:paraId="4AB3EB90" w14:textId="77777777" w:rsidR="00077A97" w:rsidRDefault="00077A97"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096C1" w14:textId="77777777" w:rsidR="00077A97" w:rsidRDefault="00077A97" w:rsidP="00293A5B">
      <w:r>
        <w:separator/>
      </w:r>
    </w:p>
  </w:footnote>
  <w:footnote w:type="continuationSeparator" w:id="0">
    <w:p w14:paraId="7A78A9CA" w14:textId="77777777" w:rsidR="00077A97" w:rsidRDefault="00077A97"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8"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BD535B"/>
    <w:multiLevelType w:val="hybridMultilevel"/>
    <w:tmpl w:val="3C10B528"/>
    <w:lvl w:ilvl="0" w:tplc="9572D922">
      <w:start w:val="1"/>
      <w:numFmt w:val="decimal"/>
      <w:lvlText w:val="3.%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27" w15:restartNumberingAfterBreak="0">
    <w:nsid w:val="33613BA0"/>
    <w:multiLevelType w:val="hybridMultilevel"/>
    <w:tmpl w:val="7EB0BB4E"/>
    <w:lvl w:ilvl="0" w:tplc="A5A2EC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594284E"/>
    <w:multiLevelType w:val="hybridMultilevel"/>
    <w:tmpl w:val="1E0C14DC"/>
    <w:lvl w:ilvl="0" w:tplc="7CE85BD2">
      <w:start w:val="1"/>
      <w:numFmt w:val="decimal"/>
      <w:lvlText w:val="1.%1."/>
      <w:lvlJc w:val="left"/>
      <w:pPr>
        <w:ind w:left="771" w:hanging="360"/>
      </w:pPr>
      <w:rPr>
        <w:rFonts w:hint="default"/>
        <w:b w:val="0"/>
        <w:i w:val="0"/>
      </w:rPr>
    </w:lvl>
    <w:lvl w:ilvl="1" w:tplc="04150019" w:tentative="1">
      <w:start w:val="1"/>
      <w:numFmt w:val="lowerLetter"/>
      <w:lvlText w:val="%2."/>
      <w:lvlJc w:val="left"/>
      <w:pPr>
        <w:ind w:left="1491" w:hanging="360"/>
      </w:pPr>
    </w:lvl>
    <w:lvl w:ilvl="2" w:tplc="0415001B" w:tentative="1">
      <w:start w:val="1"/>
      <w:numFmt w:val="lowerRoman"/>
      <w:lvlText w:val="%3."/>
      <w:lvlJc w:val="right"/>
      <w:pPr>
        <w:ind w:left="2211" w:hanging="180"/>
      </w:pPr>
    </w:lvl>
    <w:lvl w:ilvl="3" w:tplc="0415000F" w:tentative="1">
      <w:start w:val="1"/>
      <w:numFmt w:val="decimal"/>
      <w:lvlText w:val="%4."/>
      <w:lvlJc w:val="left"/>
      <w:pPr>
        <w:ind w:left="2931" w:hanging="360"/>
      </w:pPr>
    </w:lvl>
    <w:lvl w:ilvl="4" w:tplc="04150019" w:tentative="1">
      <w:start w:val="1"/>
      <w:numFmt w:val="lowerLetter"/>
      <w:lvlText w:val="%5."/>
      <w:lvlJc w:val="left"/>
      <w:pPr>
        <w:ind w:left="3651" w:hanging="360"/>
      </w:pPr>
    </w:lvl>
    <w:lvl w:ilvl="5" w:tplc="0415001B" w:tentative="1">
      <w:start w:val="1"/>
      <w:numFmt w:val="lowerRoman"/>
      <w:lvlText w:val="%6."/>
      <w:lvlJc w:val="right"/>
      <w:pPr>
        <w:ind w:left="4371" w:hanging="180"/>
      </w:pPr>
    </w:lvl>
    <w:lvl w:ilvl="6" w:tplc="0415000F" w:tentative="1">
      <w:start w:val="1"/>
      <w:numFmt w:val="decimal"/>
      <w:lvlText w:val="%7."/>
      <w:lvlJc w:val="left"/>
      <w:pPr>
        <w:ind w:left="5091" w:hanging="360"/>
      </w:pPr>
    </w:lvl>
    <w:lvl w:ilvl="7" w:tplc="04150019" w:tentative="1">
      <w:start w:val="1"/>
      <w:numFmt w:val="lowerLetter"/>
      <w:lvlText w:val="%8."/>
      <w:lvlJc w:val="left"/>
      <w:pPr>
        <w:ind w:left="5811" w:hanging="360"/>
      </w:pPr>
    </w:lvl>
    <w:lvl w:ilvl="8" w:tplc="0415001B" w:tentative="1">
      <w:start w:val="1"/>
      <w:numFmt w:val="lowerRoman"/>
      <w:lvlText w:val="%9."/>
      <w:lvlJc w:val="right"/>
      <w:pPr>
        <w:ind w:left="6531" w:hanging="180"/>
      </w:pPr>
    </w:lvl>
  </w:abstractNum>
  <w:abstractNum w:abstractNumId="29"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0"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4"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35"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D685F34"/>
    <w:multiLevelType w:val="hybridMultilevel"/>
    <w:tmpl w:val="C3ECA8BC"/>
    <w:lvl w:ilvl="0" w:tplc="0B60DA9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38"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45"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47"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15:restartNumberingAfterBreak="0">
    <w:nsid w:val="7B345F1B"/>
    <w:multiLevelType w:val="hybridMultilevel"/>
    <w:tmpl w:val="4084729A"/>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1"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num>
  <w:num w:numId="6">
    <w:abstractNumId w:val="37"/>
  </w:num>
  <w:num w:numId="7">
    <w:abstractNumId w:val="26"/>
    <w:lvlOverride w:ilvl="0">
      <w:startOverride w:val="1"/>
    </w:lvlOverride>
  </w:num>
  <w:num w:numId="8">
    <w:abstractNumId w:val="17"/>
    <w:lvlOverride w:ilvl="0">
      <w:startOverride w:val="1"/>
    </w:lvlOverride>
  </w:num>
  <w:num w:numId="9">
    <w:abstractNumId w:val="32"/>
    <w:lvlOverride w:ilvl="0">
      <w:startOverride w:val="3"/>
    </w:lvlOverride>
  </w:num>
  <w:num w:numId="10">
    <w:abstractNumId w:val="34"/>
  </w:num>
  <w:num w:numId="11">
    <w:abstractNumId w:val="39"/>
  </w:num>
  <w:num w:numId="12">
    <w:abstractNumId w:val="4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8"/>
  </w:num>
  <w:num w:numId="18">
    <w:abstractNumId w:val="47"/>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8"/>
  </w:num>
  <w:num w:numId="22">
    <w:abstractNumId w:val="50"/>
  </w:num>
  <w:num w:numId="23">
    <w:abstractNumId w:val="51"/>
  </w:num>
  <w:num w:numId="24">
    <w:abstractNumId w:val="33"/>
  </w:num>
  <w:num w:numId="25">
    <w:abstractNumId w:val="23"/>
  </w:num>
  <w:num w:numId="26">
    <w:abstractNumId w:val="3"/>
  </w:num>
  <w:num w:numId="27">
    <w:abstractNumId w:val="42"/>
  </w:num>
  <w:num w:numId="28">
    <w:abstractNumId w:val="40"/>
  </w:num>
  <w:num w:numId="29">
    <w:abstractNumId w:val="15"/>
  </w:num>
  <w:num w:numId="30">
    <w:abstractNumId w:val="41"/>
  </w:num>
  <w:num w:numId="31">
    <w:abstractNumId w:val="24"/>
  </w:num>
  <w:num w:numId="32">
    <w:abstractNumId w:val="21"/>
  </w:num>
  <w:num w:numId="33">
    <w:abstractNumId w:val="19"/>
  </w:num>
  <w:num w:numId="34">
    <w:abstractNumId w:val="44"/>
  </w:num>
  <w:num w:numId="35">
    <w:abstractNumId w:val="31"/>
  </w:num>
  <w:num w:numId="36">
    <w:abstractNumId w:val="30"/>
  </w:num>
  <w:num w:numId="37">
    <w:abstractNumId w:val="49"/>
  </w:num>
  <w:num w:numId="38">
    <w:abstractNumId w:val="27"/>
  </w:num>
  <w:num w:numId="39">
    <w:abstractNumId w:val="22"/>
  </w:num>
  <w:num w:numId="40">
    <w:abstractNumId w:val="36"/>
  </w:num>
  <w:num w:numId="41">
    <w:abstractNumId w:val="45"/>
  </w:num>
  <w:num w:numId="42">
    <w:abstractNumId w:val="14"/>
  </w:num>
  <w:num w:numId="43">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7032D"/>
    <w:rsid w:val="00077A97"/>
    <w:rsid w:val="001C01F4"/>
    <w:rsid w:val="00222DAA"/>
    <w:rsid w:val="00272FF2"/>
    <w:rsid w:val="00287B2F"/>
    <w:rsid w:val="00293A5B"/>
    <w:rsid w:val="0042448F"/>
    <w:rsid w:val="00442341"/>
    <w:rsid w:val="005218D4"/>
    <w:rsid w:val="00557206"/>
    <w:rsid w:val="005C641D"/>
    <w:rsid w:val="00612AB5"/>
    <w:rsid w:val="00642897"/>
    <w:rsid w:val="00670960"/>
    <w:rsid w:val="00697A89"/>
    <w:rsid w:val="006C250D"/>
    <w:rsid w:val="00700CC2"/>
    <w:rsid w:val="007D76D4"/>
    <w:rsid w:val="007F53A4"/>
    <w:rsid w:val="00800C11"/>
    <w:rsid w:val="008F1D95"/>
    <w:rsid w:val="009C34FC"/>
    <w:rsid w:val="009D2946"/>
    <w:rsid w:val="00A0052A"/>
    <w:rsid w:val="00A47F45"/>
    <w:rsid w:val="00A54F1B"/>
    <w:rsid w:val="00A633EA"/>
    <w:rsid w:val="00A65265"/>
    <w:rsid w:val="00A97C2E"/>
    <w:rsid w:val="00AC40F6"/>
    <w:rsid w:val="00C81514"/>
    <w:rsid w:val="00D30A86"/>
    <w:rsid w:val="00D67337"/>
    <w:rsid w:val="00DE1CEB"/>
    <w:rsid w:val="00F13B62"/>
    <w:rsid w:val="00F72934"/>
    <w:rsid w:val="00FC1688"/>
    <w:rsid w:val="00FD3679"/>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15</Pages>
  <Words>6766</Words>
  <Characters>40599</Characters>
  <Application>Microsoft Office Word</Application>
  <DocSecurity>0</DocSecurity>
  <Lines>338</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Wiesław Babizewski</cp:lastModifiedBy>
  <cp:revision>24</cp:revision>
  <cp:lastPrinted>2020-01-30T14:22:00Z</cp:lastPrinted>
  <dcterms:created xsi:type="dcterms:W3CDTF">2020-01-24T11:39:00Z</dcterms:created>
  <dcterms:modified xsi:type="dcterms:W3CDTF">2020-09-16T10:56:00Z</dcterms:modified>
</cp:coreProperties>
</file>