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</w:t>
      </w:r>
      <w:bookmarkStart w:id="1" w:name="_GoBack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2501</w:t>
      </w:r>
      <w:bookmarkEnd w:id="1"/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253932A1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723E5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13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8550B1"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Dz. U. z 2019 r. poz. </w:t>
      </w:r>
      <w:r w:rsidR="00F22E33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6C691D45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 </w:t>
      </w:r>
      <w:r w:rsidR="00B63C91"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implantów</w:t>
      </w:r>
      <w:r w:rsidR="00435805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A31AB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 </w:t>
      </w:r>
      <w:r w:rsidR="00723E56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zespoleń złamań kości</w:t>
      </w:r>
      <w:r w:rsidRPr="00584E10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2010C733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3D300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13</w:t>
      </w:r>
      <w:r w:rsidR="008550B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3D3005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1FB52CCA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10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5BC5EE9F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10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2244CB33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AB6DA4">
        <w:rPr>
          <w:rFonts w:ascii="Arial" w:eastAsia="Times New Roman" w:hAnsi="Arial" w:cs="Arial"/>
          <w:b/>
          <w:sz w:val="18"/>
          <w:szCs w:val="18"/>
          <w:lang w:eastAsia="pl-PL"/>
        </w:rPr>
        <w:t>12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1B847E6" w14:textId="404F46EA" w:rsidR="00584E10" w:rsidRPr="00584E10" w:rsidRDefault="00584E10" w:rsidP="00584E10">
      <w:pPr>
        <w:numPr>
          <w:ilvl w:val="0"/>
          <w:numId w:val="12"/>
        </w:numPr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związku z obowiązkiem Wykonawcy polegającym na stworzeniu depozytu towaru objętego Umową, Strony ustalają co następuje</w:t>
      </w:r>
      <w:r w:rsidR="00FE2AFE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55AB21A3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3"/>
          <w:sz w:val="18"/>
          <w:szCs w:val="18"/>
          <w:lang w:eastAsia="pl-PL"/>
        </w:rPr>
        <w:t>W terminie 7 dni od daty zawarcia Umowy, Wykonawca utworzy, zgodnie z warunkami przetargu,  magazyn depozytowy towaru</w:t>
      </w:r>
      <w:r w:rsidRPr="00584E10">
        <w:rPr>
          <w:rFonts w:ascii="Arial" w:eastAsia="Times New Roman" w:hAnsi="Arial" w:cs="Arial"/>
          <w:color w:val="000000"/>
          <w:spacing w:val="-4"/>
          <w:sz w:val="18"/>
          <w:szCs w:val="18"/>
          <w:lang w:eastAsia="pl-PL"/>
        </w:rPr>
        <w:t>.</w:t>
      </w:r>
    </w:p>
    <w:p w14:paraId="21365750" w14:textId="77777777" w:rsidR="00584E10" w:rsidRPr="00584E10" w:rsidRDefault="00584E10" w:rsidP="006A1DF5">
      <w:pPr>
        <w:widowControl w:val="0"/>
        <w:numPr>
          <w:ilvl w:val="0"/>
          <w:numId w:val="16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993" w:right="57" w:hanging="567"/>
        <w:jc w:val="both"/>
        <w:rPr>
          <w:rFonts w:ascii="Arial" w:eastAsia="Times New Roman" w:hAnsi="Arial" w:cs="Arial"/>
          <w:color w:val="000000"/>
          <w:spacing w:val="-18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color w:val="000000"/>
          <w:spacing w:val="-1"/>
          <w:sz w:val="18"/>
          <w:szCs w:val="18"/>
          <w:lang w:eastAsia="pl-PL"/>
        </w:rPr>
        <w:t xml:space="preserve">Przekazanie depozytu odbędzie się na podstawie protokołu zdawczo-odbiorczego. Osobą odpowiedzialną po stronie Zamawiającego za depozyt </w:t>
      </w:r>
      <w:r w:rsidRPr="00584E10">
        <w:rPr>
          <w:rFonts w:ascii="Arial" w:eastAsia="Times New Roman" w:hAnsi="Arial" w:cs="Arial"/>
          <w:color w:val="000000"/>
          <w:spacing w:val="-9"/>
          <w:sz w:val="18"/>
          <w:szCs w:val="18"/>
          <w:lang w:eastAsia="pl-PL"/>
        </w:rPr>
        <w:t>jest ………………………………</w:t>
      </w:r>
    </w:p>
    <w:p w14:paraId="3CC05D8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zachowuje prawo własności do powierzonego w depozyt towaru. </w:t>
      </w:r>
    </w:p>
    <w:p w14:paraId="3AD09FC4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Uzupełnienie depozytu będzie następowało, na podstawie zamówień Zamawiającego w</w:t>
      </w:r>
      <w:r w:rsidRPr="00584E10">
        <w:rPr>
          <w:rFonts w:ascii="Arial" w:eastAsia="Times New Roman" w:hAnsi="Arial" w:cs="Arial"/>
          <w:b/>
          <w:bCs/>
          <w:color w:val="FF0000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formie Raportu zużytego towaru, przesyłanego nie rzadziej niż raz w miesiącu. </w:t>
      </w:r>
    </w:p>
    <w:p w14:paraId="708E03F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jest zobowiązany do przechowywania towaru we właściwych warunkach, w celu jego zabezpieczenia przed uszkodzeniem, zniszczeniem lub kradzieżą.</w:t>
      </w:r>
    </w:p>
    <w:p w14:paraId="133BB5F6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przypadku stwierdzenia, że towar przechowywany jest nieprawidłowo Wykonawca ma prawo do natychmiastowego jego odbioru.</w:t>
      </w:r>
    </w:p>
    <w:p w14:paraId="74C068EB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 trosce o należytą gospodarkę materiałową Zamawiający będzie zużywał towar, poczynając od tych, które oznaczone są najkrótszą datą ważności, w ramach danego asortymentu.</w:t>
      </w:r>
    </w:p>
    <w:p w14:paraId="1485F55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Zamawiający może wystąpić do Wykonawcy o wymianę towaru na równorzędny, o dłuższej dacie ważności, najpóźniej na rok przed upłynięciem daty ważności towaru wytypowanego do wymiany.</w:t>
      </w:r>
    </w:p>
    <w:p w14:paraId="7220ADF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ma prawo do kontroli depozytu i warunków, w których towar jest przechowywany. </w:t>
      </w:r>
    </w:p>
    <w:p w14:paraId="6ABDD303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dniu oznaczającym ostatni dzień obowiązywania Umowy, zostanie przeprowadzony spis z natury depozytu towaru.</w:t>
      </w:r>
    </w:p>
    <w:p w14:paraId="0F54F9A0" w14:textId="77777777" w:rsidR="00584E10" w:rsidRPr="00584E10" w:rsidRDefault="00584E10" w:rsidP="006A1DF5">
      <w:pPr>
        <w:numPr>
          <w:ilvl w:val="0"/>
          <w:numId w:val="16"/>
        </w:numPr>
        <w:tabs>
          <w:tab w:val="clear" w:pos="720"/>
        </w:tabs>
        <w:ind w:left="993" w:right="57" w:hanging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Ewentualne braki lub uszkodzenia towaru stwierdzone w wyniku spisu z natury upoważniają Wykonawcę do wystawienia faktury na brakujący lub uszkodzony towar. 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6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53EFE5D3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2020 poz. 295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Przyjęcie poręczenia za zobowiązania Szpitala wymaga dodatkowo, pod rygorem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lastRenderedPageBreak/>
        <w:t>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6947"/>
    <w:rsid w:val="0006729E"/>
    <w:rsid w:val="000A7998"/>
    <w:rsid w:val="00155545"/>
    <w:rsid w:val="00184C32"/>
    <w:rsid w:val="001C5862"/>
    <w:rsid w:val="001D2150"/>
    <w:rsid w:val="001E2E2A"/>
    <w:rsid w:val="00216083"/>
    <w:rsid w:val="00253CA0"/>
    <w:rsid w:val="002660B6"/>
    <w:rsid w:val="002A32C8"/>
    <w:rsid w:val="002C654A"/>
    <w:rsid w:val="00302035"/>
    <w:rsid w:val="00304088"/>
    <w:rsid w:val="00311C84"/>
    <w:rsid w:val="00344128"/>
    <w:rsid w:val="003D3005"/>
    <w:rsid w:val="00425E2C"/>
    <w:rsid w:val="00435805"/>
    <w:rsid w:val="00461DB3"/>
    <w:rsid w:val="00493648"/>
    <w:rsid w:val="004C6F90"/>
    <w:rsid w:val="004D03F1"/>
    <w:rsid w:val="004E261C"/>
    <w:rsid w:val="004E59C4"/>
    <w:rsid w:val="00522FF4"/>
    <w:rsid w:val="00531AE6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71F4"/>
    <w:rsid w:val="006A1DF5"/>
    <w:rsid w:val="006D3BC3"/>
    <w:rsid w:val="006D6624"/>
    <w:rsid w:val="00723E56"/>
    <w:rsid w:val="00810C98"/>
    <w:rsid w:val="00821E8F"/>
    <w:rsid w:val="008550B1"/>
    <w:rsid w:val="0085747F"/>
    <w:rsid w:val="008B2547"/>
    <w:rsid w:val="009A314F"/>
    <w:rsid w:val="00A31AB8"/>
    <w:rsid w:val="00A37DB9"/>
    <w:rsid w:val="00AB0F70"/>
    <w:rsid w:val="00AB6DA4"/>
    <w:rsid w:val="00AD6D4E"/>
    <w:rsid w:val="00B267D1"/>
    <w:rsid w:val="00B63C91"/>
    <w:rsid w:val="00B81182"/>
    <w:rsid w:val="00C25ACD"/>
    <w:rsid w:val="00C5211F"/>
    <w:rsid w:val="00CB7272"/>
    <w:rsid w:val="00D860D6"/>
    <w:rsid w:val="00DC27FD"/>
    <w:rsid w:val="00DD69FC"/>
    <w:rsid w:val="00DF664B"/>
    <w:rsid w:val="00EB7074"/>
    <w:rsid w:val="00EC12C6"/>
    <w:rsid w:val="00F06A56"/>
    <w:rsid w:val="00F22E33"/>
    <w:rsid w:val="00F364EF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opatrzenie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4372</TotalTime>
  <Pages>4</Pages>
  <Words>2164</Words>
  <Characters>12990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Zamówienia</cp:lastModifiedBy>
  <cp:revision>43</cp:revision>
  <dcterms:created xsi:type="dcterms:W3CDTF">2020-09-03T10:51:00Z</dcterms:created>
  <dcterms:modified xsi:type="dcterms:W3CDTF">2021-02-23T07:35:00Z</dcterms:modified>
</cp:coreProperties>
</file>