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1D84EF6E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AB0F7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</w:p>
    <w:p w14:paraId="2E691732" w14:textId="6C05DA0C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AB0F7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0059B025" w14:textId="2EC6014B" w:rsidR="00584E10" w:rsidRPr="00F017A4" w:rsidRDefault="00584E10" w:rsidP="00F017A4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357BC6EC" w:rsidR="00584E10" w:rsidRPr="0006729E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2B5538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36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</w:t>
      </w:r>
      <w:r w:rsidR="008550B1"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przetargu nieograniczonego na podstawie ustawy Prawo zamówień publicznych 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z dnia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września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20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19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</w:t>
      </w:r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zwanej dalej </w:t>
      </w:r>
      <w:proofErr w:type="spellStart"/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Pzp</w:t>
      </w:r>
      <w:proofErr w:type="spellEnd"/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</w:t>
      </w:r>
      <w:proofErr w:type="spellStart"/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Dz. U. z 2019 r. poz. </w:t>
      </w:r>
      <w:r w:rsidR="00F22E33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2019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)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2AEF04F9" w:rsidR="00584E10" w:rsidRPr="002B5538" w:rsidRDefault="00584E10" w:rsidP="0096524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2B5538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</w:t>
      </w:r>
      <w:r w:rsidR="002B5538" w:rsidRPr="002B5538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zakup i dostawa artykułów spożywczych</w:t>
      </w:r>
      <w:r w:rsidRPr="002B5538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,  </w:t>
      </w:r>
      <w:r w:rsidRPr="002B5538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54EDE011" w14:textId="2DF3BBEA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2B553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36</w:t>
      </w:r>
      <w:r w:rsidR="008550B1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3D300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1FB52CCA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10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03BA076A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9E36F5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2244CB33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AB6DA4">
        <w:rPr>
          <w:rFonts w:ascii="Arial" w:eastAsia="Times New Roman" w:hAnsi="Arial" w:cs="Arial"/>
          <w:b/>
          <w:sz w:val="18"/>
          <w:szCs w:val="18"/>
          <w:lang w:eastAsia="pl-PL"/>
        </w:rPr>
        <w:t>12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52B53471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="009E36F5">
        <w:rPr>
          <w:rFonts w:ascii="Arial" w:eastAsia="Times New Roman" w:hAnsi="Arial" w:cs="Arial"/>
          <w:sz w:val="18"/>
          <w:szCs w:val="18"/>
          <w:lang w:eastAsia="pl-PL"/>
        </w:rPr>
        <w:t>……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442C133B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5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79E556F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</w:t>
      </w:r>
      <w:r w:rsidR="009E36F5">
        <w:rPr>
          <w:rFonts w:ascii="Arial" w:eastAsia="Times New Roman" w:hAnsi="Arial" w:cs="Arial"/>
          <w:sz w:val="18"/>
          <w:szCs w:val="18"/>
          <w:lang w:eastAsia="pl-PL"/>
        </w:rPr>
        <w:t>S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3DBF108B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6" w:history="1">
        <w:r w:rsidR="00F017A4" w:rsidRPr="00B23C0A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zywienie@szpitalciechanow.com.pl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  <w:bookmarkStart w:id="2" w:name="_GoBack"/>
      <w:bookmarkEnd w:id="2"/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9A314F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33A3F063" w:rsidR="00D860D6" w:rsidRPr="00604A62" w:rsidRDefault="009A314F" w:rsidP="00604A62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53EFE5D3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</w:t>
      </w:r>
      <w:proofErr w:type="spellStart"/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Dz.U. 2020 poz. 295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3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2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3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6"/>
  </w:num>
  <w:num w:numId="4">
    <w:abstractNumId w:val="22"/>
  </w:num>
  <w:num w:numId="5">
    <w:abstractNumId w:val="12"/>
  </w:num>
  <w:num w:numId="6">
    <w:abstractNumId w:val="11"/>
  </w:num>
  <w:num w:numId="7">
    <w:abstractNumId w:val="5"/>
  </w:num>
  <w:num w:numId="8">
    <w:abstractNumId w:val="16"/>
  </w:num>
  <w:num w:numId="9">
    <w:abstractNumId w:val="20"/>
  </w:num>
  <w:num w:numId="10">
    <w:abstractNumId w:val="1"/>
  </w:num>
  <w:num w:numId="11">
    <w:abstractNumId w:val="9"/>
  </w:num>
  <w:num w:numId="12">
    <w:abstractNumId w:val="19"/>
  </w:num>
  <w:num w:numId="13">
    <w:abstractNumId w:val="8"/>
  </w:num>
  <w:num w:numId="14">
    <w:abstractNumId w:val="15"/>
  </w:num>
  <w:num w:numId="15">
    <w:abstractNumId w:val="3"/>
    <w:lvlOverride w:ilvl="0">
      <w:startOverride w:val="1"/>
    </w:lvlOverride>
  </w:num>
  <w:num w:numId="16">
    <w:abstractNumId w:val="13"/>
  </w:num>
  <w:num w:numId="17">
    <w:abstractNumId w:val="17"/>
  </w:num>
  <w:num w:numId="18">
    <w:abstractNumId w:val="15"/>
  </w:num>
  <w:num w:numId="19">
    <w:abstractNumId w:val="4"/>
  </w:num>
  <w:num w:numId="20">
    <w:abstractNumId w:val="18"/>
  </w:num>
  <w:num w:numId="21">
    <w:abstractNumId w:val="14"/>
  </w:num>
  <w:num w:numId="22">
    <w:abstractNumId w:val="7"/>
  </w:num>
  <w:num w:numId="23">
    <w:abstractNumId w:val="0"/>
  </w:num>
  <w:num w:numId="24">
    <w:abstractNumId w:val="23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56947"/>
    <w:rsid w:val="0006729E"/>
    <w:rsid w:val="000A7998"/>
    <w:rsid w:val="00155545"/>
    <w:rsid w:val="00184C32"/>
    <w:rsid w:val="001C5862"/>
    <w:rsid w:val="001D2150"/>
    <w:rsid w:val="001E2E2A"/>
    <w:rsid w:val="00216083"/>
    <w:rsid w:val="00253CA0"/>
    <w:rsid w:val="002660B6"/>
    <w:rsid w:val="002A32C8"/>
    <w:rsid w:val="002B5538"/>
    <w:rsid w:val="002C654A"/>
    <w:rsid w:val="00302035"/>
    <w:rsid w:val="00304088"/>
    <w:rsid w:val="00311C84"/>
    <w:rsid w:val="00344128"/>
    <w:rsid w:val="003D3005"/>
    <w:rsid w:val="00425E2C"/>
    <w:rsid w:val="00435805"/>
    <w:rsid w:val="00461DB3"/>
    <w:rsid w:val="00493648"/>
    <w:rsid w:val="004C6F90"/>
    <w:rsid w:val="004D03F1"/>
    <w:rsid w:val="004E261C"/>
    <w:rsid w:val="004E59C4"/>
    <w:rsid w:val="00522FF4"/>
    <w:rsid w:val="00531AE6"/>
    <w:rsid w:val="00584E10"/>
    <w:rsid w:val="005B1703"/>
    <w:rsid w:val="005B55E4"/>
    <w:rsid w:val="005E389F"/>
    <w:rsid w:val="005F1BCA"/>
    <w:rsid w:val="00600260"/>
    <w:rsid w:val="00600696"/>
    <w:rsid w:val="00604A62"/>
    <w:rsid w:val="006206EF"/>
    <w:rsid w:val="006570F7"/>
    <w:rsid w:val="006871F4"/>
    <w:rsid w:val="006A1DF5"/>
    <w:rsid w:val="006D3BC3"/>
    <w:rsid w:val="006D6624"/>
    <w:rsid w:val="00723E56"/>
    <w:rsid w:val="00810C98"/>
    <w:rsid w:val="00821E8F"/>
    <w:rsid w:val="008550B1"/>
    <w:rsid w:val="0085747F"/>
    <w:rsid w:val="008B2547"/>
    <w:rsid w:val="009A314F"/>
    <w:rsid w:val="009E36F5"/>
    <w:rsid w:val="00A31AB8"/>
    <w:rsid w:val="00A37DB9"/>
    <w:rsid w:val="00AB0F70"/>
    <w:rsid w:val="00AB6DA4"/>
    <w:rsid w:val="00AD6D4E"/>
    <w:rsid w:val="00B267D1"/>
    <w:rsid w:val="00B63C91"/>
    <w:rsid w:val="00B81182"/>
    <w:rsid w:val="00C25ACD"/>
    <w:rsid w:val="00C5211F"/>
    <w:rsid w:val="00CB7272"/>
    <w:rsid w:val="00D43BA6"/>
    <w:rsid w:val="00D860D6"/>
    <w:rsid w:val="00DC27FD"/>
    <w:rsid w:val="00DD69FC"/>
    <w:rsid w:val="00DF664B"/>
    <w:rsid w:val="00EB7074"/>
    <w:rsid w:val="00EC12C6"/>
    <w:rsid w:val="00F017A4"/>
    <w:rsid w:val="00F06A56"/>
    <w:rsid w:val="00F22E33"/>
    <w:rsid w:val="00F364EF"/>
    <w:rsid w:val="00FB631F"/>
    <w:rsid w:val="00FE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ywienie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1737</Words>
  <Characters>10428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Zamówienia</cp:lastModifiedBy>
  <cp:revision>5</cp:revision>
  <dcterms:created xsi:type="dcterms:W3CDTF">2021-04-09T07:25:00Z</dcterms:created>
  <dcterms:modified xsi:type="dcterms:W3CDTF">2021-04-09T10:08:00Z</dcterms:modified>
</cp:coreProperties>
</file>