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145852B2" w14:textId="77777777" w:rsidR="00DC6B20" w:rsidRDefault="00DC6B20" w:rsidP="00C72F9E">
      <w:pPr>
        <w:ind w:left="0" w:right="0"/>
        <w:contextualSpacing/>
        <w:rPr>
          <w:bCs/>
        </w:rPr>
      </w:pPr>
    </w:p>
    <w:p w14:paraId="53776E51" w14:textId="0533A113" w:rsidR="00DC6B20" w:rsidRDefault="00222DAA" w:rsidP="00C72F9E">
      <w:pPr>
        <w:ind w:left="0" w:right="0"/>
        <w:contextualSpacing/>
        <w:rPr>
          <w:bCs/>
        </w:rPr>
      </w:pPr>
      <w:r w:rsidRPr="00222DAA">
        <w:rPr>
          <w:bCs/>
        </w:rPr>
        <w:t>dotyczy postępowania ZP/2501/</w:t>
      </w:r>
      <w:r w:rsidR="00946C76">
        <w:rPr>
          <w:bCs/>
        </w:rPr>
        <w:t>46</w:t>
      </w:r>
      <w:r w:rsidRPr="00222DAA">
        <w:rPr>
          <w:bCs/>
        </w:rPr>
        <w:t>/2</w:t>
      </w:r>
      <w:r w:rsidR="00FD63B5">
        <w:rPr>
          <w:bCs/>
        </w:rPr>
        <w:t>1</w:t>
      </w:r>
      <w:r w:rsidRPr="00222DAA">
        <w:rPr>
          <w:bCs/>
        </w:rPr>
        <w:t xml:space="preserve"> – </w:t>
      </w:r>
      <w:r w:rsidR="00DC6B20" w:rsidRPr="00DC6B20">
        <w:rPr>
          <w:bCs/>
        </w:rPr>
        <w:t xml:space="preserve">wykonanie robót budowlanych dla zadania inwestycyjnego  </w:t>
      </w:r>
      <w:r w:rsidR="00FD63B5" w:rsidRPr="00FD63B5">
        <w:rPr>
          <w:bCs/>
        </w:rPr>
        <w:t>Modernizacja infrastruktury zewnętrznej w Specjalistycznym Szpitalu Wojewódzkim w Ciechanowie - budowa miejsc postojowych.</w:t>
      </w:r>
    </w:p>
    <w:p w14:paraId="7503A1E9" w14:textId="27CFEDDF" w:rsidR="00A633EA" w:rsidRPr="00814E3E" w:rsidRDefault="00A633EA" w:rsidP="00DC6B20">
      <w:pPr>
        <w:ind w:left="0" w:right="0"/>
        <w:contextualSpacing/>
        <w:jc w:val="center"/>
        <w:rPr>
          <w:b/>
          <w:bCs/>
        </w:rPr>
      </w:pPr>
      <w:r w:rsidRPr="00814E3E">
        <w:rPr>
          <w:b/>
          <w:bCs/>
        </w:rPr>
        <w:t>U M O W A</w:t>
      </w:r>
    </w:p>
    <w:p w14:paraId="27674E73" w14:textId="491E7E11" w:rsidR="00A633EA" w:rsidRPr="00814E3E" w:rsidRDefault="00A633EA" w:rsidP="00F72934">
      <w:pPr>
        <w:ind w:left="0" w:right="0"/>
        <w:contextualSpacing/>
        <w:jc w:val="center"/>
        <w:rPr>
          <w:b/>
          <w:bCs/>
        </w:rPr>
      </w:pPr>
      <w:r w:rsidRPr="00814E3E">
        <w:rPr>
          <w:b/>
          <w:bCs/>
        </w:rPr>
        <w:t>ZP/2501/……/202</w:t>
      </w:r>
      <w:r w:rsidR="003F36EE" w:rsidRPr="00814E3E">
        <w:rPr>
          <w:b/>
          <w:bCs/>
        </w:rPr>
        <w:t>1</w:t>
      </w:r>
    </w:p>
    <w:p w14:paraId="41394D58" w14:textId="2786BE34" w:rsidR="00A633EA" w:rsidRPr="00F72934" w:rsidRDefault="00A633EA" w:rsidP="00F72934">
      <w:pPr>
        <w:tabs>
          <w:tab w:val="center" w:pos="4536"/>
          <w:tab w:val="right" w:pos="9072"/>
        </w:tabs>
        <w:ind w:left="0" w:right="0"/>
        <w:contextualSpacing/>
      </w:pPr>
      <w:r w:rsidRPr="00F72934">
        <w:t>zawarta dnia ............. 202</w:t>
      </w:r>
      <w:r w:rsidR="003F36EE">
        <w:t>1</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77777777" w:rsidR="00A633EA" w:rsidRPr="00F72934" w:rsidRDefault="00A633EA" w:rsidP="00F72934">
      <w:pPr>
        <w:ind w:left="0" w:right="0"/>
        <w:contextualSpacing/>
      </w:pPr>
      <w:r w:rsidRPr="00F72934">
        <w:t>- Andrzej 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17A35863" w:rsidR="00FD63B5" w:rsidRDefault="00FD63B5" w:rsidP="00FD63B5">
      <w:pPr>
        <w:widowControl w:val="0"/>
        <w:jc w:val="both"/>
        <w:rPr>
          <w:snapToGrid w:val="0"/>
        </w:rPr>
      </w:pPr>
      <w:r>
        <w:rPr>
          <w:snapToGrid w:val="0"/>
        </w:rPr>
        <w:t xml:space="preserve">W wyniku postępowania o udzielenie zamówienia publicznego – </w:t>
      </w:r>
      <w:bookmarkStart w:id="1" w:name="_Hlk66871212"/>
      <w:r>
        <w:rPr>
          <w:snapToGrid w:val="0"/>
        </w:rPr>
        <w:t>znak sprawy ZP/2501/</w:t>
      </w:r>
      <w:r w:rsidR="00EE31E4">
        <w:rPr>
          <w:snapToGrid w:val="0"/>
        </w:rPr>
        <w:t>46</w:t>
      </w:r>
      <w:r>
        <w:rPr>
          <w:snapToGrid w:val="0"/>
        </w:rPr>
        <w:t>/21</w:t>
      </w:r>
      <w:bookmarkEnd w:id="1"/>
      <w:r>
        <w:rPr>
          <w:snapToGrid w:val="0"/>
        </w:rPr>
        <w:t>, prowadzonego w trybie podstawowym  na podstawie ustawy z dnia 11 września 2019 r Prawo zamówień publicznych, zwanej dalej Pzp, (t.j. Dz. U. z 2019 r. poz. 2019 ze zmian.) 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1CE3BA0A" w14:textId="4744B41D" w:rsidR="00A633EA" w:rsidRPr="00F72934" w:rsidRDefault="00A633EA" w:rsidP="00F72934">
      <w:pPr>
        <w:autoSpaceDE w:val="0"/>
        <w:autoSpaceDN w:val="0"/>
        <w:adjustRightInd w:val="0"/>
        <w:ind w:left="0" w:right="0"/>
        <w:contextualSpacing/>
        <w:jc w:val="center"/>
      </w:pPr>
      <w:r w:rsidRPr="00F72934">
        <w:t>§ 2.</w:t>
      </w:r>
    </w:p>
    <w:p w14:paraId="6764D896" w14:textId="612D4E59" w:rsidR="00A633EA" w:rsidRDefault="00A633EA" w:rsidP="00F72934">
      <w:pPr>
        <w:autoSpaceDE w:val="0"/>
        <w:autoSpaceDN w:val="0"/>
        <w:adjustRightInd w:val="0"/>
        <w:ind w:left="0" w:right="0"/>
        <w:contextualSpacing/>
        <w:jc w:val="center"/>
      </w:pPr>
      <w:r w:rsidRPr="00F72934">
        <w:t>PRZEDMIOT UMOWY</w:t>
      </w:r>
    </w:p>
    <w:p w14:paraId="751BE10A" w14:textId="77777777" w:rsidR="002E55CF" w:rsidRPr="002E55CF" w:rsidRDefault="001D1B0A" w:rsidP="00BA6D0D">
      <w:pPr>
        <w:numPr>
          <w:ilvl w:val="0"/>
          <w:numId w:val="41"/>
        </w:numPr>
        <w:ind w:left="284" w:right="0" w:hanging="284"/>
        <w:rPr>
          <w:b/>
        </w:rPr>
      </w:pPr>
      <w:r w:rsidRPr="001D1B0A">
        <w:t>Przedmiotem Umowy jest</w:t>
      </w:r>
      <w:r w:rsidR="002E55CF">
        <w:t>:</w:t>
      </w:r>
    </w:p>
    <w:p w14:paraId="604B8213" w14:textId="137022F7" w:rsidR="001D1B0A" w:rsidRPr="002E55CF" w:rsidRDefault="002E55CF" w:rsidP="00BA6D0D">
      <w:pPr>
        <w:pStyle w:val="Akapitzlist"/>
        <w:numPr>
          <w:ilvl w:val="0"/>
          <w:numId w:val="43"/>
        </w:numPr>
        <w:ind w:hanging="436"/>
        <w:rPr>
          <w:b/>
          <w:sz w:val="18"/>
        </w:rPr>
      </w:pPr>
      <w:r>
        <w:rPr>
          <w:sz w:val="18"/>
        </w:rPr>
        <w:t>Z</w:t>
      </w:r>
      <w:r w:rsidR="001D1B0A" w:rsidRPr="002E55CF">
        <w:rPr>
          <w:sz w:val="18"/>
        </w:rPr>
        <w:t xml:space="preserve">aprojektowanie i wykonanie robót budowlanych, realizowanych w ramach zadania inwestycyjnego pn. </w:t>
      </w:r>
      <w:r w:rsidR="001D1B0A" w:rsidRPr="002E55CF">
        <w:rPr>
          <w:b/>
          <w:sz w:val="18"/>
        </w:rPr>
        <w:t xml:space="preserve">Modernizacja infrastruktury zewnętrznej w Specjalistycznym Szpitalu Wojewódzkim w Ciechanowie - budowa miejsc postojowych, </w:t>
      </w:r>
    </w:p>
    <w:p w14:paraId="4BC9F881" w14:textId="3CE70A89" w:rsidR="001D1B0A" w:rsidRPr="001D1B0A" w:rsidRDefault="002E55CF" w:rsidP="00BA6D0D">
      <w:pPr>
        <w:numPr>
          <w:ilvl w:val="0"/>
          <w:numId w:val="42"/>
        </w:numPr>
        <w:ind w:right="0" w:hanging="436"/>
      </w:pPr>
      <w:r w:rsidRPr="002E55CF">
        <w:rPr>
          <w:bCs/>
        </w:rPr>
        <w:t>S</w:t>
      </w:r>
      <w:r w:rsidR="001D1B0A" w:rsidRPr="001D1B0A">
        <w:rPr>
          <w:bCs/>
        </w:rPr>
        <w:t>prawowanie</w:t>
      </w:r>
      <w:r w:rsidR="001D1B0A" w:rsidRPr="001D1B0A">
        <w:t xml:space="preserve"> przez autora dokumentacji projektowej</w:t>
      </w:r>
      <w:r w:rsidR="007D4F98" w:rsidRPr="007D4F98">
        <w:t xml:space="preserve"> oraz specyfikacji technicznej</w:t>
      </w:r>
      <w:r w:rsidR="007D4F98">
        <w:t xml:space="preserve"> i kosztowej</w:t>
      </w:r>
      <w:r w:rsidR="007D4F98" w:rsidRPr="007D4F98">
        <w:t xml:space="preserve"> wykonania i odbioru robót budowlanych</w:t>
      </w:r>
      <w:r w:rsidR="007D4F98">
        <w:t xml:space="preserve"> </w:t>
      </w:r>
      <w:r w:rsidR="00247CEE">
        <w:t xml:space="preserve">, zwanej dalej </w:t>
      </w:r>
      <w:r w:rsidR="00077F42">
        <w:t>D</w:t>
      </w:r>
      <w:r w:rsidR="00247CEE">
        <w:t>okumentacją,</w:t>
      </w:r>
      <w:r w:rsidR="001D1B0A" w:rsidRPr="001D1B0A">
        <w:t xml:space="preserve"> nadzoru autorskiego nad robotami budowlanymi wykonywanymi w ramach Umowy.</w:t>
      </w:r>
    </w:p>
    <w:p w14:paraId="1E4F5265" w14:textId="32717DDE" w:rsidR="001D1B0A" w:rsidRDefault="002E55CF" w:rsidP="00BA6D0D">
      <w:pPr>
        <w:numPr>
          <w:ilvl w:val="0"/>
          <w:numId w:val="42"/>
        </w:numPr>
        <w:ind w:right="0" w:hanging="436"/>
      </w:pPr>
      <w:r>
        <w:t>U</w:t>
      </w:r>
      <w:r w:rsidR="001D1B0A" w:rsidRPr="001D1B0A">
        <w:t xml:space="preserve">zyskanie opinii i uzgodnień niezbędnych do oddania zmodernizowanych </w:t>
      </w:r>
      <w:r w:rsidR="001D1B0A">
        <w:t>powierzchni (jeśli dotyczy)</w:t>
      </w:r>
      <w:r w:rsidR="001D1B0A" w:rsidRPr="001D1B0A">
        <w:t>.</w:t>
      </w:r>
    </w:p>
    <w:p w14:paraId="17F73B32" w14:textId="1466F4B5" w:rsidR="002E55CF" w:rsidRPr="002E55CF" w:rsidRDefault="002E55CF" w:rsidP="00BA6D0D">
      <w:pPr>
        <w:pStyle w:val="Akapitzlist"/>
        <w:numPr>
          <w:ilvl w:val="0"/>
          <w:numId w:val="42"/>
        </w:numPr>
        <w:ind w:hanging="436"/>
        <w:rPr>
          <w:sz w:val="18"/>
        </w:rPr>
      </w:pPr>
      <w:r w:rsidRPr="002E55CF">
        <w:rPr>
          <w:sz w:val="18"/>
        </w:rPr>
        <w:t>Dostawa, montaż oraz oddanie Zamawiającemu do użytkowania urządzeń  technicznych, zwanych dalej urządzeniami, a także wyposażenia, wskazanych w załączniku nr 1b Umowy</w:t>
      </w:r>
      <w:r w:rsidR="00247CEE">
        <w:rPr>
          <w:sz w:val="18"/>
        </w:rPr>
        <w:t xml:space="preserve"> lub dokumentacji</w:t>
      </w:r>
      <w:r w:rsidRPr="002E55CF">
        <w:rPr>
          <w:sz w:val="18"/>
        </w:rPr>
        <w:t>. Zamawiający dopuszcza dostawę i montaż urządzeń i wyposażenia równoważnego, jedynie za jego zgodą, pod warunkiem zachowania wymagań jakościowych  i technicznych określonych dokumentacji oraz treści SWZ powołanego postepowania</w:t>
      </w:r>
      <w:r w:rsidR="00247CEE">
        <w:rPr>
          <w:sz w:val="18"/>
        </w:rPr>
        <w:t xml:space="preserve"> przetargowego (</w:t>
      </w:r>
      <w:r w:rsidR="00247CEE" w:rsidRPr="00247CEE">
        <w:rPr>
          <w:sz w:val="18"/>
        </w:rPr>
        <w:t>znak sprawy ZP/2501/30/2</w:t>
      </w:r>
      <w:r w:rsidR="00247CEE">
        <w:rPr>
          <w:sz w:val="18"/>
        </w:rPr>
        <w:t>), zwanej dalej SWZ.</w:t>
      </w:r>
    </w:p>
    <w:p w14:paraId="2EA86630" w14:textId="77777777" w:rsidR="00247CEE" w:rsidRDefault="00247CEE" w:rsidP="00BA6D0D">
      <w:pPr>
        <w:pStyle w:val="Akapitzlist"/>
        <w:numPr>
          <w:ilvl w:val="0"/>
          <w:numId w:val="42"/>
        </w:numPr>
        <w:ind w:hanging="436"/>
        <w:rPr>
          <w:sz w:val="18"/>
        </w:rPr>
      </w:pPr>
      <w:r w:rsidRPr="00247CEE">
        <w:rPr>
          <w:sz w:val="18"/>
        </w:rPr>
        <w:t xml:space="preserve">Przeszkolenie pracowników Zamawiającego (do </w:t>
      </w:r>
      <w:r>
        <w:rPr>
          <w:sz w:val="18"/>
        </w:rPr>
        <w:t>2</w:t>
      </w:r>
      <w:r w:rsidRPr="00247CEE">
        <w:rPr>
          <w:sz w:val="18"/>
        </w:rPr>
        <w:t xml:space="preserve"> użytkowników) w obsłudze dostarczonych  urządzeń.</w:t>
      </w:r>
    </w:p>
    <w:p w14:paraId="6418A4E3" w14:textId="18C1EA19" w:rsidR="001D1B0A" w:rsidRPr="001D1B0A" w:rsidRDefault="00463699" w:rsidP="00BA6D0D">
      <w:pPr>
        <w:numPr>
          <w:ilvl w:val="0"/>
          <w:numId w:val="40"/>
        </w:numPr>
        <w:tabs>
          <w:tab w:val="num" w:pos="284"/>
        </w:tabs>
        <w:ind w:right="0" w:hanging="1440"/>
      </w:pPr>
      <w:r>
        <w:t>Roboty budowlane zostaną wykonane</w:t>
      </w:r>
      <w:r w:rsidR="001D1B0A" w:rsidRPr="001D1B0A">
        <w:t xml:space="preserve"> w oparciu o: </w:t>
      </w:r>
    </w:p>
    <w:p w14:paraId="207A7B26" w14:textId="1D8060A0" w:rsidR="001D1B0A" w:rsidRPr="001D1B0A" w:rsidRDefault="001D1B0A" w:rsidP="00BA6D0D">
      <w:pPr>
        <w:numPr>
          <w:ilvl w:val="1"/>
          <w:numId w:val="40"/>
        </w:numPr>
        <w:tabs>
          <w:tab w:val="num" w:pos="709"/>
        </w:tabs>
        <w:ind w:left="709" w:right="0" w:hanging="425"/>
      </w:pPr>
      <w:r w:rsidRPr="001D1B0A">
        <w:t>Program Funkcjonalno – Użytkowy</w:t>
      </w:r>
      <w:r w:rsidR="00247CEE">
        <w:t xml:space="preserve"> (PFU)</w:t>
      </w:r>
      <w:r w:rsidRPr="001D1B0A">
        <w:t xml:space="preserve"> dla powołanego zadania inwestycyjnego – załącznik nr 1</w:t>
      </w:r>
      <w:r>
        <w:t>b</w:t>
      </w:r>
      <w:r w:rsidRPr="001D1B0A">
        <w:t xml:space="preserve"> do Umowy.</w:t>
      </w:r>
    </w:p>
    <w:p w14:paraId="15D31CC0" w14:textId="77777777" w:rsidR="001D1B0A" w:rsidRPr="001D1B0A" w:rsidRDefault="001D1B0A" w:rsidP="00BA6D0D">
      <w:pPr>
        <w:numPr>
          <w:ilvl w:val="1"/>
          <w:numId w:val="40"/>
        </w:numPr>
        <w:tabs>
          <w:tab w:val="num" w:pos="709"/>
        </w:tabs>
        <w:ind w:left="709" w:right="0" w:hanging="425"/>
      </w:pPr>
      <w:r w:rsidRPr="001D1B0A">
        <w:t>Dokumentację projektową oraz specyfikację techniczną wykonania i odbioru robót budowlanych, zatwierdzoną przez Zamawiającego przed rozpoczęciem robót budowlanych.</w:t>
      </w:r>
    </w:p>
    <w:p w14:paraId="5F02B136" w14:textId="25E996F7" w:rsidR="001D1B0A" w:rsidRPr="001D1B0A" w:rsidRDefault="001D1B0A" w:rsidP="00BA6D0D">
      <w:pPr>
        <w:numPr>
          <w:ilvl w:val="1"/>
          <w:numId w:val="40"/>
        </w:numPr>
        <w:tabs>
          <w:tab w:val="num" w:pos="709"/>
          <w:tab w:val="num" w:pos="1080"/>
        </w:tabs>
        <w:ind w:left="709" w:right="0" w:hanging="425"/>
      </w:pPr>
      <w:r w:rsidRPr="001D1B0A">
        <w:t>Ofertę Wykonawcy złożon</w:t>
      </w:r>
      <w:r>
        <w:t>ą</w:t>
      </w:r>
      <w:r w:rsidRPr="001D1B0A">
        <w:t xml:space="preserve"> w postępowaniu przetargowym (znak </w:t>
      </w:r>
      <w:r>
        <w:t>ZP/2501/</w:t>
      </w:r>
      <w:r w:rsidR="00763816">
        <w:t>46</w:t>
      </w:r>
      <w:r>
        <w:t>/21</w:t>
      </w:r>
      <w:r w:rsidRPr="001D1B0A">
        <w:t>).</w:t>
      </w:r>
    </w:p>
    <w:p w14:paraId="05555F0E" w14:textId="41D42DF8" w:rsidR="001D1B0A" w:rsidRPr="001D1B0A" w:rsidRDefault="001D1B0A" w:rsidP="00BA6D0D">
      <w:pPr>
        <w:numPr>
          <w:ilvl w:val="1"/>
          <w:numId w:val="40"/>
        </w:numPr>
        <w:tabs>
          <w:tab w:val="num" w:pos="709"/>
          <w:tab w:val="num" w:pos="1080"/>
        </w:tabs>
        <w:ind w:left="709" w:right="0" w:hanging="425"/>
      </w:pPr>
      <w:r w:rsidRPr="001D1B0A">
        <w:t xml:space="preserve">SWZ powołanego </w:t>
      </w:r>
      <w:r w:rsidR="00247CEE">
        <w:t xml:space="preserve"> wyżej </w:t>
      </w:r>
      <w:r w:rsidRPr="001D1B0A">
        <w:t xml:space="preserve">postępowania przetargowego,  </w:t>
      </w:r>
    </w:p>
    <w:p w14:paraId="27DE6881" w14:textId="29607AB6" w:rsidR="00871725" w:rsidRDefault="00871725" w:rsidP="00BA6D0D">
      <w:pPr>
        <w:numPr>
          <w:ilvl w:val="0"/>
          <w:numId w:val="44"/>
        </w:numPr>
        <w:ind w:left="709" w:right="0" w:hanging="425"/>
        <w:contextualSpacing/>
      </w:pPr>
      <w:r>
        <w:t>T</w:t>
      </w:r>
      <w:r w:rsidRPr="00F72934">
        <w:t>reść aktów prawnych właściwych dla przedmiotu i zakresu wykonywanych robót.</w:t>
      </w:r>
    </w:p>
    <w:p w14:paraId="1A5BF163" w14:textId="3D9D8768" w:rsidR="00871725" w:rsidRPr="00F72934" w:rsidRDefault="00871725" w:rsidP="00BA6D0D">
      <w:pPr>
        <w:numPr>
          <w:ilvl w:val="0"/>
          <w:numId w:val="44"/>
        </w:numPr>
        <w:ind w:left="709" w:right="0" w:hanging="425"/>
        <w:contextualSpacing/>
      </w:pPr>
      <w:r>
        <w:t xml:space="preserve">Harmonogram rzeczowo-finansowy, uzgodniony pomiędzy Stronami (załącznik nr  </w:t>
      </w:r>
      <w:r w:rsidR="00417B86">
        <w:t xml:space="preserve">2 </w:t>
      </w:r>
      <w:r>
        <w:t>do Umowy), zwany dalej Harmonogramem, w ciągu 7 dni roboczych od daty zawarcia Umowy.</w:t>
      </w:r>
    </w:p>
    <w:p w14:paraId="0CFEFE5E" w14:textId="77777777" w:rsidR="00077F42" w:rsidRDefault="00871725" w:rsidP="00BA6D0D">
      <w:pPr>
        <w:numPr>
          <w:ilvl w:val="0"/>
          <w:numId w:val="44"/>
        </w:numPr>
        <w:suppressAutoHyphens/>
        <w:ind w:left="709" w:right="-109" w:hanging="425"/>
        <w:contextualSpacing/>
      </w:pPr>
      <w:r>
        <w:t>I</w:t>
      </w:r>
      <w:r w:rsidRPr="00F72934">
        <w:t xml:space="preserve">nne zobowiązania Wykonawcy, wynikające z Umowy.  </w:t>
      </w:r>
    </w:p>
    <w:p w14:paraId="61E680D2" w14:textId="0BBE8230" w:rsidR="00077F42" w:rsidRPr="00077F42" w:rsidRDefault="00077F42" w:rsidP="00BA6D0D">
      <w:pPr>
        <w:numPr>
          <w:ilvl w:val="0"/>
          <w:numId w:val="47"/>
        </w:numPr>
        <w:tabs>
          <w:tab w:val="clear" w:pos="1440"/>
          <w:tab w:val="num" w:pos="426"/>
        </w:tabs>
        <w:ind w:left="284" w:right="0" w:hanging="284"/>
      </w:pPr>
      <w:r w:rsidRPr="00077F42">
        <w:t>W zakresie zadania, o który mowa w ust. 1, pkt 1.1 Wykonawca zobowiązany jest do:</w:t>
      </w:r>
    </w:p>
    <w:p w14:paraId="62E8E23C" w14:textId="21F1EE1A" w:rsidR="00077F42" w:rsidRPr="00077F42" w:rsidRDefault="00077F42" w:rsidP="00BA6D0D">
      <w:pPr>
        <w:numPr>
          <w:ilvl w:val="0"/>
          <w:numId w:val="46"/>
        </w:numPr>
        <w:tabs>
          <w:tab w:val="num" w:pos="360"/>
        </w:tabs>
        <w:ind w:left="709" w:right="0" w:hanging="425"/>
        <w:jc w:val="both"/>
      </w:pPr>
      <w:r>
        <w:t>U</w:t>
      </w:r>
      <w:r w:rsidRPr="00077F42">
        <w:t>zgadniania z Zamawiającym projektowanych rozwiązań (funkcjonalnych oraz techniczno-instalacyjnych).</w:t>
      </w:r>
    </w:p>
    <w:p w14:paraId="1B3C11DC" w14:textId="3E17D265" w:rsidR="00077F42" w:rsidRPr="00077F42" w:rsidRDefault="00077F42" w:rsidP="00BA6D0D">
      <w:pPr>
        <w:numPr>
          <w:ilvl w:val="0"/>
          <w:numId w:val="46"/>
        </w:numPr>
        <w:tabs>
          <w:tab w:val="num" w:pos="360"/>
        </w:tabs>
        <w:ind w:left="709" w:right="0" w:hanging="425"/>
        <w:jc w:val="both"/>
      </w:pPr>
      <w:r>
        <w:t>K</w:t>
      </w:r>
      <w:r w:rsidRPr="00077F42">
        <w:t xml:space="preserve">onsultowania z Zamawiającym,  na każdym etapie projektowania, zastosowania rozwiązań mających istotny wpływ na wysokość kosztów inwestycji </w:t>
      </w:r>
    </w:p>
    <w:p w14:paraId="2B2D79D7" w14:textId="45748676" w:rsidR="00077F42" w:rsidRPr="00077F42" w:rsidRDefault="00077F42" w:rsidP="00BA6D0D">
      <w:pPr>
        <w:numPr>
          <w:ilvl w:val="0"/>
          <w:numId w:val="46"/>
        </w:numPr>
        <w:tabs>
          <w:tab w:val="num" w:pos="360"/>
        </w:tabs>
        <w:ind w:left="709" w:right="0" w:hanging="425"/>
        <w:jc w:val="both"/>
      </w:pPr>
      <w:r>
        <w:lastRenderedPageBreak/>
        <w:t>S</w:t>
      </w:r>
      <w:r w:rsidRPr="00077F42">
        <w:t>tosowania w projekcie rozwiązań zapewniających optymalizację kosztów inwestycji , pod warunkiem  zapewnienia materiałów i urządzeń  właściwej jakości .</w:t>
      </w:r>
    </w:p>
    <w:p w14:paraId="0AA802FA" w14:textId="078707AC" w:rsidR="00077F42" w:rsidRPr="00077F42" w:rsidRDefault="00077F42" w:rsidP="00BA6D0D">
      <w:pPr>
        <w:numPr>
          <w:ilvl w:val="0"/>
          <w:numId w:val="46"/>
        </w:numPr>
        <w:tabs>
          <w:tab w:val="num" w:pos="360"/>
        </w:tabs>
        <w:ind w:left="709" w:right="0" w:hanging="425"/>
        <w:rPr>
          <w:snapToGrid w:val="0"/>
          <w:color w:val="000000"/>
        </w:rPr>
      </w:pPr>
      <w:r>
        <w:t>S</w:t>
      </w:r>
      <w:r w:rsidRPr="00077F42">
        <w:t xml:space="preserve">tosowania przy uzgodnieniach i konsultacjach, o których mowa w pkt </w:t>
      </w:r>
      <w:r>
        <w:t>3</w:t>
      </w:r>
      <w:r w:rsidRPr="00077F42">
        <w:t xml:space="preserve">.1 i </w:t>
      </w:r>
      <w:r>
        <w:t>3</w:t>
      </w:r>
      <w:r w:rsidRPr="00077F42">
        <w:t xml:space="preserve">.2 formy pisemnej. </w:t>
      </w:r>
    </w:p>
    <w:p w14:paraId="6A86EA70" w14:textId="77777777" w:rsidR="00077F42" w:rsidRPr="00077F42" w:rsidRDefault="00077F42" w:rsidP="00BA6D0D">
      <w:pPr>
        <w:numPr>
          <w:ilvl w:val="0"/>
          <w:numId w:val="46"/>
        </w:numPr>
        <w:tabs>
          <w:tab w:val="num" w:pos="360"/>
        </w:tabs>
        <w:ind w:left="709" w:right="0" w:hanging="425"/>
        <w:rPr>
          <w:snapToGrid w:val="0"/>
          <w:color w:val="000000"/>
        </w:rPr>
      </w:pPr>
      <w:r w:rsidRPr="00077F42">
        <w:rPr>
          <w:snapToGrid w:val="0"/>
          <w:color w:val="000000"/>
        </w:rPr>
        <w:t>uzyskania wymaganych opinii, uzgodnień i sprawdzeń rozwiązań projektowych w zakresie wynikającym z przepisów lub potrzeb.</w:t>
      </w:r>
    </w:p>
    <w:p w14:paraId="54DCBEAD" w14:textId="7DB0814C" w:rsidR="00077F42" w:rsidRPr="00077F42" w:rsidRDefault="00077F42" w:rsidP="00BA6D0D">
      <w:pPr>
        <w:numPr>
          <w:ilvl w:val="0"/>
          <w:numId w:val="46"/>
        </w:numPr>
        <w:tabs>
          <w:tab w:val="num" w:pos="360"/>
        </w:tabs>
        <w:ind w:left="709" w:right="0" w:hanging="425"/>
      </w:pPr>
      <w:r>
        <w:rPr>
          <w:snapToGrid w:val="0"/>
          <w:color w:val="000000"/>
        </w:rPr>
        <w:t>Z</w:t>
      </w:r>
      <w:r w:rsidRPr="00077F42">
        <w:rPr>
          <w:snapToGrid w:val="0"/>
          <w:color w:val="000000"/>
        </w:rPr>
        <w:t>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077F42" w:rsidRDefault="00077F42" w:rsidP="00BA6D0D">
      <w:pPr>
        <w:numPr>
          <w:ilvl w:val="0"/>
          <w:numId w:val="46"/>
        </w:numPr>
        <w:tabs>
          <w:tab w:val="num" w:pos="360"/>
        </w:tabs>
        <w:ind w:left="709" w:right="0" w:hanging="425"/>
        <w:jc w:val="both"/>
      </w:pPr>
      <w:r w:rsidRPr="00077F42">
        <w:t>przedłożenia Zamawiającemu na jego pisemne żądanie zgłoszone w każdym czasie trwania Umowy, wszelkich dokumentów, materiałów i informacji potrzebnych mu do oceny prawidłowości wykonania Umowy;</w:t>
      </w:r>
    </w:p>
    <w:p w14:paraId="1ABE2417" w14:textId="77777777" w:rsidR="001D1B0A" w:rsidRPr="001D1B0A" w:rsidRDefault="001D1B0A" w:rsidP="00BA6D0D">
      <w:pPr>
        <w:widowControl w:val="0"/>
        <w:numPr>
          <w:ilvl w:val="0"/>
          <w:numId w:val="48"/>
        </w:numPr>
        <w:shd w:val="clear" w:color="auto" w:fill="FFFFFF"/>
        <w:tabs>
          <w:tab w:val="clear" w:pos="1440"/>
        </w:tabs>
        <w:ind w:left="284" w:right="0" w:hanging="284"/>
        <w:jc w:val="both"/>
      </w:pPr>
      <w:r w:rsidRPr="001D1B0A">
        <w:t>Zamawiający zleca, a Wykonawca przyjmuje do wykonania przedmiot Umowy.</w:t>
      </w:r>
    </w:p>
    <w:p w14:paraId="2BD33793" w14:textId="4DA2424E" w:rsidR="00A633EA" w:rsidRPr="00EC2CCE" w:rsidRDefault="00A633EA" w:rsidP="00BA6D0D">
      <w:pPr>
        <w:pStyle w:val="Akapitzlist"/>
        <w:numPr>
          <w:ilvl w:val="0"/>
          <w:numId w:val="48"/>
        </w:numPr>
        <w:ind w:left="284" w:hanging="284"/>
        <w:contextualSpacing/>
        <w:rPr>
          <w:bCs/>
          <w:sz w:val="18"/>
        </w:rPr>
      </w:pPr>
      <w:r w:rsidRPr="00EC2CCE">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EC2CCE">
        <w:rPr>
          <w:bCs/>
          <w:sz w:val="18"/>
        </w:rPr>
        <w:t>wykaz i harmonogram przeglądów i konserwacji</w:t>
      </w:r>
      <w:r w:rsidR="006F0F59" w:rsidRPr="00EC2CCE">
        <w:rPr>
          <w:bCs/>
          <w:sz w:val="18"/>
        </w:rPr>
        <w:t xml:space="preserve">, </w:t>
      </w:r>
      <w:r w:rsidRPr="00EC2CCE">
        <w:rPr>
          <w:bCs/>
          <w:sz w:val="18"/>
        </w:rPr>
        <w:t xml:space="preserve">mapę powykonawczą elementów wchodzących w skład modernizacji w celu </w:t>
      </w:r>
      <w:r w:rsidRPr="00EC2CCE">
        <w:rPr>
          <w:sz w:val="18"/>
        </w:rPr>
        <w:t>prawidłowego odbioru wykonania przedmiotu zamówienia. Dokumentacja po zakończonym odbiorze będzie stanowiła dokumentacje eksploatacyjną.</w:t>
      </w:r>
    </w:p>
    <w:p w14:paraId="6107C4DD" w14:textId="2B497A59" w:rsidR="00A633EA" w:rsidRPr="00EC2CCE" w:rsidRDefault="00A633EA" w:rsidP="00BA6D0D">
      <w:pPr>
        <w:pStyle w:val="Akapitzlist"/>
        <w:numPr>
          <w:ilvl w:val="0"/>
          <w:numId w:val="48"/>
        </w:numPr>
        <w:ind w:left="284" w:hanging="284"/>
        <w:contextualSpacing/>
        <w:rPr>
          <w:bCs/>
          <w:sz w:val="18"/>
        </w:rPr>
      </w:pPr>
      <w:r w:rsidRPr="00EC2CCE">
        <w:rPr>
          <w:sz w:val="18"/>
        </w:rPr>
        <w:t xml:space="preserve">Wykonawca oświadcza, że w ramach wynagrodzenia </w:t>
      </w:r>
      <w:r w:rsidR="006F0F59" w:rsidRPr="00EC2CCE">
        <w:rPr>
          <w:sz w:val="18"/>
        </w:rPr>
        <w:t xml:space="preserve">ryczałtowego </w:t>
      </w:r>
      <w:r w:rsidR="00DE1CEB" w:rsidRPr="00EC2CCE">
        <w:rPr>
          <w:sz w:val="18"/>
        </w:rPr>
        <w:t xml:space="preserve">określonego w załączniku nr </w:t>
      </w:r>
      <w:r w:rsidR="00EC2CCE">
        <w:rPr>
          <w:sz w:val="18"/>
        </w:rPr>
        <w:t>1</w:t>
      </w:r>
      <w:r w:rsidR="00DE1CEB" w:rsidRPr="00EC2CCE">
        <w:rPr>
          <w:sz w:val="18"/>
        </w:rPr>
        <w:t xml:space="preserve"> do Umowy</w:t>
      </w:r>
      <w:r w:rsidRPr="00EC2CCE">
        <w:rPr>
          <w:sz w:val="18"/>
        </w:rPr>
        <w:t xml:space="preserve"> skalkulował wszystkie  koszty (nawet </w:t>
      </w:r>
      <w:r w:rsidR="00612AB5" w:rsidRPr="00EC2CCE">
        <w:rPr>
          <w:sz w:val="18"/>
        </w:rPr>
        <w:t>te, które nie zostały wprost określone w dokumentacji projektowej, kosztorysach przedmiarowych i ofertowym</w:t>
      </w:r>
      <w:r w:rsidRPr="00EC2CCE">
        <w:rPr>
          <w:sz w:val="18"/>
        </w:rPr>
        <w:t xml:space="preserve">, poniesienie </w:t>
      </w:r>
      <w:r w:rsidR="00612AB5" w:rsidRPr="00EC2CCE">
        <w:rPr>
          <w:sz w:val="18"/>
        </w:rPr>
        <w:t xml:space="preserve">których </w:t>
      </w:r>
      <w:r w:rsidRPr="00EC2CCE">
        <w:rPr>
          <w:sz w:val="18"/>
        </w:rPr>
        <w:t xml:space="preserve">jest niezbędne do właściwego wykonania zamówienia, </w:t>
      </w:r>
      <w:r w:rsidR="00612AB5" w:rsidRPr="00EC2CCE">
        <w:rPr>
          <w:sz w:val="18"/>
        </w:rPr>
        <w:t>co Wykonawca mógł  przewidzieć w chwili składania oferty w postępowaniu przetargowym</w:t>
      </w:r>
    </w:p>
    <w:p w14:paraId="0218308D" w14:textId="77777777" w:rsidR="00A633EA" w:rsidRPr="00EC2CCE" w:rsidRDefault="00612AB5" w:rsidP="00BA6D0D">
      <w:pPr>
        <w:pStyle w:val="Akapitzlist"/>
        <w:widowControl w:val="0"/>
        <w:numPr>
          <w:ilvl w:val="0"/>
          <w:numId w:val="48"/>
        </w:numPr>
        <w:shd w:val="clear" w:color="auto" w:fill="FFFFFF"/>
        <w:ind w:left="284" w:hanging="284"/>
        <w:contextualSpacing/>
        <w:jc w:val="both"/>
        <w:rPr>
          <w:sz w:val="18"/>
        </w:rPr>
      </w:pPr>
      <w:r w:rsidRPr="00EC2CCE">
        <w:rPr>
          <w:sz w:val="18"/>
        </w:rPr>
        <w:t xml:space="preserve">Wszystkie roboty zostaną wykonane w oparciu o materiały </w:t>
      </w:r>
      <w:r w:rsidR="00A633EA" w:rsidRPr="00EC2CCE">
        <w:rPr>
          <w:sz w:val="18"/>
        </w:rPr>
        <w:t xml:space="preserve"> </w:t>
      </w:r>
      <w:r w:rsidRPr="00EC2CCE">
        <w:rPr>
          <w:sz w:val="18"/>
        </w:rPr>
        <w:t xml:space="preserve">własne </w:t>
      </w:r>
      <w:r w:rsidR="00A633EA" w:rsidRPr="00EC2CCE">
        <w:rPr>
          <w:sz w:val="18"/>
        </w:rPr>
        <w:t>Wykonawc</w:t>
      </w:r>
      <w:r w:rsidRPr="00EC2CCE">
        <w:rPr>
          <w:sz w:val="18"/>
        </w:rPr>
        <w:t xml:space="preserve">y, </w:t>
      </w:r>
      <w:r w:rsidR="00A633EA" w:rsidRPr="00EC2CCE">
        <w:rPr>
          <w:sz w:val="18"/>
        </w:rPr>
        <w:t>odpowiada</w:t>
      </w:r>
      <w:r w:rsidRPr="00EC2CCE">
        <w:rPr>
          <w:sz w:val="18"/>
        </w:rPr>
        <w:t>jące</w:t>
      </w:r>
      <w:r w:rsidR="00A633EA" w:rsidRPr="00EC2CCE">
        <w:rPr>
          <w:sz w:val="18"/>
        </w:rPr>
        <w:t xml:space="preserve"> co do jakości wymogom wyrobów dopuszczonych do obrotu i stosowania. </w:t>
      </w:r>
    </w:p>
    <w:p w14:paraId="750B31AA" w14:textId="77777777" w:rsidR="00A633EA" w:rsidRPr="00EC2CCE" w:rsidRDefault="00A633EA" w:rsidP="00BA6D0D">
      <w:pPr>
        <w:pStyle w:val="Akapitzlist"/>
        <w:widowControl w:val="0"/>
        <w:numPr>
          <w:ilvl w:val="0"/>
          <w:numId w:val="48"/>
        </w:numPr>
        <w:shd w:val="clear" w:color="auto" w:fill="FFFFFF"/>
        <w:ind w:left="284" w:hanging="284"/>
        <w:contextualSpacing/>
        <w:jc w:val="both"/>
        <w:rPr>
          <w:sz w:val="18"/>
        </w:rPr>
      </w:pPr>
      <w:r w:rsidRPr="00EC2CCE">
        <w:rPr>
          <w:sz w:val="18"/>
        </w:rPr>
        <w:t>Zamawiający ma prawo żądać sprawdzenia jakości materiałów używanych do budowy, jak również przedstawienia wyników tych badań.</w:t>
      </w:r>
    </w:p>
    <w:p w14:paraId="6143B7AB" w14:textId="6F2E845B" w:rsidR="006F0F59" w:rsidRPr="006F0F59" w:rsidRDefault="006F0F59" w:rsidP="006F0F59">
      <w:pPr>
        <w:shd w:val="clear" w:color="auto" w:fill="FFFFFF"/>
        <w:tabs>
          <w:tab w:val="left" w:pos="9350"/>
        </w:tabs>
        <w:ind w:left="0" w:right="-10"/>
        <w:jc w:val="center"/>
        <w:rPr>
          <w:bCs/>
          <w:spacing w:val="-6"/>
          <w:sz w:val="20"/>
          <w:szCs w:val="20"/>
        </w:rPr>
      </w:pPr>
      <w:r w:rsidRPr="006F0F59">
        <w:rPr>
          <w:bCs/>
          <w:spacing w:val="-6"/>
          <w:sz w:val="20"/>
          <w:szCs w:val="20"/>
        </w:rPr>
        <w:t>§ 3</w:t>
      </w:r>
    </w:p>
    <w:p w14:paraId="7DEA01FF" w14:textId="0B7C5555" w:rsidR="006F0F59" w:rsidRPr="006F0F59" w:rsidRDefault="006F0F59" w:rsidP="006F0F59">
      <w:pPr>
        <w:shd w:val="clear" w:color="auto" w:fill="FFFFFF"/>
        <w:tabs>
          <w:tab w:val="left" w:pos="9350"/>
        </w:tabs>
        <w:ind w:left="0" w:right="-10"/>
        <w:jc w:val="center"/>
        <w:rPr>
          <w:bCs/>
        </w:rPr>
      </w:pPr>
      <w:r w:rsidRPr="006F0F59">
        <w:rPr>
          <w:bCs/>
        </w:rPr>
        <w:t xml:space="preserve">ODBIÓR DOKUMENTACJI PROJEKTOWEJ ORAZ SPECYFIKACJI TECHNICZNEJ </w:t>
      </w:r>
      <w:r w:rsidR="007D4F98">
        <w:rPr>
          <w:bCs/>
        </w:rPr>
        <w:t>i KOSZTOWEJ</w:t>
      </w:r>
    </w:p>
    <w:p w14:paraId="155B7C8A" w14:textId="77777777" w:rsidR="006F0F59" w:rsidRPr="006F0F59" w:rsidRDefault="006F0F59" w:rsidP="006F0F59">
      <w:pPr>
        <w:shd w:val="clear" w:color="auto" w:fill="FFFFFF"/>
        <w:tabs>
          <w:tab w:val="left" w:pos="9350"/>
        </w:tabs>
        <w:ind w:left="0" w:right="-10"/>
        <w:jc w:val="center"/>
        <w:rPr>
          <w:bCs/>
          <w:spacing w:val="-6"/>
        </w:rPr>
      </w:pPr>
      <w:r w:rsidRPr="006F0F59">
        <w:rPr>
          <w:bCs/>
        </w:rPr>
        <w:t>WYKONANIA I ODBIORU ROBÓT BUDOWLANYCH</w:t>
      </w:r>
    </w:p>
    <w:p w14:paraId="6CDE0A54" w14:textId="648E5408" w:rsidR="00375111" w:rsidRPr="00375111" w:rsidRDefault="00715096" w:rsidP="00BA6D0D">
      <w:pPr>
        <w:numPr>
          <w:ilvl w:val="0"/>
          <w:numId w:val="49"/>
        </w:numPr>
        <w:ind w:left="426" w:right="0" w:hanging="426"/>
      </w:pPr>
      <w:r>
        <w:t xml:space="preserve">Wykonawca </w:t>
      </w:r>
      <w:r w:rsidR="00375111" w:rsidRPr="00375111">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t>9</w:t>
      </w:r>
      <w:r w:rsidR="003C3196">
        <w:t>.</w:t>
      </w:r>
    </w:p>
    <w:p w14:paraId="1D3F18A7" w14:textId="0DB9B9AD" w:rsidR="00375111" w:rsidRPr="00375111" w:rsidRDefault="00375111" w:rsidP="00BA6D0D">
      <w:pPr>
        <w:numPr>
          <w:ilvl w:val="0"/>
          <w:numId w:val="49"/>
        </w:numPr>
        <w:ind w:left="426" w:right="0" w:hanging="426"/>
      </w:pPr>
      <w:r w:rsidRPr="00375111">
        <w:t xml:space="preserve">W ciągu </w:t>
      </w:r>
      <w:r w:rsidR="003C3196">
        <w:t>7</w:t>
      </w:r>
      <w:r w:rsidRPr="00375111">
        <w:t xml:space="preserve"> dni </w:t>
      </w:r>
      <w:r w:rsidR="00715096">
        <w:t xml:space="preserve">roboczych </w:t>
      </w:r>
      <w:r w:rsidRPr="00375111">
        <w:t xml:space="preserve">od daty </w:t>
      </w:r>
      <w:r w:rsidR="00D965D8">
        <w:t>otrzymania</w:t>
      </w:r>
      <w:r w:rsidRPr="00375111">
        <w:t xml:space="preserve"> Dokumentacji, Zamawiający wniesie na piśmie swoje zastrzeżenia i wezwie Wykonawcę do wprowadzenia zmian lub poprawek do Dokumentacji, w terminie do 7 dni </w:t>
      </w:r>
      <w:r w:rsidR="00715096">
        <w:t xml:space="preserve">roboczych </w:t>
      </w:r>
      <w:r w:rsidRPr="00375111">
        <w:t>od daty przekazania wezwania</w:t>
      </w:r>
      <w:r w:rsidR="003C3196">
        <w:t xml:space="preserve">, przy czym termin ten wyznacza </w:t>
      </w:r>
      <w:r w:rsidR="00D965D8">
        <w:t>jednocześnie datę podpisania</w:t>
      </w:r>
      <w:r w:rsidR="003C3196">
        <w:t xml:space="preserve"> </w:t>
      </w:r>
      <w:r w:rsidR="00D965D8">
        <w:t>protokołu przekazania Dokumentacji, po poprawkach.</w:t>
      </w:r>
    </w:p>
    <w:p w14:paraId="18A173F2" w14:textId="17762397" w:rsidR="00375111" w:rsidRPr="00375111" w:rsidRDefault="00375111" w:rsidP="00BA6D0D">
      <w:pPr>
        <w:numPr>
          <w:ilvl w:val="0"/>
          <w:numId w:val="49"/>
        </w:numPr>
        <w:ind w:left="426" w:right="0" w:hanging="426"/>
      </w:pPr>
      <w:r w:rsidRPr="00375111">
        <w:t xml:space="preserve">Jeśli Zamawiający nie złoży zastrzeżeń, o których  mowa w ust. </w:t>
      </w:r>
      <w:r w:rsidR="00715096">
        <w:t xml:space="preserve">2 </w:t>
      </w:r>
      <w:r w:rsidRPr="00375111">
        <w:t xml:space="preserve">lub nie wniesie uwag do zmian wprowadzonych na jego żądanie, Wykonawca będzie uprawniony do przedstawienia Zamawiającemu w celu podpisania końcowego protokołu </w:t>
      </w:r>
      <w:r w:rsidR="00D965D8">
        <w:t>przekazania</w:t>
      </w:r>
      <w:r w:rsidRPr="00375111">
        <w:t>, o którym mowa w ust. 1 oraz do wystawienia faktury VAT.</w:t>
      </w:r>
    </w:p>
    <w:p w14:paraId="04E9C403" w14:textId="22B70AB4" w:rsidR="00375111" w:rsidRPr="00375111" w:rsidRDefault="00375111" w:rsidP="00BA6D0D">
      <w:pPr>
        <w:numPr>
          <w:ilvl w:val="0"/>
          <w:numId w:val="49"/>
        </w:numPr>
        <w:ind w:left="426" w:right="0" w:hanging="426"/>
      </w:pPr>
      <w:r w:rsidRPr="00375111">
        <w:t xml:space="preserve">Zamawiający nie może odmówić podpisania protokołu </w:t>
      </w:r>
      <w:r w:rsidR="00D965D8">
        <w:t>przekazania</w:t>
      </w:r>
      <w:r w:rsidRPr="00375111">
        <w:t xml:space="preserve">, jeśli nie wzniósł zastrzeżeń lub uwag, o których mowa w ust. </w:t>
      </w:r>
      <w:r w:rsidR="00715096">
        <w:t>2</w:t>
      </w:r>
      <w:r w:rsidRPr="00375111">
        <w:t>.</w:t>
      </w:r>
    </w:p>
    <w:p w14:paraId="17116A4E" w14:textId="4697FA81" w:rsidR="00375111" w:rsidRPr="00375111" w:rsidRDefault="00375111" w:rsidP="00BA6D0D">
      <w:pPr>
        <w:numPr>
          <w:ilvl w:val="0"/>
          <w:numId w:val="49"/>
        </w:numPr>
        <w:ind w:left="426" w:right="0" w:hanging="426"/>
      </w:pPr>
      <w:r w:rsidRPr="00375111">
        <w:t xml:space="preserve">Jeśli do upływu terminu określonego w ust. </w:t>
      </w:r>
      <w:r w:rsidR="003C3196">
        <w:t>2</w:t>
      </w:r>
      <w:r w:rsidRPr="00375111">
        <w:t xml:space="preserve"> protokół </w:t>
      </w:r>
      <w:r w:rsidR="00D965D8">
        <w:t>przekazania</w:t>
      </w:r>
      <w:r w:rsidRPr="00375111">
        <w:t xml:space="preserve"> nie zostanie podpisany przez Strony, z przyczyn leżących po stronie Wykonawcy, Zamawiający może skorzystać z prawa do:</w:t>
      </w:r>
    </w:p>
    <w:p w14:paraId="1227E331" w14:textId="3520A201" w:rsidR="00375111" w:rsidRPr="00375111" w:rsidRDefault="00375111" w:rsidP="00BA6D0D">
      <w:pPr>
        <w:numPr>
          <w:ilvl w:val="0"/>
          <w:numId w:val="50"/>
        </w:numPr>
        <w:ind w:right="0"/>
      </w:pPr>
      <w:r w:rsidRPr="00375111">
        <w:t xml:space="preserve">Wyznaczenia Wykonawcy dodatkowego terminu na </w:t>
      </w:r>
      <w:r w:rsidR="00D965D8">
        <w:t xml:space="preserve">przekazanie Dokumentacji, nie </w:t>
      </w:r>
      <w:r w:rsidRPr="00375111">
        <w:t xml:space="preserve"> dłuższego jednak niż </w:t>
      </w:r>
      <w:r w:rsidR="00D965D8">
        <w:t>7 dni roboczych</w:t>
      </w:r>
      <w:r w:rsidRPr="00375111">
        <w:t xml:space="preserve"> od daty skierowania do Wykonawcy pisemnego wezwania.</w:t>
      </w:r>
    </w:p>
    <w:p w14:paraId="1F4392C3" w14:textId="05271B2F" w:rsidR="00375111" w:rsidRPr="00375111" w:rsidRDefault="00375111" w:rsidP="00BA6D0D">
      <w:pPr>
        <w:numPr>
          <w:ilvl w:val="0"/>
          <w:numId w:val="50"/>
        </w:numPr>
        <w:ind w:right="0"/>
      </w:pPr>
      <w:r w:rsidRPr="00375111">
        <w:t xml:space="preserve">Odstąpienia od Umowy, jeśli  Wykonawca nie dotrzyma terminu określonego w pkt. </w:t>
      </w:r>
      <w:r w:rsidR="00D965D8">
        <w:t>5</w:t>
      </w:r>
      <w:r w:rsidRPr="00375111">
        <w:t>.1.</w:t>
      </w:r>
    </w:p>
    <w:p w14:paraId="6BBB7FFC"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4813564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559D26F9"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08D58C9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1DD8B863"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71C578FF" w14:textId="037E42E3"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oświadcza, że przysługują mu wyłączne i nieograniczone autorskie prawa majątkowe, które nie naruszają i nie będą naruszać praw autorskich osób trzecich, do dokumentacji, o której mowa w </w:t>
      </w:r>
      <w:r w:rsidRPr="00D965D8">
        <w:rPr>
          <w:b/>
          <w:sz w:val="18"/>
          <w:lang w:eastAsia="ar-SA"/>
        </w:rPr>
        <w:t xml:space="preserve">§ 2 ust. 2 </w:t>
      </w:r>
      <w:r w:rsidRPr="00D965D8">
        <w:rPr>
          <w:sz w:val="18"/>
          <w:lang w:eastAsia="ar-SA"/>
        </w:rPr>
        <w:t>Umowy, dostarczon</w:t>
      </w:r>
      <w:r w:rsidR="00463699" w:rsidRPr="00D965D8">
        <w:rPr>
          <w:sz w:val="18"/>
          <w:lang w:eastAsia="ar-SA"/>
        </w:rPr>
        <w:t>ej</w:t>
      </w:r>
      <w:r w:rsidRPr="00D965D8">
        <w:rPr>
          <w:sz w:val="18"/>
          <w:lang w:eastAsia="ar-SA"/>
        </w:rPr>
        <w:t xml:space="preserve"> Zamawiającemu przez Wykonawcę oraz, że nie udzielił żadnych licencji na korzystanie z </w:t>
      </w:r>
      <w:r w:rsidR="00463699" w:rsidRPr="00D965D8">
        <w:rPr>
          <w:sz w:val="18"/>
          <w:lang w:eastAsia="ar-SA"/>
        </w:rPr>
        <w:t>dokumentacji</w:t>
      </w:r>
      <w:r w:rsidRPr="00D965D8">
        <w:rPr>
          <w:sz w:val="18"/>
          <w:lang w:eastAsia="ar-SA"/>
        </w:rPr>
        <w:t>.</w:t>
      </w:r>
    </w:p>
    <w:p w14:paraId="3FBFB7B0" w14:textId="6364016C"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 przypadku zgłoszenia przez osoby trzecie jakichkolwiek roszczeń z tytułu korzystania przez Zamawiającego z </w:t>
      </w:r>
      <w:r w:rsidR="00463699" w:rsidRPr="00D965D8">
        <w:rPr>
          <w:sz w:val="18"/>
          <w:lang w:eastAsia="ar-SA"/>
        </w:rPr>
        <w:t>dokumentacji</w:t>
      </w:r>
      <w:r w:rsidRPr="00D965D8">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D965D8">
        <w:rPr>
          <w:sz w:val="18"/>
          <w:lang w:eastAsia="ar-SA"/>
        </w:rPr>
        <w:t>ę</w:t>
      </w:r>
      <w:r w:rsidRPr="00D965D8">
        <w:rPr>
          <w:sz w:val="18"/>
          <w:lang w:eastAsia="ar-SA"/>
        </w:rPr>
        <w:t>powań toczących się przeciwko Zamawiającemu</w:t>
      </w:r>
      <w:r w:rsidR="00463699" w:rsidRPr="00D965D8">
        <w:rPr>
          <w:sz w:val="18"/>
          <w:lang w:eastAsia="ar-SA"/>
        </w:rPr>
        <w:t xml:space="preserve"> w związku z ew. naruszeniem praw autorskich do dokumentacji</w:t>
      </w:r>
      <w:r w:rsidRPr="00D965D8">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1F591CA1"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przenosi na Zamawiającego autorskie prawa majątkowe do dokumentacji , wykonanej w ramach Umowy, w szczególności do wszelkich opracowanych przez Wykonawcę materiałów oraz </w:t>
      </w:r>
      <w:r w:rsidR="00463699" w:rsidRPr="00D965D8">
        <w:rPr>
          <w:sz w:val="18"/>
          <w:lang w:eastAsia="ar-SA"/>
        </w:rPr>
        <w:t>ich</w:t>
      </w:r>
      <w:r w:rsidRPr="00D965D8">
        <w:rPr>
          <w:sz w:val="18"/>
          <w:lang w:eastAsia="ar-SA"/>
        </w:rPr>
        <w:t xml:space="preserve"> wersji roboczych, w ramach wynagrodzenia umownego, o którym mowa w </w:t>
      </w:r>
      <w:r w:rsidRPr="00D965D8">
        <w:rPr>
          <w:b/>
          <w:sz w:val="18"/>
          <w:lang w:eastAsia="ar-SA"/>
        </w:rPr>
        <w:t xml:space="preserve">§ </w:t>
      </w:r>
      <w:r w:rsidR="00463699" w:rsidRPr="00D965D8">
        <w:rPr>
          <w:b/>
          <w:sz w:val="18"/>
          <w:lang w:eastAsia="ar-SA"/>
        </w:rPr>
        <w:t>5</w:t>
      </w:r>
      <w:r w:rsidRPr="00D965D8">
        <w:rPr>
          <w:b/>
          <w:sz w:val="18"/>
          <w:lang w:eastAsia="ar-SA"/>
        </w:rPr>
        <w:t xml:space="preserve"> ust 1  U</w:t>
      </w:r>
      <w:r w:rsidRPr="00D965D8">
        <w:rPr>
          <w:sz w:val="18"/>
          <w:lang w:eastAsia="ar-SA"/>
        </w:rPr>
        <w:t>mowy, z chwilą potwierdzenia wykonania przedmiotu Umowy, czyli z chwilą podpisania przez Zamawiającego protokołów odbioru przedmiotu umowy, zgodnie z przepisami ustawy z dnia 4 lutego 1994 roku o prawie autorskim i prawach pokrewnych</w:t>
      </w:r>
      <w:r w:rsidR="00463699" w:rsidRPr="00D965D8">
        <w:rPr>
          <w:sz w:val="18"/>
          <w:lang w:eastAsia="ar-SA"/>
        </w:rPr>
        <w:t xml:space="preserve"> (t.j. Dz.U. 2019 poz. 1231, ze zmian.)</w:t>
      </w:r>
      <w:r w:rsidRPr="00D965D8">
        <w:rPr>
          <w:sz w:val="18"/>
          <w:lang w:eastAsia="ar-SA"/>
        </w:rPr>
        <w:t>, w szczególności na następujących polach eksploatacji:</w:t>
      </w:r>
    </w:p>
    <w:p w14:paraId="69939E35" w14:textId="77777777"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lastRenderedPageBreak/>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tworzenie nowych wersji i adaptacji (tłumaczenie, przystosowanie, zmiana układu lub jakiekolwiek inne zmiany);</w:t>
      </w:r>
    </w:p>
    <w:p w14:paraId="4CF9589C"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kopiowanie przy zastosowaniu odpowiedniej techniki cyfrowej;</w:t>
      </w:r>
    </w:p>
    <w:p w14:paraId="14C942B3"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rozpowszechnianie przedmiotu umowy w jakiejkolwiek formie i postaci;</w:t>
      </w:r>
    </w:p>
    <w:p w14:paraId="08108155"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publiczne wykonywanie i odtwarzanie;</w:t>
      </w:r>
    </w:p>
    <w:p w14:paraId="7C3E451C"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dostarczonych materiałów do własnych baz danych, bądź w postaci oryginalnej, bądź w postaci fragmentów, opracowań</w:t>
      </w:r>
    </w:p>
    <w:p w14:paraId="7BEE3BF4"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 pamięci komputera i wykorzystania w Internecie.</w:t>
      </w:r>
    </w:p>
    <w:p w14:paraId="74586954" w14:textId="77777777" w:rsidR="00D965D8" w:rsidRPr="00D965D8" w:rsidRDefault="00D965D8" w:rsidP="00BA6D0D">
      <w:pPr>
        <w:pStyle w:val="Akapitzlist"/>
        <w:widowControl w:val="0"/>
        <w:numPr>
          <w:ilvl w:val="0"/>
          <w:numId w:val="47"/>
        </w:numPr>
        <w:autoSpaceDE w:val="0"/>
        <w:autoSpaceDN w:val="0"/>
        <w:adjustRightInd w:val="0"/>
        <w:rPr>
          <w:vanish/>
        </w:rPr>
      </w:pPr>
    </w:p>
    <w:p w14:paraId="32B6357A" w14:textId="77777777" w:rsidR="00D965D8" w:rsidRPr="00D965D8" w:rsidRDefault="00D965D8" w:rsidP="00BA6D0D">
      <w:pPr>
        <w:pStyle w:val="Akapitzlist"/>
        <w:widowControl w:val="0"/>
        <w:numPr>
          <w:ilvl w:val="0"/>
          <w:numId w:val="47"/>
        </w:numPr>
        <w:autoSpaceDE w:val="0"/>
        <w:autoSpaceDN w:val="0"/>
        <w:adjustRightInd w:val="0"/>
        <w:rPr>
          <w:vanish/>
        </w:rPr>
      </w:pPr>
    </w:p>
    <w:p w14:paraId="71B0DAD4" w14:textId="77777777" w:rsidR="00D965D8" w:rsidRPr="00D965D8" w:rsidRDefault="00D965D8" w:rsidP="00BA6D0D">
      <w:pPr>
        <w:pStyle w:val="Akapitzlist"/>
        <w:widowControl w:val="0"/>
        <w:numPr>
          <w:ilvl w:val="0"/>
          <w:numId w:val="47"/>
        </w:numPr>
        <w:autoSpaceDE w:val="0"/>
        <w:autoSpaceDN w:val="0"/>
        <w:adjustRightInd w:val="0"/>
        <w:rPr>
          <w:vanish/>
        </w:rPr>
      </w:pPr>
    </w:p>
    <w:p w14:paraId="18028C83" w14:textId="77777777" w:rsidR="00D965D8" w:rsidRPr="00D965D8" w:rsidRDefault="00D965D8" w:rsidP="00BA6D0D">
      <w:pPr>
        <w:pStyle w:val="Akapitzlist"/>
        <w:widowControl w:val="0"/>
        <w:numPr>
          <w:ilvl w:val="0"/>
          <w:numId w:val="47"/>
        </w:numPr>
        <w:autoSpaceDE w:val="0"/>
        <w:autoSpaceDN w:val="0"/>
        <w:adjustRightInd w:val="0"/>
        <w:rPr>
          <w:vanish/>
        </w:rPr>
      </w:pPr>
    </w:p>
    <w:p w14:paraId="7174CE98" w14:textId="77777777" w:rsidR="00D965D8" w:rsidRPr="00D965D8" w:rsidRDefault="00D965D8" w:rsidP="00BA6D0D">
      <w:pPr>
        <w:pStyle w:val="Akapitzlist"/>
        <w:widowControl w:val="0"/>
        <w:numPr>
          <w:ilvl w:val="0"/>
          <w:numId w:val="47"/>
        </w:numPr>
        <w:autoSpaceDE w:val="0"/>
        <w:autoSpaceDN w:val="0"/>
        <w:adjustRightInd w:val="0"/>
        <w:rPr>
          <w:vanish/>
        </w:rPr>
      </w:pPr>
    </w:p>
    <w:p w14:paraId="4A0A630D" w14:textId="77777777" w:rsidR="00D965D8" w:rsidRPr="00D965D8" w:rsidRDefault="00D965D8" w:rsidP="00BA6D0D">
      <w:pPr>
        <w:pStyle w:val="Akapitzlist"/>
        <w:widowControl w:val="0"/>
        <w:numPr>
          <w:ilvl w:val="0"/>
          <w:numId w:val="47"/>
        </w:numPr>
        <w:autoSpaceDE w:val="0"/>
        <w:autoSpaceDN w:val="0"/>
        <w:adjustRightInd w:val="0"/>
        <w:rPr>
          <w:vanish/>
        </w:rPr>
      </w:pPr>
    </w:p>
    <w:p w14:paraId="7D7EF859" w14:textId="2926A165"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 xml:space="preserve">W ramach wynagrodzenia umownego, o którym mowa w </w:t>
      </w:r>
      <w:r w:rsidRPr="00D965D8">
        <w:rPr>
          <w:b/>
          <w:sz w:val="18"/>
        </w:rPr>
        <w:t>§ 4 ust. 1 U</w:t>
      </w:r>
      <w:r w:rsidRPr="00D965D8">
        <w:rPr>
          <w:sz w:val="18"/>
        </w:rPr>
        <w:t xml:space="preserve">mowy, z chwilą podpisania przez Zamawiającego protokołu odbioru </w:t>
      </w:r>
      <w:r w:rsidR="00463699" w:rsidRPr="00D965D8">
        <w:rPr>
          <w:sz w:val="18"/>
        </w:rPr>
        <w:t>dokumentacji</w:t>
      </w:r>
      <w:r w:rsidRPr="00D965D8">
        <w:rPr>
          <w:sz w:val="18"/>
        </w:rPr>
        <w:t xml:space="preserve">, Wykonawca wyraża zgodę na wykonanie autorskich praw zależnych do przedmiotu umowy powstałego w wykonaniu niniejszej umowy na wszystkich polach eksploatacyjnych wymienionych w niniejszej umowie. </w:t>
      </w:r>
    </w:p>
    <w:p w14:paraId="0B0A6027" w14:textId="249C23CE"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Przeniesienie, o którym mowa w ust. 3 i 4 niniejszego paragrafu, następuje bez ograniczenia co do terminu, czasu, terytorium, ilości egzemplarzy.</w:t>
      </w:r>
    </w:p>
    <w:p w14:paraId="28176859" w14:textId="65C42437"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D1C3A0C" w14:textId="77777777" w:rsidR="006F0F59" w:rsidRDefault="006F0F59" w:rsidP="00F72934">
      <w:pPr>
        <w:autoSpaceDE w:val="0"/>
        <w:autoSpaceDN w:val="0"/>
        <w:adjustRightInd w:val="0"/>
        <w:ind w:left="0" w:right="0"/>
        <w:contextualSpacing/>
        <w:jc w:val="center"/>
      </w:pPr>
    </w:p>
    <w:p w14:paraId="497D398D" w14:textId="692716F4" w:rsidR="00A633EA" w:rsidRPr="00F72934" w:rsidRDefault="00A633EA" w:rsidP="00F72934">
      <w:pPr>
        <w:autoSpaceDE w:val="0"/>
        <w:autoSpaceDN w:val="0"/>
        <w:adjustRightInd w:val="0"/>
        <w:ind w:left="0" w:right="0"/>
        <w:contextualSpacing/>
        <w:jc w:val="center"/>
      </w:pPr>
      <w:r w:rsidRPr="00F72934">
        <w:t xml:space="preserve">§ </w:t>
      </w:r>
      <w:r w:rsidR="00463699">
        <w:t>4</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5575D696"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w:t>
      </w:r>
      <w:r w:rsidR="00D965D8">
        <w:rPr>
          <w:spacing w:val="-2"/>
        </w:rPr>
        <w:t>daty</w:t>
      </w:r>
      <w:r w:rsidRPr="00F72934">
        <w:rPr>
          <w:spacing w:val="-2"/>
        </w:rPr>
        <w:t xml:space="preserve"> zawarcia Umowy.</w:t>
      </w:r>
    </w:p>
    <w:p w14:paraId="082D2070" w14:textId="7B3CF244"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ci zadania - do dnia …………...202</w:t>
      </w:r>
      <w:r w:rsidR="003F36EE">
        <w:t>1</w:t>
      </w:r>
      <w:r w:rsidRPr="00F72934">
        <w:t xml:space="preserve"> r. Jest to ostateczny termin </w:t>
      </w:r>
      <w:bookmarkStart w:id="2" w:name="_Hlk3372187"/>
      <w:r w:rsidRPr="00F72934">
        <w:t>podpisania końcowego protokołu odbioru</w:t>
      </w:r>
      <w:bookmarkEnd w:id="2"/>
      <w:r w:rsidRPr="00F72934">
        <w:t xml:space="preserve"> bez uwag wraz z kompletem  dokumentów, o których mowa w § 2, ust. </w:t>
      </w:r>
      <w:r w:rsidR="00D965D8">
        <w:t>5</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B00F9C">
        <w:t>3</w:t>
      </w:r>
      <w:r w:rsidRPr="00F72934">
        <w:t xml:space="preserve"> występuje Wykonawca.</w:t>
      </w:r>
    </w:p>
    <w:p w14:paraId="140AF9CF" w14:textId="2C2969E4" w:rsidR="00A633EA" w:rsidRPr="00F72934" w:rsidRDefault="00A633EA" w:rsidP="00F72934">
      <w:pPr>
        <w:shd w:val="clear" w:color="auto" w:fill="FFFFFF"/>
        <w:ind w:left="0" w:right="73"/>
        <w:contextualSpacing/>
        <w:jc w:val="center"/>
        <w:rPr>
          <w:spacing w:val="9"/>
        </w:rPr>
      </w:pPr>
      <w:r w:rsidRPr="00F72934">
        <w:rPr>
          <w:spacing w:val="9"/>
        </w:rPr>
        <w:t xml:space="preserve">§ </w:t>
      </w:r>
      <w:r w:rsidR="00463699">
        <w:rPr>
          <w:spacing w:val="9"/>
        </w:rPr>
        <w:t>5</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6B74446C"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w:t>
      </w:r>
      <w:r w:rsidR="00B00F9C">
        <w:t>3</w:t>
      </w:r>
      <w:r w:rsidR="00D67337">
        <w:t>.</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xml:space="preserve">§ </w:t>
      </w:r>
      <w:r w:rsidR="00715096">
        <w:rPr>
          <w:spacing w:val="-6"/>
        </w:rPr>
        <w:t>6</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D401E4E" w:rsidR="00A633EA" w:rsidRPr="00F72934" w:rsidRDefault="00A633EA" w:rsidP="00BA6D0D">
      <w:pPr>
        <w:widowControl w:val="0"/>
        <w:numPr>
          <w:ilvl w:val="0"/>
          <w:numId w:val="38"/>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w:t>
      </w:r>
      <w:r w:rsidR="00B00F9C">
        <w:rPr>
          <w:spacing w:val="6"/>
        </w:rPr>
        <w:t xml:space="preserve"> nadzoru inwestorskiego</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13DC7CEF"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lastRenderedPageBreak/>
        <w:t>§</w:t>
      </w:r>
      <w:r w:rsidR="00715096">
        <w:rPr>
          <w:spacing w:val="9"/>
        </w:rPr>
        <w:t>7</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Poż.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lastRenderedPageBreak/>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F72934" w:rsidRDefault="00A633EA" w:rsidP="00F72934">
      <w:pPr>
        <w:numPr>
          <w:ilvl w:val="0"/>
          <w:numId w:val="33"/>
        </w:numPr>
        <w:shd w:val="clear" w:color="auto" w:fill="FFFFFF"/>
        <w:tabs>
          <w:tab w:val="num" w:pos="360"/>
        </w:tabs>
        <w:ind w:left="360" w:right="0"/>
        <w:contextualSpacing/>
        <w:jc w:val="both"/>
      </w:pPr>
      <w:r w:rsidRPr="00F72934">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t>6</w:t>
      </w:r>
      <w:r w:rsidRPr="00F72934">
        <w:t xml:space="preserve">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F72934" w:rsidRDefault="00A633EA" w:rsidP="00F72934">
      <w:pPr>
        <w:shd w:val="clear" w:color="auto" w:fill="FFFFFF"/>
        <w:ind w:left="2943" w:right="2971"/>
        <w:contextualSpacing/>
        <w:jc w:val="center"/>
        <w:rPr>
          <w:spacing w:val="9"/>
        </w:rPr>
      </w:pPr>
      <w:r w:rsidRPr="00F72934">
        <w:rPr>
          <w:spacing w:val="9"/>
        </w:rPr>
        <w:t>§</w:t>
      </w:r>
      <w:r w:rsidR="00715096">
        <w:rPr>
          <w:spacing w:val="9"/>
        </w:rPr>
        <w:t>8</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41F6931D" w:rsidR="00A633EA" w:rsidRPr="00F72934" w:rsidRDefault="00A633EA" w:rsidP="00F72934">
      <w:pPr>
        <w:widowControl w:val="0"/>
        <w:shd w:val="clear" w:color="auto" w:fill="FFFFFF"/>
        <w:ind w:left="0" w:right="0"/>
        <w:contextualSpacing/>
        <w:jc w:val="center"/>
      </w:pPr>
      <w:r w:rsidRPr="00F72934">
        <w:t xml:space="preserve">§ </w:t>
      </w:r>
      <w:r w:rsidR="00715096">
        <w:t>9</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2A68C6A0" w:rsidR="00A633EA" w:rsidRPr="00F72934" w:rsidRDefault="00A633EA" w:rsidP="00F72934">
      <w:pPr>
        <w:shd w:val="clear" w:color="auto" w:fill="FFFFFF"/>
        <w:ind w:left="0" w:right="11"/>
        <w:contextualSpacing/>
        <w:jc w:val="center"/>
        <w:rPr>
          <w:spacing w:val="6"/>
        </w:rPr>
      </w:pPr>
      <w:r w:rsidRPr="00F72934">
        <w:rPr>
          <w:spacing w:val="6"/>
        </w:rPr>
        <w:t xml:space="preserve">§ </w:t>
      </w:r>
      <w:r w:rsidR="00715096">
        <w:rPr>
          <w:spacing w:val="6"/>
        </w:rPr>
        <w:t>10</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4691D765"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w:t>
      </w:r>
      <w:r w:rsidR="00B00F9C">
        <w:rPr>
          <w:spacing w:val="-4"/>
        </w:rPr>
        <w:t>9</w:t>
      </w:r>
      <w:r w:rsidRPr="00F72934">
        <w:rPr>
          <w:spacing w:val="-4"/>
        </w:rPr>
        <w:t xml:space="preserve">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w:t>
      </w:r>
      <w:r w:rsidRPr="00F72934">
        <w:rPr>
          <w:spacing w:val="6"/>
        </w:rPr>
        <w:lastRenderedPageBreak/>
        <w:t xml:space="preserve">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4EF16550" w:rsidR="00A633EA" w:rsidRPr="00F72934" w:rsidRDefault="00A633EA" w:rsidP="00F72934">
      <w:pPr>
        <w:shd w:val="clear" w:color="auto" w:fill="FFFFFF"/>
        <w:ind w:left="4167" w:right="4173"/>
        <w:contextualSpacing/>
        <w:jc w:val="center"/>
        <w:rPr>
          <w:spacing w:val="8"/>
        </w:rPr>
      </w:pPr>
      <w:r w:rsidRPr="00F72934">
        <w:rPr>
          <w:spacing w:val="8"/>
        </w:rPr>
        <w:t>§1</w:t>
      </w:r>
      <w:r w:rsidR="00715096">
        <w:rPr>
          <w:spacing w:val="8"/>
        </w:rPr>
        <w:t>1</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197D67BE" w:rsidR="001C01F4" w:rsidRDefault="001C01F4" w:rsidP="00F72934">
      <w:pPr>
        <w:numPr>
          <w:ilvl w:val="0"/>
          <w:numId w:val="37"/>
        </w:numPr>
        <w:shd w:val="clear" w:color="auto" w:fill="FFFFFF"/>
        <w:tabs>
          <w:tab w:val="num" w:pos="360"/>
        </w:tabs>
        <w:ind w:left="360" w:right="9"/>
        <w:contextualSpacing/>
        <w:rPr>
          <w:spacing w:val="6"/>
        </w:rPr>
      </w:pPr>
      <w:r>
        <w:rPr>
          <w:spacing w:val="6"/>
        </w:rPr>
        <w:lastRenderedPageBreak/>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w:t>
      </w:r>
      <w:r w:rsidR="00B00F9C">
        <w:rPr>
          <w:spacing w:val="6"/>
        </w:rPr>
        <w:t>2</w:t>
      </w:r>
      <w:r w:rsidR="00FD6B7C">
        <w:rPr>
          <w:spacing w:val="6"/>
        </w:rPr>
        <w:t xml:space="preserve"> ust. 4.</w:t>
      </w:r>
    </w:p>
    <w:p w14:paraId="29F3363C" w14:textId="77777777" w:rsidR="00964C80" w:rsidRPr="00964C80" w:rsidRDefault="00964C80" w:rsidP="00964C80">
      <w:pPr>
        <w:numPr>
          <w:ilvl w:val="0"/>
          <w:numId w:val="37"/>
        </w:numPr>
        <w:tabs>
          <w:tab w:val="clear" w:pos="740"/>
          <w:tab w:val="num" w:pos="426"/>
        </w:tabs>
        <w:ind w:left="426" w:right="0" w:hanging="426"/>
      </w:pPr>
      <w:r w:rsidRPr="00964C80">
        <w:t xml:space="preserve">W celu potwierdzenia spełnienia przez oferowane dostawy wymagań określonych przez zamawiającego w SIWZ, wykonawca wybrany w postepowaniu składać będzie  zamawiającemu w trakcie realizacji umowy: </w:t>
      </w:r>
    </w:p>
    <w:p w14:paraId="7274606E" w14:textId="77777777" w:rsidR="00964C80" w:rsidRPr="00964C80" w:rsidRDefault="00964C80" w:rsidP="00BA6D0D">
      <w:pPr>
        <w:numPr>
          <w:ilvl w:val="0"/>
          <w:numId w:val="39"/>
        </w:numPr>
        <w:tabs>
          <w:tab w:val="left" w:pos="720"/>
        </w:tabs>
        <w:ind w:left="709" w:hanging="283"/>
        <w:rPr>
          <w:rFonts w:eastAsia="Calibri"/>
          <w:i/>
          <w:snapToGrid w:val="0"/>
          <w:lang w:eastAsia="en-US"/>
        </w:rPr>
      </w:pPr>
      <w:r w:rsidRPr="00964C80">
        <w:rPr>
          <w:i/>
          <w:snapToGrid w:val="0"/>
        </w:rPr>
        <w:t>dokumenty potwierdzające dopuszczenie oferowanych wyrobów do stosowania,  zgodnie z wymogami ustawy z dnia 20 maja 2010 r. o wyrobach medycznych (t.j. Dz.U. 2020 poz. 186, ze zmian.), jeśli dostawy obejmują towary będące wyrobami medycznymi.</w:t>
      </w:r>
    </w:p>
    <w:p w14:paraId="75A4447C" w14:textId="77777777" w:rsidR="00964C80" w:rsidRPr="00964C80" w:rsidRDefault="00964C80" w:rsidP="00BA6D0D">
      <w:pPr>
        <w:widowControl w:val="0"/>
        <w:numPr>
          <w:ilvl w:val="0"/>
          <w:numId w:val="39"/>
        </w:numPr>
        <w:ind w:left="709" w:hanging="283"/>
        <w:rPr>
          <w:i/>
          <w:snapToGrid w:val="0"/>
        </w:rPr>
      </w:pPr>
      <w:r w:rsidRPr="00964C80">
        <w:rPr>
          <w:i/>
          <w:snapToGrid w:val="0"/>
        </w:rPr>
        <w:t>dokument lub dokumenty potwierdzające dopuszczenie produktów do obrotu, jeśli dostawy te obejmują towary niebędące wyrobami medycznymi.</w:t>
      </w:r>
    </w:p>
    <w:p w14:paraId="39E431DF" w14:textId="77777777" w:rsidR="00964C80" w:rsidRPr="00964C80" w:rsidRDefault="00964C80" w:rsidP="00BA6D0D">
      <w:pPr>
        <w:widowControl w:val="0"/>
        <w:numPr>
          <w:ilvl w:val="0"/>
          <w:numId w:val="39"/>
        </w:numPr>
        <w:ind w:left="709" w:hanging="283"/>
        <w:rPr>
          <w:i/>
          <w:snapToGrid w:val="0"/>
        </w:rPr>
      </w:pPr>
      <w:r w:rsidRPr="00964C80">
        <w:rPr>
          <w:i/>
          <w:snapToGrid w:val="0"/>
        </w:rPr>
        <w:t>foldery,  prospekty, zdjęcia lub inne dokumenty zawierające opis oferowanych, potwierdzające spełnienie wymagań zamawiającego określonych w siwz.</w:t>
      </w:r>
    </w:p>
    <w:p w14:paraId="55F2996D" w14:textId="77777777" w:rsidR="00964C80" w:rsidRPr="00F72934" w:rsidRDefault="00964C80" w:rsidP="00964C80">
      <w:pPr>
        <w:shd w:val="clear" w:color="auto" w:fill="FFFFFF"/>
        <w:ind w:left="360" w:right="9"/>
        <w:contextualSpacing/>
        <w:rPr>
          <w:spacing w:val="6"/>
        </w:rPr>
      </w:pPr>
    </w:p>
    <w:p w14:paraId="2E61E045" w14:textId="34A77156"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w:t>
      </w:r>
      <w:r w:rsidR="00715096">
        <w:rPr>
          <w:spacing w:val="6"/>
        </w:rPr>
        <w:t>2</w:t>
      </w:r>
      <w:r w:rsidRPr="00F72934">
        <w:rPr>
          <w:spacing w:val="6"/>
        </w:rPr>
        <w:t>.</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0B484B32"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 xml:space="preserve">podpisania końcowego protokołu odbioru, o którym mowa w § </w:t>
      </w:r>
      <w:r w:rsidR="00B00F9C">
        <w:t>4</w:t>
      </w:r>
      <w:r w:rsidRPr="00F72934">
        <w:t xml:space="preserve"> ust. 2</w:t>
      </w:r>
    </w:p>
    <w:p w14:paraId="207633E3" w14:textId="69F405FC"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 xml:space="preserve">podpisania końcowego protokołu odbioru, o którym mowa w § </w:t>
      </w:r>
      <w:r w:rsidR="00B00F9C">
        <w:t>4</w:t>
      </w:r>
      <w:r w:rsidR="00A97C2E" w:rsidRPr="00F72934">
        <w:t xml:space="preserve">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08C14BCC" w:rsidR="00A633EA" w:rsidRPr="00F72934" w:rsidRDefault="00A633EA" w:rsidP="00F72934">
      <w:pPr>
        <w:ind w:left="0" w:right="0"/>
        <w:contextualSpacing/>
        <w:jc w:val="center"/>
      </w:pPr>
      <w:r w:rsidRPr="00F72934">
        <w:t>§1</w:t>
      </w:r>
      <w:r w:rsidR="00715096">
        <w:t>3</w:t>
      </w:r>
      <w:r w:rsidRPr="00F72934">
        <w:t xml:space="preserve"> </w:t>
      </w:r>
    </w:p>
    <w:p w14:paraId="592314AD" w14:textId="77777777" w:rsidR="00A633EA" w:rsidRPr="00F72934" w:rsidRDefault="00A633EA" w:rsidP="00F72934">
      <w:pPr>
        <w:ind w:left="0" w:right="0"/>
        <w:contextualSpacing/>
        <w:jc w:val="center"/>
      </w:pPr>
      <w:r w:rsidRPr="00F72934">
        <w:t>ROBOTY ZAMIENNE</w:t>
      </w:r>
    </w:p>
    <w:p w14:paraId="31DD2044" w14:textId="41848A9D" w:rsidR="00A633EA" w:rsidRPr="00F72934" w:rsidRDefault="00A633EA" w:rsidP="00F72934">
      <w:pPr>
        <w:numPr>
          <w:ilvl w:val="1"/>
          <w:numId w:val="22"/>
        </w:numPr>
        <w:ind w:right="0"/>
        <w:contextualSpacing/>
        <w:jc w:val="both"/>
      </w:pPr>
      <w:r w:rsidRPr="00F72934">
        <w:t xml:space="preserve">Za roboty zamienne uważać się będzie roboty wykonywane z uwzględnieniem zmian rozwiązań materiałowo-konstrukcyjnych i technologicznych w stosunku do rozwiązań przyjętych w </w:t>
      </w:r>
      <w:r w:rsidR="00B00F9C">
        <w:t>Dokumentacji</w:t>
      </w:r>
      <w:r w:rsidRPr="00F72934">
        <w:t>,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4AACD8B8" w:rsidR="00A633EA" w:rsidRPr="00F72934" w:rsidRDefault="00A633EA" w:rsidP="00F72934">
      <w:pPr>
        <w:numPr>
          <w:ilvl w:val="1"/>
          <w:numId w:val="22"/>
        </w:numPr>
        <w:ind w:right="0"/>
        <w:contextualSpacing/>
        <w:jc w:val="both"/>
      </w:pPr>
      <w:r w:rsidRPr="00F72934">
        <w:t xml:space="preserve">Do wyceny wartości robót zamiennych należy stosować stawki określone w </w:t>
      </w:r>
      <w:r w:rsidR="007D4F98">
        <w:t>Dokumentacji.</w:t>
      </w:r>
      <w:r w:rsidRPr="00F72934">
        <w:t>.</w:t>
      </w:r>
    </w:p>
    <w:p w14:paraId="41835EFF" w14:textId="3F860310"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w:t>
      </w:r>
      <w:r w:rsidR="00D508C3">
        <w:t>5</w:t>
      </w:r>
      <w:r w:rsidRPr="00F72934">
        <w:t xml:space="preserve"> ust.1.</w:t>
      </w:r>
    </w:p>
    <w:p w14:paraId="67E03FEA" w14:textId="3DDE3458"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w:t>
      </w:r>
      <w:r w:rsidR="00D508C3">
        <w:t>5</w:t>
      </w:r>
      <w:r w:rsidRPr="00F72934">
        <w:t xml:space="preserve"> ust.1 zostanie pomniejszone o wartość różnicy między kosztem elementu pierwotnego, a kosztem wykonania elementu zamiennego.</w:t>
      </w:r>
    </w:p>
    <w:p w14:paraId="2100E7B3" w14:textId="3C4DB5D2"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wynagrodzenie ryczałtowe, o którym mowa w §</w:t>
      </w:r>
      <w:r w:rsidR="00D508C3">
        <w:t>5</w:t>
      </w:r>
      <w:r w:rsidRPr="00F72934">
        <w:t xml:space="preserve"> ust.1 zostanie pomniejszone o wartość różnicy między kosztem elementu pierwotnego, a kosztem wykonania elementu zamiennego wg następujących zasad. </w:t>
      </w:r>
      <w:r w:rsidRPr="00F72934">
        <w:rPr>
          <w:bCs/>
        </w:rPr>
        <w:t xml:space="preserve">Wykonawca powinien przedłożyć do akceptacji Zamawiającego kalkulację ceny jednostkowej tych robót z uwzględnieniem cen czynników produkcji nie wyższych od średnich cen materiałów, sprzętu i transportu publikowanych w wydawnictwie „Sekocenbud” </w:t>
      </w:r>
      <w:r w:rsidRPr="00F72934">
        <w:rPr>
          <w:bCs/>
        </w:rPr>
        <w:lastRenderedPageBreak/>
        <w:t>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13EC903" w:rsidR="00A633EA" w:rsidRPr="00F72934" w:rsidRDefault="00A633EA" w:rsidP="00F72934">
      <w:pPr>
        <w:shd w:val="clear" w:color="auto" w:fill="FFFFFF"/>
        <w:ind w:left="1673" w:right="1673"/>
        <w:contextualSpacing/>
        <w:jc w:val="center"/>
        <w:rPr>
          <w:spacing w:val="10"/>
        </w:rPr>
      </w:pPr>
      <w:r w:rsidRPr="00F72934">
        <w:rPr>
          <w:spacing w:val="10"/>
        </w:rPr>
        <w:t>§1</w:t>
      </w:r>
      <w:r w:rsidR="00715096">
        <w:rPr>
          <w:spacing w:val="10"/>
        </w:rPr>
        <w:t>4</w:t>
      </w:r>
      <w:r w:rsidRPr="00F72934">
        <w:rPr>
          <w:spacing w:val="10"/>
        </w:rPr>
        <w:t xml:space="preserve">.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50942F51"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w:t>
      </w:r>
      <w:r w:rsidR="00D508C3">
        <w:rPr>
          <w:spacing w:val="2"/>
        </w:rPr>
        <w:t>5</w:t>
      </w:r>
      <w:r w:rsidRPr="00F72934">
        <w:rPr>
          <w:spacing w:val="2"/>
        </w:rPr>
        <w:t xml:space="preserve"> ust.1 Umowy, tj. w kwocie ……………………. </w:t>
      </w:r>
      <w:r w:rsidRPr="00F72934">
        <w:t xml:space="preserve">PLN </w:t>
      </w:r>
      <w:r w:rsidRPr="00F72934">
        <w:rPr>
          <w:spacing w:val="2"/>
        </w:rPr>
        <w:t>(słownie: ……………………………………. PLN)</w:t>
      </w:r>
    </w:p>
    <w:p w14:paraId="5330EA29" w14:textId="5F3C4FBB"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 xml:space="preserve">formie …………………………………. – załącznik nr </w:t>
      </w:r>
      <w:r w:rsidR="00417B86">
        <w:rPr>
          <w:spacing w:val="3"/>
        </w:rPr>
        <w:t>3</w:t>
      </w:r>
      <w:r w:rsidRPr="00F72934">
        <w:rPr>
          <w:spacing w:val="3"/>
        </w:rPr>
        <w:t xml:space="preserve">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285EF6C6" w:rsidR="00A633EA" w:rsidRPr="00F72934" w:rsidRDefault="00A633EA" w:rsidP="00F72934">
      <w:pPr>
        <w:ind w:left="0" w:right="0"/>
        <w:contextualSpacing/>
        <w:jc w:val="center"/>
      </w:pPr>
      <w:r w:rsidRPr="00F72934">
        <w:t>§1</w:t>
      </w:r>
      <w:r w:rsidR="00715096">
        <w:t>5</w:t>
      </w:r>
      <w:r w:rsidRPr="00F72934">
        <w:t>.</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F72934" w:rsidRDefault="003C4D14"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Pr>
          <w:spacing w:val="5"/>
        </w:rPr>
        <w:t>zwłoki</w:t>
      </w:r>
      <w:r w:rsidR="00A633EA" w:rsidRPr="00F72934">
        <w:rPr>
          <w:spacing w:val="5"/>
        </w:rPr>
        <w:t xml:space="preserve">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1D5D5E38" w:rsidR="00A633EA" w:rsidRPr="00F72934" w:rsidRDefault="00A633EA" w:rsidP="00F72934">
      <w:pPr>
        <w:shd w:val="clear" w:color="auto" w:fill="FFFFFF"/>
        <w:ind w:left="0" w:right="-6"/>
        <w:contextualSpacing/>
        <w:jc w:val="center"/>
        <w:rPr>
          <w:spacing w:val="10"/>
        </w:rPr>
      </w:pPr>
      <w:r w:rsidRPr="00F72934">
        <w:rPr>
          <w:spacing w:val="10"/>
        </w:rPr>
        <w:t>§1</w:t>
      </w:r>
      <w:r w:rsidR="00715096">
        <w:rPr>
          <w:spacing w:val="10"/>
        </w:rPr>
        <w:t>6</w:t>
      </w:r>
      <w:r w:rsidRPr="00F72934">
        <w:rPr>
          <w:spacing w:val="10"/>
        </w:rPr>
        <w:t>.</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59450CA6"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w:t>
      </w:r>
      <w:r w:rsidR="003C4D14">
        <w:rPr>
          <w:spacing w:val="4"/>
        </w:rPr>
        <w:t>zwłokę</w:t>
      </w:r>
      <w:r w:rsidRPr="00F72934">
        <w:rPr>
          <w:spacing w:val="4"/>
        </w:rPr>
        <w:t xml:space="preserve"> w wykonaniu przedmiotu </w:t>
      </w:r>
      <w:r w:rsidRPr="00F72934">
        <w:t xml:space="preserve">Umowy w wysokości </w:t>
      </w:r>
      <w:r w:rsidRPr="00F72934">
        <w:rPr>
          <w:spacing w:val="4"/>
        </w:rPr>
        <w:t xml:space="preserve">0,2% wynagrodzenia brutto określonego w § </w:t>
      </w:r>
      <w:r w:rsidR="00D508C3">
        <w:rPr>
          <w:spacing w:val="4"/>
        </w:rPr>
        <w:t>5</w:t>
      </w:r>
      <w:r w:rsidRPr="00F72934">
        <w:rPr>
          <w:spacing w:val="4"/>
        </w:rPr>
        <w:t xml:space="preserve"> ust. 1 za każdy dzień </w:t>
      </w:r>
      <w:r w:rsidR="003C4D14">
        <w:rPr>
          <w:spacing w:val="4"/>
        </w:rPr>
        <w:t>zwłoki</w:t>
      </w:r>
      <w:r w:rsidRPr="00F72934">
        <w:rPr>
          <w:spacing w:val="4"/>
        </w:rPr>
        <w:t>.</w:t>
      </w:r>
    </w:p>
    <w:p w14:paraId="1715E846" w14:textId="460C82BF" w:rsidR="00A633EA" w:rsidRPr="00F72934" w:rsidRDefault="00A633EA" w:rsidP="00F72934">
      <w:pPr>
        <w:numPr>
          <w:ilvl w:val="0"/>
          <w:numId w:val="14"/>
        </w:numPr>
        <w:tabs>
          <w:tab w:val="num" w:pos="720"/>
        </w:tabs>
        <w:ind w:left="720" w:right="0" w:hanging="357"/>
        <w:contextualSpacing/>
        <w:jc w:val="both"/>
      </w:pPr>
      <w:r w:rsidRPr="00F72934">
        <w:t xml:space="preserve">za </w:t>
      </w:r>
      <w:r w:rsidR="003C4D14">
        <w:t>zwłokę</w:t>
      </w:r>
      <w:r w:rsidRPr="00F72934">
        <w:t xml:space="preserve"> w usunięciu wad stwierdzonych przy odbiorze końcowym oraz w okresie gwarancji i rękojmi – w wysokości 500,00 zł za każdy dzień </w:t>
      </w:r>
      <w:r w:rsidR="003C4D14">
        <w:t>zwłoki</w:t>
      </w:r>
      <w:r w:rsidRPr="00F72934">
        <w:t xml:space="preserve">. </w:t>
      </w:r>
    </w:p>
    <w:p w14:paraId="3E7C9681" w14:textId="77CD9CE1"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Zamawiającego od Umowy z przyczyn leżących po stronie Wykonawcy w wysokości </w:t>
      </w:r>
      <w:r w:rsidR="00D508C3">
        <w:t>5</w:t>
      </w:r>
      <w:r w:rsidRPr="00F72934">
        <w:t xml:space="preserve"> % wynagrodzenia brutto określonego w § </w:t>
      </w:r>
      <w:r w:rsidR="00D508C3">
        <w:t>5</w:t>
      </w:r>
      <w:r w:rsidRPr="00F72934">
        <w:t xml:space="preserve"> ust.1 Umowy.</w:t>
      </w:r>
    </w:p>
    <w:p w14:paraId="4CA69ADE" w14:textId="66BFF496"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Wykonawcę od Umowy, z przyczyn leżących po jego stronie w wysokości </w:t>
      </w:r>
      <w:r w:rsidR="00D508C3">
        <w:t>5</w:t>
      </w:r>
      <w:r w:rsidRPr="00F72934">
        <w:t xml:space="preserve"> % wynagrodzenia brutto określonego w § </w:t>
      </w:r>
      <w:r w:rsidR="00D508C3">
        <w:t>5</w:t>
      </w:r>
      <w:r w:rsidRPr="00F72934">
        <w:t xml:space="preserve"> ust.1 Umowy.</w:t>
      </w:r>
    </w:p>
    <w:p w14:paraId="2E9025D8" w14:textId="62DEE911" w:rsidR="00A633EA" w:rsidRPr="00F72934" w:rsidRDefault="00A633EA" w:rsidP="00F72934">
      <w:pPr>
        <w:numPr>
          <w:ilvl w:val="0"/>
          <w:numId w:val="14"/>
        </w:numPr>
        <w:tabs>
          <w:tab w:val="num" w:pos="720"/>
        </w:tabs>
        <w:ind w:left="720" w:right="0" w:hanging="357"/>
        <w:contextualSpacing/>
        <w:jc w:val="both"/>
      </w:pPr>
      <w:r w:rsidRPr="00F72934">
        <w:t xml:space="preserve">w wysokości </w:t>
      </w:r>
      <w:r w:rsidR="000E2322">
        <w:t>1</w:t>
      </w:r>
      <w:r w:rsidRPr="00F72934">
        <w:t xml:space="preserve">% </w:t>
      </w:r>
      <w:r w:rsidRPr="00F72934">
        <w:rPr>
          <w:spacing w:val="4"/>
        </w:rPr>
        <w:t xml:space="preserve">wynagrodzenia brutto określonego w § </w:t>
      </w:r>
      <w:r w:rsidR="000E2322">
        <w:rPr>
          <w:spacing w:val="4"/>
        </w:rPr>
        <w:t>5</w:t>
      </w:r>
      <w:r w:rsidRPr="00F72934">
        <w:rPr>
          <w:spacing w:val="4"/>
        </w:rPr>
        <w:t xml:space="preserve"> ust. 1 za każdy przypadek stwierdzonego nierespektowania  przez Wykonawcę zobowiązania wynikającego z treści §1</w:t>
      </w:r>
      <w:r w:rsidR="000E2322">
        <w:rPr>
          <w:spacing w:val="4"/>
        </w:rPr>
        <w:t>7</w:t>
      </w:r>
      <w:r w:rsidRPr="00F72934">
        <w:rPr>
          <w:spacing w:val="4"/>
        </w:rPr>
        <w:t xml:space="preserve"> ust. </w:t>
      </w:r>
      <w:r w:rsidR="000770C2">
        <w:rPr>
          <w:spacing w:val="4"/>
        </w:rPr>
        <w:t>8, 9, 11, 13, 19, 28.</w:t>
      </w:r>
      <w:r w:rsidRPr="00F72934">
        <w:rPr>
          <w:spacing w:val="4"/>
        </w:rPr>
        <w:t xml:space="preserve"> </w:t>
      </w:r>
    </w:p>
    <w:p w14:paraId="6B089839" w14:textId="2A12CF12" w:rsidR="00A633EA" w:rsidRPr="00F72934" w:rsidRDefault="00A633EA" w:rsidP="00F72934">
      <w:pPr>
        <w:numPr>
          <w:ilvl w:val="0"/>
          <w:numId w:val="14"/>
        </w:numPr>
        <w:tabs>
          <w:tab w:val="num" w:pos="720"/>
        </w:tabs>
        <w:ind w:left="720" w:right="0" w:hanging="357"/>
        <w:contextualSpacing/>
        <w:jc w:val="both"/>
      </w:pPr>
      <w:r w:rsidRPr="00F72934">
        <w:rPr>
          <w:spacing w:val="4"/>
        </w:rPr>
        <w:lastRenderedPageBreak/>
        <w:t>w związku z niewypełnieniem obowiązku zatrudnienia Pracowników na podstawie umowy o pracę, o czym mowa w §</w:t>
      </w:r>
      <w:r w:rsidR="00D508C3">
        <w:rPr>
          <w:spacing w:val="4"/>
        </w:rPr>
        <w:t>7</w:t>
      </w:r>
      <w:r w:rsidRPr="00F72934">
        <w:rPr>
          <w:spacing w:val="4"/>
        </w:rPr>
        <w:t xml:space="preserve"> ust 7, w wysokości 300,00 PPLN, za każdy potwierdzony przypadek niedopełnienia tego obowiązku.</w:t>
      </w:r>
    </w:p>
    <w:p w14:paraId="43C4AADC" w14:textId="1A96C41F" w:rsidR="00A633EA" w:rsidRPr="00F72934" w:rsidRDefault="00A633EA" w:rsidP="00F72934">
      <w:pPr>
        <w:numPr>
          <w:ilvl w:val="0"/>
          <w:numId w:val="14"/>
        </w:numPr>
        <w:tabs>
          <w:tab w:val="num" w:pos="720"/>
        </w:tabs>
        <w:ind w:left="720" w:right="0" w:hanging="357"/>
        <w:contextualSpacing/>
        <w:jc w:val="both"/>
      </w:pPr>
      <w:r w:rsidRPr="00F72934">
        <w:t xml:space="preserve">za brak zapłaty lub nieterminowej zapłaty wynagrodzenia należnego podwykonawcom lub dalszym podwykonawcom w wysokości 5 % wynagrodzenia brutto określonego w § </w:t>
      </w:r>
      <w:r w:rsidR="00D508C3">
        <w:t>5</w:t>
      </w:r>
      <w:r w:rsidRPr="00F72934">
        <w:t xml:space="preserve">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5A69F6A4" w14:textId="77777777" w:rsidR="00D508C3"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Pr>
          <w:rFonts w:eastAsia="Symbol"/>
          <w:snapToGrid w:val="0"/>
        </w:rPr>
        <w:t>Łączną, maksymalna wysokość kar umownych, których mogą dochodzić Zamawiający ustala się w wysokości 5% Wartości Umowy.</w:t>
      </w:r>
    </w:p>
    <w:p w14:paraId="2E27E319" w14:textId="77777777" w:rsidR="00D508C3" w:rsidRPr="00584E10"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584E10">
        <w:rPr>
          <w:rFonts w:eastAsia="Symbol"/>
          <w:snapToGrid w:val="0"/>
        </w:rPr>
        <w:t>W przypadku niedotrzymania terminu płatności, Wykonawca może naliczyć wyłącznie odsetki ustawowe za opóźnienie.</w:t>
      </w:r>
    </w:p>
    <w:p w14:paraId="7EF3809E" w14:textId="36CB5B39" w:rsidR="00A633EA" w:rsidRPr="00F72934" w:rsidRDefault="00A633EA" w:rsidP="00F72934">
      <w:pPr>
        <w:ind w:left="0" w:right="0"/>
        <w:contextualSpacing/>
        <w:jc w:val="center"/>
        <w:rPr>
          <w:rFonts w:eastAsia="Arial"/>
        </w:rPr>
      </w:pPr>
      <w:r w:rsidRPr="00F72934">
        <w:rPr>
          <w:rFonts w:eastAsia="Arial"/>
        </w:rPr>
        <w:t>§1</w:t>
      </w:r>
      <w:r w:rsidR="00715096">
        <w:rPr>
          <w:rFonts w:eastAsia="Arial"/>
        </w:rPr>
        <w:t>7</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lastRenderedPageBreak/>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8</w:t>
      </w:r>
      <w:r w:rsidRPr="00F72934">
        <w:rPr>
          <w:spacing w:val="10"/>
        </w:rPr>
        <w:t>.</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lastRenderedPageBreak/>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64C60D18"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9</w:t>
      </w:r>
      <w:r w:rsidRPr="00F72934">
        <w:rPr>
          <w:spacing w:val="10"/>
        </w:rPr>
        <w:t>.</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0409E7B4" w:rsidR="00A633EA" w:rsidRPr="00F72934" w:rsidRDefault="00A633EA" w:rsidP="00F72934">
      <w:pPr>
        <w:shd w:val="clear" w:color="auto" w:fill="FFFFFF"/>
        <w:ind w:left="0" w:right="0"/>
        <w:contextualSpacing/>
        <w:jc w:val="both"/>
        <w:rPr>
          <w:spacing w:val="-1"/>
        </w:rPr>
      </w:pPr>
      <w:r w:rsidRPr="00F72934">
        <w:rPr>
          <w:spacing w:val="-1"/>
        </w:rPr>
        <w:t xml:space="preserve">Załącznik nr 1b – </w:t>
      </w:r>
      <w:r w:rsidR="00417B86">
        <w:rPr>
          <w:spacing w:val="-1"/>
        </w:rPr>
        <w:t>Program funkcjonalno-użytkowy</w:t>
      </w:r>
    </w:p>
    <w:p w14:paraId="4B6AE053" w14:textId="12C01DC6" w:rsidR="00417B86" w:rsidRPr="00F72934" w:rsidRDefault="00417B86" w:rsidP="00417B86">
      <w:pPr>
        <w:shd w:val="clear" w:color="auto" w:fill="FFFFFF"/>
        <w:ind w:left="0" w:right="0"/>
        <w:contextualSpacing/>
        <w:jc w:val="both"/>
        <w:rPr>
          <w:spacing w:val="-1"/>
        </w:rPr>
      </w:pPr>
      <w:r>
        <w:rPr>
          <w:spacing w:val="-1"/>
        </w:rPr>
        <w:t>Załącznik nr 2 – harmonogram rzeczowo-finansowy</w:t>
      </w:r>
    </w:p>
    <w:p w14:paraId="604188B1" w14:textId="764D7EC4" w:rsidR="00A633EA" w:rsidRDefault="00A633EA" w:rsidP="00F72934">
      <w:pPr>
        <w:shd w:val="clear" w:color="auto" w:fill="FFFFFF"/>
        <w:ind w:left="0" w:right="0"/>
        <w:contextualSpacing/>
        <w:jc w:val="both"/>
        <w:rPr>
          <w:spacing w:val="-1"/>
        </w:rPr>
      </w:pPr>
      <w:r w:rsidRPr="00F72934">
        <w:rPr>
          <w:spacing w:val="-1"/>
        </w:rPr>
        <w:t xml:space="preserve">Załącznik nr </w:t>
      </w:r>
      <w:r w:rsidR="00417B86">
        <w:rPr>
          <w:spacing w:val="-1"/>
        </w:rPr>
        <w:t>3</w:t>
      </w:r>
      <w:r w:rsidRPr="00F72934">
        <w:rPr>
          <w:spacing w:val="-1"/>
        </w:rPr>
        <w:t xml:space="preserve"> – zabezpieczenie należytego wykonania umowy</w:t>
      </w:r>
    </w:p>
    <w:p w14:paraId="289667E2" w14:textId="4CC3EE4F" w:rsidR="00417B86" w:rsidRDefault="00417B86" w:rsidP="00F72934">
      <w:pPr>
        <w:shd w:val="clear" w:color="auto" w:fill="FFFFFF"/>
        <w:ind w:left="0" w:right="0"/>
        <w:contextualSpacing/>
        <w:jc w:val="both"/>
      </w:pPr>
      <w:bookmarkStart w:id="3" w:name="_Toc516142274"/>
      <w:bookmarkStart w:id="4" w:name="_Toc12520257"/>
      <w:r w:rsidRPr="00F72934">
        <w:t xml:space="preserve">Załącznik nr </w:t>
      </w:r>
      <w:r>
        <w:t>4</w:t>
      </w:r>
      <w:r w:rsidRPr="00F72934">
        <w:t xml:space="preserve"> – wzory protokołów odbioru</w:t>
      </w:r>
      <w:bookmarkEnd w:id="3"/>
      <w:bookmarkEnd w:id="4"/>
      <w:r w:rsidRPr="00F72934">
        <w:t xml:space="preserve"> </w:t>
      </w:r>
    </w:p>
    <w:p w14:paraId="3E0018CD" w14:textId="0D6B6280" w:rsidR="00287B2F" w:rsidRPr="00F72934" w:rsidRDefault="00287B2F" w:rsidP="00F72934">
      <w:pPr>
        <w:keepNext/>
        <w:ind w:left="0" w:right="0"/>
        <w:contextualSpacing/>
        <w:outlineLvl w:val="1"/>
      </w:pP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5" w:name="_Toc516142275"/>
      <w:bookmarkStart w:id="6" w:name="_Toc12520258"/>
      <w:r w:rsidRPr="00F72934">
        <w:lastRenderedPageBreak/>
        <w:t>Załącznik nr …. – wzór zabezpieczenia należytego wykonania umowy.</w:t>
      </w:r>
      <w:bookmarkEnd w:id="5"/>
      <w:bookmarkEnd w:id="6"/>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C320A" w14:textId="77777777" w:rsidR="007D3C98" w:rsidRDefault="007D3C98" w:rsidP="00293A5B">
      <w:r>
        <w:separator/>
      </w:r>
    </w:p>
  </w:endnote>
  <w:endnote w:type="continuationSeparator" w:id="0">
    <w:p w14:paraId="34A3AED7" w14:textId="77777777" w:rsidR="007D3C98" w:rsidRDefault="007D3C98"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DCED8" w14:textId="77777777" w:rsidR="007D3C98" w:rsidRDefault="007D3C98" w:rsidP="00293A5B">
      <w:r>
        <w:separator/>
      </w:r>
    </w:p>
  </w:footnote>
  <w:footnote w:type="continuationSeparator" w:id="0">
    <w:p w14:paraId="66309B31" w14:textId="77777777" w:rsidR="007D3C98" w:rsidRDefault="007D3C98"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63D6698"/>
    <w:multiLevelType w:val="hybridMultilevel"/>
    <w:tmpl w:val="9BDA68A4"/>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1"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2"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36"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7"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9"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2"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0"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3"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57" w15:restartNumberingAfterBreak="0">
    <w:nsid w:val="6DB45814"/>
    <w:multiLevelType w:val="hybridMultilevel"/>
    <w:tmpl w:val="F0E66DE6"/>
    <w:lvl w:ilvl="0" w:tplc="9EFA6AD2">
      <w:start w:val="2"/>
      <w:numFmt w:val="decimal"/>
      <w:lvlText w:val="%1."/>
      <w:lvlJc w:val="left"/>
      <w:pPr>
        <w:tabs>
          <w:tab w:val="num" w:pos="1440"/>
        </w:tabs>
        <w:ind w:left="1440" w:hanging="360"/>
      </w:pPr>
      <w:rPr>
        <w:rFonts w:hint="default"/>
      </w:rPr>
    </w:lvl>
    <w:lvl w:ilvl="1" w:tplc="EA3812F2">
      <w:start w:val="1"/>
      <w:numFmt w:val="decimal"/>
      <w:lvlText w:val="2.%2."/>
      <w:lvlJc w:val="left"/>
      <w:pPr>
        <w:tabs>
          <w:tab w:val="num" w:pos="1440"/>
        </w:tabs>
        <w:ind w:left="1420" w:hanging="340"/>
      </w:pPr>
      <w:rPr>
        <w:rFonts w:ascii="Arial" w:hAnsi="Arial" w:cs="Arial"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2"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num>
  <w:num w:numId="6">
    <w:abstractNumId w:val="40"/>
  </w:num>
  <w:num w:numId="7">
    <w:abstractNumId w:val="30"/>
    <w:lvlOverride w:ilvl="0">
      <w:startOverride w:val="1"/>
    </w:lvlOverride>
  </w:num>
  <w:num w:numId="8">
    <w:abstractNumId w:val="18"/>
    <w:lvlOverride w:ilvl="0">
      <w:startOverride w:val="1"/>
    </w:lvlOverride>
  </w:num>
  <w:num w:numId="9">
    <w:abstractNumId w:val="34"/>
    <w:lvlOverride w:ilvl="0">
      <w:startOverride w:val="3"/>
    </w:lvlOverride>
  </w:num>
  <w:num w:numId="10">
    <w:abstractNumId w:val="38"/>
  </w:num>
  <w:num w:numId="11">
    <w:abstractNumId w:val="43"/>
  </w:num>
  <w:num w:numId="12">
    <w:abstractNumId w:val="5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42"/>
  </w:num>
  <w:num w:numId="18">
    <w:abstractNumId w:val="55"/>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1"/>
  </w:num>
  <w:num w:numId="22">
    <w:abstractNumId w:val="61"/>
  </w:num>
  <w:num w:numId="23">
    <w:abstractNumId w:val="62"/>
  </w:num>
  <w:num w:numId="24">
    <w:abstractNumId w:val="36"/>
  </w:num>
  <w:num w:numId="25">
    <w:abstractNumId w:val="27"/>
  </w:num>
  <w:num w:numId="26">
    <w:abstractNumId w:val="3"/>
  </w:num>
  <w:num w:numId="27">
    <w:abstractNumId w:val="47"/>
  </w:num>
  <w:num w:numId="28">
    <w:abstractNumId w:val="45"/>
  </w:num>
  <w:num w:numId="29">
    <w:abstractNumId w:val="16"/>
  </w:num>
  <w:num w:numId="30">
    <w:abstractNumId w:val="46"/>
  </w:num>
  <w:num w:numId="31">
    <w:abstractNumId w:val="28"/>
  </w:num>
  <w:num w:numId="32">
    <w:abstractNumId w:val="26"/>
  </w:num>
  <w:num w:numId="33">
    <w:abstractNumId w:val="24"/>
  </w:num>
  <w:num w:numId="34">
    <w:abstractNumId w:val="49"/>
  </w:num>
  <w:num w:numId="35">
    <w:abstractNumId w:val="33"/>
  </w:num>
  <w:num w:numId="36">
    <w:abstractNumId w:val="32"/>
  </w:num>
  <w:num w:numId="37">
    <w:abstractNumId w:val="60"/>
  </w:num>
  <w:num w:numId="38">
    <w:abstractNumId w:val="51"/>
  </w:num>
  <w:num w:numId="39">
    <w:abstractNumId w:val="13"/>
  </w:num>
  <w:num w:numId="40">
    <w:abstractNumId w:val="57"/>
  </w:num>
  <w:num w:numId="41">
    <w:abstractNumId w:val="58"/>
  </w:num>
  <w:num w:numId="42">
    <w:abstractNumId w:val="20"/>
  </w:num>
  <w:num w:numId="43">
    <w:abstractNumId w:val="54"/>
  </w:num>
  <w:num w:numId="44">
    <w:abstractNumId w:val="37"/>
  </w:num>
  <w:num w:numId="45">
    <w:abstractNumId w:val="22"/>
  </w:num>
  <w:num w:numId="46">
    <w:abstractNumId w:val="44"/>
  </w:num>
  <w:num w:numId="47">
    <w:abstractNumId w:val="19"/>
  </w:num>
  <w:num w:numId="48">
    <w:abstractNumId w:val="23"/>
  </w:num>
  <w:num w:numId="49">
    <w:abstractNumId w:val="53"/>
  </w:num>
  <w:num w:numId="50">
    <w:abstractNumId w:val="56"/>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70C2"/>
    <w:rsid w:val="00077A97"/>
    <w:rsid w:val="00077F42"/>
    <w:rsid w:val="000E2322"/>
    <w:rsid w:val="000F4228"/>
    <w:rsid w:val="001C01F4"/>
    <w:rsid w:val="001D1B0A"/>
    <w:rsid w:val="00222DAA"/>
    <w:rsid w:val="00247CEE"/>
    <w:rsid w:val="00272FF2"/>
    <w:rsid w:val="00287B2F"/>
    <w:rsid w:val="00293A5B"/>
    <w:rsid w:val="002B6595"/>
    <w:rsid w:val="002E55CF"/>
    <w:rsid w:val="00375111"/>
    <w:rsid w:val="003A0C4C"/>
    <w:rsid w:val="003C3196"/>
    <w:rsid w:val="003C4D14"/>
    <w:rsid w:val="003F36EE"/>
    <w:rsid w:val="00417B86"/>
    <w:rsid w:val="0042448F"/>
    <w:rsid w:val="00442341"/>
    <w:rsid w:val="00463699"/>
    <w:rsid w:val="005218D4"/>
    <w:rsid w:val="00557206"/>
    <w:rsid w:val="005C641D"/>
    <w:rsid w:val="005C787A"/>
    <w:rsid w:val="00612AB5"/>
    <w:rsid w:val="00642897"/>
    <w:rsid w:val="00657E77"/>
    <w:rsid w:val="00670960"/>
    <w:rsid w:val="00697A89"/>
    <w:rsid w:val="006C250D"/>
    <w:rsid w:val="006F0F59"/>
    <w:rsid w:val="00700CC2"/>
    <w:rsid w:val="00715096"/>
    <w:rsid w:val="00763816"/>
    <w:rsid w:val="007838EE"/>
    <w:rsid w:val="007D3C98"/>
    <w:rsid w:val="007D4F98"/>
    <w:rsid w:val="007D76D4"/>
    <w:rsid w:val="007F53A4"/>
    <w:rsid w:val="00800C11"/>
    <w:rsid w:val="00814E3E"/>
    <w:rsid w:val="00871725"/>
    <w:rsid w:val="008F1D95"/>
    <w:rsid w:val="00927267"/>
    <w:rsid w:val="00946C76"/>
    <w:rsid w:val="0095103E"/>
    <w:rsid w:val="00956344"/>
    <w:rsid w:val="00964C80"/>
    <w:rsid w:val="009B0189"/>
    <w:rsid w:val="009C34FC"/>
    <w:rsid w:val="009D2946"/>
    <w:rsid w:val="00A0052A"/>
    <w:rsid w:val="00A47F45"/>
    <w:rsid w:val="00A518A8"/>
    <w:rsid w:val="00A54F1B"/>
    <w:rsid w:val="00A633EA"/>
    <w:rsid w:val="00A65265"/>
    <w:rsid w:val="00A97C2E"/>
    <w:rsid w:val="00AC40F6"/>
    <w:rsid w:val="00AF7683"/>
    <w:rsid w:val="00B00F9C"/>
    <w:rsid w:val="00BA6D0D"/>
    <w:rsid w:val="00C72F9E"/>
    <w:rsid w:val="00C81514"/>
    <w:rsid w:val="00CF4806"/>
    <w:rsid w:val="00D30A86"/>
    <w:rsid w:val="00D508C3"/>
    <w:rsid w:val="00D67337"/>
    <w:rsid w:val="00D965D8"/>
    <w:rsid w:val="00DC6B20"/>
    <w:rsid w:val="00DE1CEB"/>
    <w:rsid w:val="00EC2CCE"/>
    <w:rsid w:val="00EE31E4"/>
    <w:rsid w:val="00F13B62"/>
    <w:rsid w:val="00F72934"/>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16</Pages>
  <Words>7780</Words>
  <Characters>46685</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Katarzyna Jakimiec</cp:lastModifiedBy>
  <cp:revision>46</cp:revision>
  <cp:lastPrinted>2020-01-30T14:22:00Z</cp:lastPrinted>
  <dcterms:created xsi:type="dcterms:W3CDTF">2020-01-24T11:39:00Z</dcterms:created>
  <dcterms:modified xsi:type="dcterms:W3CDTF">2021-04-28T07:20:00Z</dcterms:modified>
</cp:coreProperties>
</file>