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AB4F" w14:textId="77777777" w:rsidR="00A633EA" w:rsidRPr="0049313F" w:rsidRDefault="00A633EA" w:rsidP="00F72934">
      <w:pPr>
        <w:ind w:left="360" w:right="0"/>
        <w:contextualSpacing/>
      </w:pPr>
    </w:p>
    <w:p w14:paraId="0035AFD9" w14:textId="77777777" w:rsidR="00A633EA" w:rsidRPr="0049313F" w:rsidRDefault="00A633EA" w:rsidP="00F72934">
      <w:pPr>
        <w:keepNext/>
        <w:ind w:left="0" w:right="0"/>
        <w:contextualSpacing/>
        <w:outlineLvl w:val="1"/>
      </w:pPr>
      <w:bookmarkStart w:id="0" w:name="_Toc12520256"/>
      <w:r w:rsidRPr="0049313F">
        <w:t>Załącznik nr 3 – projekt umowy</w:t>
      </w:r>
      <w:bookmarkEnd w:id="0"/>
      <w:r w:rsidRPr="0049313F">
        <w:t xml:space="preserve"> </w:t>
      </w:r>
    </w:p>
    <w:p w14:paraId="145852B2" w14:textId="77777777" w:rsidR="00DC6B20" w:rsidRPr="0049313F" w:rsidRDefault="00DC6B20" w:rsidP="00C72F9E">
      <w:pPr>
        <w:ind w:left="0" w:right="0"/>
        <w:contextualSpacing/>
        <w:rPr>
          <w:bCs/>
        </w:rPr>
      </w:pPr>
    </w:p>
    <w:p w14:paraId="3C16E1CF" w14:textId="77777777" w:rsidR="001458AE" w:rsidRPr="0049313F" w:rsidRDefault="001458AE" w:rsidP="001458AE">
      <w:pPr>
        <w:ind w:left="0" w:right="0"/>
        <w:contextualSpacing/>
        <w:rPr>
          <w:bCs/>
        </w:rPr>
      </w:pPr>
      <w:r w:rsidRPr="0049313F">
        <w:rPr>
          <w:bCs/>
        </w:rPr>
        <w:t xml:space="preserve">dotyczy postępowania ZP/2501/85/21 – roboty budowlane dla zadania pn.  Adaptacja pomieszczeń Zakładu Diagnostyki Obrazowej polegająca na dostosowaniu pomieszczeń do zakupionego sprzętu. </w:t>
      </w:r>
    </w:p>
    <w:p w14:paraId="6E401C66" w14:textId="77777777" w:rsidR="001458AE" w:rsidRPr="0049313F" w:rsidRDefault="001458AE" w:rsidP="001458AE">
      <w:pPr>
        <w:ind w:left="0" w:right="0"/>
        <w:contextualSpacing/>
        <w:jc w:val="center"/>
        <w:rPr>
          <w:bCs/>
        </w:rPr>
      </w:pPr>
    </w:p>
    <w:p w14:paraId="7503A1E9" w14:textId="54E19C90" w:rsidR="00A633EA" w:rsidRPr="0049313F" w:rsidRDefault="00A633EA" w:rsidP="001458AE">
      <w:pPr>
        <w:ind w:left="0" w:right="0"/>
        <w:contextualSpacing/>
        <w:jc w:val="center"/>
      </w:pPr>
      <w:r w:rsidRPr="0049313F">
        <w:t>U M O W A</w:t>
      </w:r>
    </w:p>
    <w:p w14:paraId="53EBFDC9" w14:textId="77777777" w:rsidR="001458AE" w:rsidRPr="0049313F" w:rsidRDefault="001458AE" w:rsidP="00F72934">
      <w:pPr>
        <w:ind w:left="0" w:right="0"/>
        <w:contextualSpacing/>
        <w:jc w:val="center"/>
      </w:pPr>
    </w:p>
    <w:p w14:paraId="27674E73" w14:textId="2B32B8E5" w:rsidR="00A633EA" w:rsidRPr="0049313F" w:rsidRDefault="00A633EA" w:rsidP="00F72934">
      <w:pPr>
        <w:ind w:left="0" w:right="0"/>
        <w:contextualSpacing/>
        <w:jc w:val="center"/>
      </w:pPr>
      <w:r w:rsidRPr="0049313F">
        <w:t>ZP/2501/……/202</w:t>
      </w:r>
      <w:r w:rsidR="003F36EE" w:rsidRPr="0049313F">
        <w:t>1</w:t>
      </w:r>
    </w:p>
    <w:p w14:paraId="41394D58" w14:textId="2786BE34" w:rsidR="00A633EA" w:rsidRPr="0049313F" w:rsidRDefault="00A633EA" w:rsidP="00F72934">
      <w:pPr>
        <w:tabs>
          <w:tab w:val="center" w:pos="4536"/>
          <w:tab w:val="right" w:pos="9072"/>
        </w:tabs>
        <w:ind w:left="0" w:right="0"/>
        <w:contextualSpacing/>
      </w:pPr>
      <w:r w:rsidRPr="0049313F">
        <w:t>zawarta dnia ............. 202</w:t>
      </w:r>
      <w:r w:rsidR="003F36EE" w:rsidRPr="0049313F">
        <w:t>1</w:t>
      </w:r>
      <w:r w:rsidRPr="0049313F">
        <w:t>r. w Ciechanowie</w:t>
      </w:r>
    </w:p>
    <w:p w14:paraId="4E591251" w14:textId="77777777" w:rsidR="00A633EA" w:rsidRPr="0049313F" w:rsidRDefault="00A633EA" w:rsidP="00F72934">
      <w:pPr>
        <w:ind w:left="0" w:right="0"/>
        <w:contextualSpacing/>
      </w:pPr>
      <w:r w:rsidRPr="0049313F">
        <w:t xml:space="preserve">pomiędzy </w:t>
      </w:r>
    </w:p>
    <w:p w14:paraId="4A20961A" w14:textId="77777777" w:rsidR="00A633EA" w:rsidRPr="0049313F" w:rsidRDefault="00A633EA" w:rsidP="00F72934">
      <w:pPr>
        <w:ind w:left="0" w:right="0"/>
        <w:contextualSpacing/>
      </w:pPr>
      <w:r w:rsidRPr="0049313F">
        <w:t>Specjalistycznym Szpitalem Wojewódzkim w Ciechanowie</w:t>
      </w:r>
    </w:p>
    <w:p w14:paraId="5F2B33C4" w14:textId="77777777" w:rsidR="00A633EA" w:rsidRPr="0049313F" w:rsidRDefault="00A633EA" w:rsidP="00F72934">
      <w:pPr>
        <w:tabs>
          <w:tab w:val="center" w:pos="4536"/>
          <w:tab w:val="right" w:pos="9072"/>
        </w:tabs>
        <w:ind w:left="0" w:right="0"/>
        <w:contextualSpacing/>
      </w:pPr>
      <w:r w:rsidRPr="0049313F">
        <w:t xml:space="preserve">06-400 Ciechanów, ul. Powstańców Wielkopolskich 2 </w:t>
      </w:r>
    </w:p>
    <w:p w14:paraId="176DDB9E" w14:textId="77777777" w:rsidR="00A633EA" w:rsidRPr="0049313F" w:rsidRDefault="00A633EA" w:rsidP="00F72934">
      <w:pPr>
        <w:ind w:left="0" w:right="0"/>
        <w:contextualSpacing/>
      </w:pPr>
      <w:r w:rsidRPr="0049313F">
        <w:t>zarejestrowanym w KRS pod nr 0000008892</w:t>
      </w:r>
    </w:p>
    <w:p w14:paraId="6C8F0813" w14:textId="77777777" w:rsidR="00A633EA" w:rsidRPr="0049313F" w:rsidRDefault="00A633EA" w:rsidP="00F72934">
      <w:pPr>
        <w:ind w:left="0" w:right="0"/>
        <w:contextualSpacing/>
      </w:pPr>
      <w:r w:rsidRPr="0049313F">
        <w:t>NIP: 566-10-19-200, Urząd Skarbowy w Radomiu, REGON: 000311622</w:t>
      </w:r>
    </w:p>
    <w:p w14:paraId="4635AC46" w14:textId="77777777" w:rsidR="00A633EA" w:rsidRPr="0049313F" w:rsidRDefault="00A633EA" w:rsidP="00F72934">
      <w:pPr>
        <w:ind w:left="0" w:right="0"/>
        <w:contextualSpacing/>
      </w:pPr>
      <w:r w:rsidRPr="0049313F">
        <w:t>zwanym dalej „Zamawiającym”, w imieniu którego występuje:</w:t>
      </w:r>
    </w:p>
    <w:p w14:paraId="141EDE83" w14:textId="131FBBA1" w:rsidR="00A633EA" w:rsidRPr="0049313F" w:rsidRDefault="00A633EA" w:rsidP="00F72934">
      <w:pPr>
        <w:ind w:left="0" w:right="0"/>
        <w:contextualSpacing/>
      </w:pPr>
      <w:r w:rsidRPr="0049313F">
        <w:t xml:space="preserve">- Andrzej </w:t>
      </w:r>
      <w:r w:rsidR="001458AE" w:rsidRPr="0049313F">
        <w:t xml:space="preserve">Juliusz </w:t>
      </w:r>
      <w:r w:rsidRPr="0049313F">
        <w:t>Kamasa   - Dyrektor.</w:t>
      </w:r>
    </w:p>
    <w:p w14:paraId="7F4AFC56" w14:textId="77777777" w:rsidR="00A633EA" w:rsidRPr="0049313F" w:rsidRDefault="00A633EA" w:rsidP="00F72934">
      <w:pPr>
        <w:ind w:left="0" w:right="0"/>
        <w:contextualSpacing/>
      </w:pPr>
      <w:r w:rsidRPr="0049313F">
        <w:t>a</w:t>
      </w:r>
    </w:p>
    <w:p w14:paraId="7ABF6AA5" w14:textId="77777777" w:rsidR="00A633EA" w:rsidRPr="0049313F" w:rsidRDefault="00A633EA" w:rsidP="00F72934">
      <w:pPr>
        <w:ind w:left="0" w:right="0"/>
        <w:contextualSpacing/>
      </w:pPr>
      <w:r w:rsidRPr="0049313F">
        <w:t>...................................................................................................................................................</w:t>
      </w:r>
    </w:p>
    <w:p w14:paraId="1C6B4271" w14:textId="77777777" w:rsidR="00A633EA" w:rsidRPr="0049313F" w:rsidRDefault="00A633EA" w:rsidP="00F72934">
      <w:pPr>
        <w:ind w:left="0" w:right="0"/>
        <w:contextualSpacing/>
      </w:pPr>
      <w:r w:rsidRPr="0049313F">
        <w:t>*wpisaną/</w:t>
      </w:r>
      <w:proofErr w:type="spellStart"/>
      <w:r w:rsidRPr="0049313F">
        <w:t>ym</w:t>
      </w:r>
      <w:proofErr w:type="spellEnd"/>
      <w:r w:rsidRPr="0049313F">
        <w:t xml:space="preserve"> w dniu ...........................  do Krajowego Rejestru Sądowego prowadzonego przez Sąd Rejonowy w .................................................. Wydział Gospodarczy Krajowego Rejestru Sądowego, nr KRS ................,  z kapitałem zakładowym ........................ PLN</w:t>
      </w:r>
    </w:p>
    <w:p w14:paraId="59E09E53" w14:textId="77777777" w:rsidR="00A633EA" w:rsidRPr="0049313F" w:rsidRDefault="00A633EA" w:rsidP="00F72934">
      <w:pPr>
        <w:ind w:left="0" w:right="0"/>
        <w:contextualSpacing/>
      </w:pPr>
      <w:r w:rsidRPr="0049313F">
        <w:t>*wpisaną/</w:t>
      </w:r>
      <w:proofErr w:type="spellStart"/>
      <w:r w:rsidRPr="0049313F">
        <w:t>ym</w:t>
      </w:r>
      <w:proofErr w:type="spellEnd"/>
      <w:r w:rsidRPr="0049313F">
        <w:t xml:space="preserve"> w dniu .......................... do ewidencji działalności gospodarczej</w:t>
      </w:r>
    </w:p>
    <w:p w14:paraId="1926B59D" w14:textId="77777777" w:rsidR="00A633EA" w:rsidRPr="0049313F" w:rsidRDefault="00A633EA" w:rsidP="00F72934">
      <w:pPr>
        <w:ind w:left="0" w:right="0"/>
        <w:contextualSpacing/>
      </w:pPr>
      <w:r w:rsidRPr="0049313F">
        <w:t>w ..................................... pod nr .................................</w:t>
      </w:r>
    </w:p>
    <w:p w14:paraId="7D120B3E" w14:textId="77777777" w:rsidR="00A633EA" w:rsidRPr="0049313F" w:rsidRDefault="00A633EA" w:rsidP="00F72934">
      <w:pPr>
        <w:ind w:left="0" w:right="0"/>
        <w:contextualSpacing/>
      </w:pPr>
      <w:r w:rsidRPr="0049313F">
        <w:t>NIP: ......................., Urząd Skarbowy w ................................, REGON: ........................</w:t>
      </w:r>
    </w:p>
    <w:p w14:paraId="3846471B" w14:textId="77777777" w:rsidR="00A633EA" w:rsidRPr="0049313F" w:rsidRDefault="00A633EA" w:rsidP="00F72934">
      <w:pPr>
        <w:ind w:left="0" w:right="0"/>
        <w:contextualSpacing/>
      </w:pPr>
      <w:r w:rsidRPr="0049313F">
        <w:t>zwaną/</w:t>
      </w:r>
      <w:proofErr w:type="spellStart"/>
      <w:r w:rsidRPr="0049313F">
        <w:t>ym</w:t>
      </w:r>
      <w:proofErr w:type="spellEnd"/>
      <w:r w:rsidRPr="0049313F">
        <w:t xml:space="preserve"> dalej „Wykonawcą" reprezentowaną/</w:t>
      </w:r>
      <w:proofErr w:type="spellStart"/>
      <w:r w:rsidRPr="0049313F">
        <w:t>ym</w:t>
      </w:r>
      <w:proofErr w:type="spellEnd"/>
      <w:r w:rsidRPr="0049313F">
        <w:t xml:space="preserve"> przez:</w:t>
      </w:r>
    </w:p>
    <w:p w14:paraId="7B229AC4" w14:textId="77777777" w:rsidR="00A633EA" w:rsidRPr="0049313F" w:rsidRDefault="00A633EA" w:rsidP="00F72934">
      <w:pPr>
        <w:ind w:left="0" w:right="0"/>
        <w:contextualSpacing/>
      </w:pPr>
      <w:r w:rsidRPr="0049313F">
        <w:t>- ........................................................................................................</w:t>
      </w:r>
    </w:p>
    <w:p w14:paraId="799847BD" w14:textId="77777777" w:rsidR="00A633EA" w:rsidRPr="0049313F" w:rsidRDefault="00A633EA" w:rsidP="00F72934">
      <w:pPr>
        <w:ind w:left="0" w:right="0"/>
        <w:contextualSpacing/>
      </w:pPr>
      <w:r w:rsidRPr="0049313F">
        <w:t>- ........................................................................................................</w:t>
      </w:r>
    </w:p>
    <w:p w14:paraId="62050549" w14:textId="77777777" w:rsidR="00A633EA" w:rsidRPr="0049313F" w:rsidRDefault="00A633EA" w:rsidP="00F72934">
      <w:pPr>
        <w:ind w:left="0" w:right="0"/>
        <w:contextualSpacing/>
        <w:jc w:val="both"/>
      </w:pPr>
      <w:r w:rsidRPr="0049313F">
        <w:t>*w zależności od formy własnościowej</w:t>
      </w:r>
    </w:p>
    <w:p w14:paraId="75A8A373" w14:textId="77777777" w:rsidR="00A633EA" w:rsidRPr="0049313F" w:rsidRDefault="00A633EA" w:rsidP="00F72934">
      <w:pPr>
        <w:autoSpaceDE w:val="0"/>
        <w:autoSpaceDN w:val="0"/>
        <w:adjustRightInd w:val="0"/>
        <w:ind w:left="0" w:right="0"/>
        <w:contextualSpacing/>
        <w:jc w:val="center"/>
      </w:pPr>
      <w:r w:rsidRPr="0049313F">
        <w:t>§1.</w:t>
      </w:r>
    </w:p>
    <w:p w14:paraId="61935C20" w14:textId="77777777" w:rsidR="00A633EA" w:rsidRPr="0049313F" w:rsidRDefault="00A633EA" w:rsidP="00F72934">
      <w:pPr>
        <w:autoSpaceDE w:val="0"/>
        <w:autoSpaceDN w:val="0"/>
        <w:adjustRightInd w:val="0"/>
        <w:ind w:left="0" w:right="0"/>
        <w:contextualSpacing/>
        <w:jc w:val="center"/>
      </w:pPr>
      <w:r w:rsidRPr="0049313F">
        <w:t>PODSTAWA ZAWARCIA UMOWY</w:t>
      </w:r>
    </w:p>
    <w:p w14:paraId="473920BF" w14:textId="6041715A" w:rsidR="00FD63B5" w:rsidRPr="0049313F" w:rsidRDefault="00FD63B5" w:rsidP="00FD63B5">
      <w:pPr>
        <w:widowControl w:val="0"/>
        <w:jc w:val="both"/>
        <w:rPr>
          <w:snapToGrid w:val="0"/>
        </w:rPr>
      </w:pPr>
      <w:r w:rsidRPr="0049313F">
        <w:rPr>
          <w:snapToGrid w:val="0"/>
        </w:rPr>
        <w:t xml:space="preserve">W wyniku postępowania o udzielenie zamówienia publicznego – </w:t>
      </w:r>
      <w:bookmarkStart w:id="1" w:name="_Hlk66871212"/>
      <w:r w:rsidRPr="0049313F">
        <w:rPr>
          <w:snapToGrid w:val="0"/>
        </w:rPr>
        <w:t>znak sprawy ZP/2501/</w:t>
      </w:r>
      <w:r w:rsidR="001458AE" w:rsidRPr="0049313F">
        <w:rPr>
          <w:snapToGrid w:val="0"/>
        </w:rPr>
        <w:t>85</w:t>
      </w:r>
      <w:r w:rsidRPr="0049313F">
        <w:rPr>
          <w:snapToGrid w:val="0"/>
        </w:rPr>
        <w:t>/21</w:t>
      </w:r>
      <w:bookmarkEnd w:id="1"/>
      <w:r w:rsidRPr="0049313F">
        <w:rPr>
          <w:snapToGrid w:val="0"/>
        </w:rPr>
        <w:t xml:space="preserve">, prowadzonego w trybie podstawowym  na podstawie ustawy z dnia 11 września 2019 r Prawo zamówień publicznych, zwanej dalej </w:t>
      </w:r>
      <w:proofErr w:type="spellStart"/>
      <w:r w:rsidRPr="0049313F">
        <w:rPr>
          <w:snapToGrid w:val="0"/>
        </w:rPr>
        <w:t>Pzp</w:t>
      </w:r>
      <w:proofErr w:type="spellEnd"/>
      <w:r w:rsidRPr="0049313F">
        <w:rPr>
          <w:snapToGrid w:val="0"/>
        </w:rPr>
        <w:t>, (</w:t>
      </w:r>
      <w:proofErr w:type="spellStart"/>
      <w:r w:rsidRPr="0049313F">
        <w:rPr>
          <w:snapToGrid w:val="0"/>
        </w:rPr>
        <w:t>t.j</w:t>
      </w:r>
      <w:proofErr w:type="spellEnd"/>
      <w:r w:rsidRPr="0049313F">
        <w:rPr>
          <w:snapToGrid w:val="0"/>
        </w:rPr>
        <w:t>. Dz. U. z 2019 r. poz. 2019 ze zmian.) Strony zawierają Umowę o następującej treści:</w:t>
      </w:r>
    </w:p>
    <w:p w14:paraId="31BEA955" w14:textId="77777777" w:rsidR="001D1B0A" w:rsidRPr="0049313F" w:rsidRDefault="001D1B0A" w:rsidP="00F72934">
      <w:pPr>
        <w:autoSpaceDE w:val="0"/>
        <w:autoSpaceDN w:val="0"/>
        <w:adjustRightInd w:val="0"/>
        <w:ind w:left="0" w:right="0"/>
        <w:contextualSpacing/>
        <w:jc w:val="center"/>
      </w:pPr>
    </w:p>
    <w:p w14:paraId="1CE3BA0A" w14:textId="4744B41D" w:rsidR="00A633EA" w:rsidRPr="0049313F" w:rsidRDefault="00A633EA" w:rsidP="00F72934">
      <w:pPr>
        <w:autoSpaceDE w:val="0"/>
        <w:autoSpaceDN w:val="0"/>
        <w:adjustRightInd w:val="0"/>
        <w:ind w:left="0" w:right="0"/>
        <w:contextualSpacing/>
        <w:jc w:val="center"/>
      </w:pPr>
      <w:r w:rsidRPr="0049313F">
        <w:t>§ 2.</w:t>
      </w:r>
    </w:p>
    <w:p w14:paraId="6764D896" w14:textId="612D4E59" w:rsidR="00A633EA" w:rsidRPr="0049313F" w:rsidRDefault="00A633EA" w:rsidP="00F72934">
      <w:pPr>
        <w:autoSpaceDE w:val="0"/>
        <w:autoSpaceDN w:val="0"/>
        <w:adjustRightInd w:val="0"/>
        <w:ind w:left="0" w:right="0"/>
        <w:contextualSpacing/>
        <w:jc w:val="center"/>
      </w:pPr>
      <w:r w:rsidRPr="0049313F">
        <w:t>PRZEDMIOT UMOWY</w:t>
      </w:r>
    </w:p>
    <w:p w14:paraId="751BE10A" w14:textId="77777777" w:rsidR="002E55CF" w:rsidRPr="0049313F" w:rsidRDefault="001D1B0A" w:rsidP="00BA6D0D">
      <w:pPr>
        <w:numPr>
          <w:ilvl w:val="0"/>
          <w:numId w:val="41"/>
        </w:numPr>
        <w:ind w:left="284" w:right="0" w:hanging="284"/>
        <w:rPr>
          <w:b/>
        </w:rPr>
      </w:pPr>
      <w:r w:rsidRPr="0049313F">
        <w:t>Przedmiotem Umowy jest</w:t>
      </w:r>
      <w:r w:rsidR="002E55CF" w:rsidRPr="0049313F">
        <w:t>:</w:t>
      </w:r>
    </w:p>
    <w:p w14:paraId="604B8213" w14:textId="52C7A0F9" w:rsidR="001D1B0A" w:rsidRPr="0049313F" w:rsidRDefault="002E55CF" w:rsidP="00BA6D0D">
      <w:pPr>
        <w:pStyle w:val="Akapitzlist"/>
        <w:numPr>
          <w:ilvl w:val="0"/>
          <w:numId w:val="43"/>
        </w:numPr>
        <w:ind w:hanging="436"/>
        <w:rPr>
          <w:b/>
          <w:sz w:val="18"/>
        </w:rPr>
      </w:pPr>
      <w:r w:rsidRPr="0049313F">
        <w:rPr>
          <w:sz w:val="18"/>
        </w:rPr>
        <w:t>Z</w:t>
      </w:r>
      <w:r w:rsidR="001D1B0A" w:rsidRPr="0049313F">
        <w:rPr>
          <w:sz w:val="18"/>
        </w:rPr>
        <w:t xml:space="preserve">aprojektowanie i wykonanie robót budowlanych, realizowanych w ramach zadania inwestycyjnego pn. </w:t>
      </w:r>
      <w:r w:rsidR="001458AE" w:rsidRPr="0049313F">
        <w:rPr>
          <w:b/>
          <w:sz w:val="18"/>
        </w:rPr>
        <w:t>Adaptacja pomieszczeń Zakładu Diagnostyki Obrazowej polegająca na dostosowaniu pomieszczeń do zakupionego sprzętu.</w:t>
      </w:r>
      <w:r w:rsidR="001D1B0A" w:rsidRPr="0049313F">
        <w:rPr>
          <w:b/>
          <w:sz w:val="18"/>
        </w:rPr>
        <w:t xml:space="preserve">, </w:t>
      </w:r>
    </w:p>
    <w:p w14:paraId="4BC9F881" w14:textId="3CE70A89" w:rsidR="001D1B0A" w:rsidRPr="0049313F" w:rsidRDefault="002E55CF" w:rsidP="00BA6D0D">
      <w:pPr>
        <w:numPr>
          <w:ilvl w:val="0"/>
          <w:numId w:val="42"/>
        </w:numPr>
        <w:ind w:right="0" w:hanging="436"/>
      </w:pPr>
      <w:r w:rsidRPr="0049313F">
        <w:rPr>
          <w:bCs/>
        </w:rPr>
        <w:t>S</w:t>
      </w:r>
      <w:r w:rsidR="001D1B0A" w:rsidRPr="0049313F">
        <w:rPr>
          <w:bCs/>
        </w:rPr>
        <w:t>prawowanie</w:t>
      </w:r>
      <w:r w:rsidR="001D1B0A" w:rsidRPr="0049313F">
        <w:t xml:space="preserve"> przez autora dokumentacji projektowej</w:t>
      </w:r>
      <w:r w:rsidR="007D4F98" w:rsidRPr="0049313F">
        <w:t xml:space="preserve"> oraz specyfikacji technicznej i kosztowej wykonania i odbioru robót budowlanych </w:t>
      </w:r>
      <w:r w:rsidR="00247CEE" w:rsidRPr="0049313F">
        <w:t xml:space="preserve">, zwanej dalej </w:t>
      </w:r>
      <w:r w:rsidR="00077F42" w:rsidRPr="0049313F">
        <w:t>D</w:t>
      </w:r>
      <w:r w:rsidR="00247CEE" w:rsidRPr="0049313F">
        <w:t>okumentacją,</w:t>
      </w:r>
      <w:r w:rsidR="001D1B0A" w:rsidRPr="0049313F">
        <w:t xml:space="preserve"> nadzoru autorskiego nad robotami budowlanymi wykonywanymi w ramach Umowy.</w:t>
      </w:r>
    </w:p>
    <w:p w14:paraId="1E4F5265" w14:textId="32717DDE" w:rsidR="001D1B0A" w:rsidRPr="0049313F" w:rsidRDefault="002E55CF" w:rsidP="00BA6D0D">
      <w:pPr>
        <w:numPr>
          <w:ilvl w:val="0"/>
          <w:numId w:val="42"/>
        </w:numPr>
        <w:ind w:right="0" w:hanging="436"/>
      </w:pPr>
      <w:r w:rsidRPr="0049313F">
        <w:t>U</w:t>
      </w:r>
      <w:r w:rsidR="001D1B0A" w:rsidRPr="0049313F">
        <w:t>zyskanie opinii i uzgodnień niezbędnych do oddania zmodernizowanych powierzchni (jeśli dotyczy).</w:t>
      </w:r>
    </w:p>
    <w:p w14:paraId="17F73B32" w14:textId="1C819775" w:rsidR="002E55CF" w:rsidRPr="0049313F" w:rsidRDefault="002E55CF" w:rsidP="00BA6D0D">
      <w:pPr>
        <w:pStyle w:val="Akapitzlist"/>
        <w:numPr>
          <w:ilvl w:val="0"/>
          <w:numId w:val="42"/>
        </w:numPr>
        <w:ind w:hanging="436"/>
        <w:rPr>
          <w:sz w:val="18"/>
        </w:rPr>
      </w:pPr>
      <w:r w:rsidRPr="0049313F">
        <w:rPr>
          <w:sz w:val="18"/>
        </w:rPr>
        <w:t>Dostawa, montaż oraz oddanie Zamawiającemu do użytkowania urządzeń  technicznych, zwanych dalej urządzeniami, a także wyposażenia, wskazanych w załączniku nr 1b Umowy</w:t>
      </w:r>
      <w:r w:rsidR="00247CEE" w:rsidRPr="0049313F">
        <w:rPr>
          <w:sz w:val="18"/>
        </w:rPr>
        <w:t xml:space="preserve"> lub </w:t>
      </w:r>
      <w:r w:rsidR="00034305" w:rsidRPr="0049313F">
        <w:rPr>
          <w:sz w:val="18"/>
        </w:rPr>
        <w:t>D</w:t>
      </w:r>
      <w:r w:rsidR="00247CEE" w:rsidRPr="0049313F">
        <w:rPr>
          <w:sz w:val="18"/>
        </w:rPr>
        <w:t>okumentacji</w:t>
      </w:r>
      <w:r w:rsidRPr="0049313F">
        <w:rPr>
          <w:sz w:val="18"/>
        </w:rPr>
        <w:t xml:space="preserve">. Zamawiający dopuszcza dostawę i montaż urządzeń i wyposażenia równoważnego, jedynie za jego zgodą, pod warunkiem zachowania wymagań jakościowych  i technicznych określonych </w:t>
      </w:r>
      <w:r w:rsidR="00034305" w:rsidRPr="0049313F">
        <w:rPr>
          <w:sz w:val="18"/>
        </w:rPr>
        <w:t>D</w:t>
      </w:r>
      <w:r w:rsidRPr="0049313F">
        <w:rPr>
          <w:sz w:val="18"/>
        </w:rPr>
        <w:t>okumentacji oraz treści SWZ powołanego postepowania</w:t>
      </w:r>
      <w:r w:rsidR="00247CEE" w:rsidRPr="0049313F">
        <w:rPr>
          <w:sz w:val="18"/>
        </w:rPr>
        <w:t xml:space="preserve"> przetargowego (znak sprawy ZP/2501/</w:t>
      </w:r>
      <w:r w:rsidR="00034305" w:rsidRPr="0049313F">
        <w:rPr>
          <w:sz w:val="18"/>
        </w:rPr>
        <w:t>85</w:t>
      </w:r>
      <w:r w:rsidR="00247CEE" w:rsidRPr="0049313F">
        <w:rPr>
          <w:sz w:val="18"/>
        </w:rPr>
        <w:t>/2), zwanej dalej SWZ.</w:t>
      </w:r>
    </w:p>
    <w:p w14:paraId="6418A4E3" w14:textId="18C1EA19" w:rsidR="001D1B0A" w:rsidRPr="0049313F" w:rsidRDefault="00463699" w:rsidP="00BA6D0D">
      <w:pPr>
        <w:numPr>
          <w:ilvl w:val="0"/>
          <w:numId w:val="40"/>
        </w:numPr>
        <w:tabs>
          <w:tab w:val="num" w:pos="284"/>
        </w:tabs>
        <w:ind w:right="0" w:hanging="1440"/>
      </w:pPr>
      <w:r w:rsidRPr="0049313F">
        <w:t>Roboty budowlane zostaną wykonane</w:t>
      </w:r>
      <w:r w:rsidR="001D1B0A" w:rsidRPr="0049313F">
        <w:t xml:space="preserve"> w oparciu o: </w:t>
      </w:r>
    </w:p>
    <w:p w14:paraId="207A7B26" w14:textId="1D8060A0" w:rsidR="001D1B0A" w:rsidRPr="0049313F" w:rsidRDefault="001D1B0A" w:rsidP="00BA6D0D">
      <w:pPr>
        <w:numPr>
          <w:ilvl w:val="1"/>
          <w:numId w:val="40"/>
        </w:numPr>
        <w:tabs>
          <w:tab w:val="num" w:pos="709"/>
        </w:tabs>
        <w:ind w:left="709" w:right="0" w:hanging="425"/>
      </w:pPr>
      <w:r w:rsidRPr="0049313F">
        <w:t xml:space="preserve">Program </w:t>
      </w:r>
      <w:proofErr w:type="spellStart"/>
      <w:r w:rsidRPr="0049313F">
        <w:t>Funkcjonalno</w:t>
      </w:r>
      <w:proofErr w:type="spellEnd"/>
      <w:r w:rsidRPr="0049313F">
        <w:t xml:space="preserve"> – Użytkowy</w:t>
      </w:r>
      <w:r w:rsidR="00247CEE" w:rsidRPr="0049313F">
        <w:t xml:space="preserve"> (PFU)</w:t>
      </w:r>
      <w:r w:rsidRPr="0049313F">
        <w:t xml:space="preserve"> dla powołanego zadania inwestycyjnego – załącznik nr 1b do Umowy.</w:t>
      </w:r>
    </w:p>
    <w:p w14:paraId="15D31CC0" w14:textId="77777777" w:rsidR="001D1B0A" w:rsidRPr="0049313F" w:rsidRDefault="001D1B0A" w:rsidP="00BA6D0D">
      <w:pPr>
        <w:numPr>
          <w:ilvl w:val="1"/>
          <w:numId w:val="40"/>
        </w:numPr>
        <w:tabs>
          <w:tab w:val="num" w:pos="709"/>
        </w:tabs>
        <w:ind w:left="709" w:right="0" w:hanging="425"/>
      </w:pPr>
      <w:r w:rsidRPr="0049313F">
        <w:t>Dokumentację projektową oraz specyfikację techniczną wykonania i odbioru robót budowlanych, zatwierdzoną przez Zamawiającego przed rozpoczęciem robót budowlanych.</w:t>
      </w:r>
    </w:p>
    <w:p w14:paraId="5F02B136" w14:textId="219F0C22" w:rsidR="001D1B0A" w:rsidRPr="0049313F" w:rsidRDefault="001D1B0A" w:rsidP="00BA6D0D">
      <w:pPr>
        <w:numPr>
          <w:ilvl w:val="1"/>
          <w:numId w:val="40"/>
        </w:numPr>
        <w:tabs>
          <w:tab w:val="num" w:pos="709"/>
          <w:tab w:val="num" w:pos="1080"/>
        </w:tabs>
        <w:ind w:left="709" w:right="0" w:hanging="425"/>
      </w:pPr>
      <w:r w:rsidRPr="0049313F">
        <w:t>Ofertę Wykonawcy złożoną w postępowaniu przetargowym (znak ZP/2501/30/21).</w:t>
      </w:r>
    </w:p>
    <w:p w14:paraId="05555F0E" w14:textId="41D42DF8" w:rsidR="001D1B0A" w:rsidRPr="0049313F" w:rsidRDefault="001D1B0A" w:rsidP="00BA6D0D">
      <w:pPr>
        <w:numPr>
          <w:ilvl w:val="1"/>
          <w:numId w:val="40"/>
        </w:numPr>
        <w:tabs>
          <w:tab w:val="num" w:pos="709"/>
          <w:tab w:val="num" w:pos="1080"/>
        </w:tabs>
        <w:ind w:left="709" w:right="0" w:hanging="425"/>
      </w:pPr>
      <w:r w:rsidRPr="0049313F">
        <w:t xml:space="preserve">SWZ powołanego </w:t>
      </w:r>
      <w:r w:rsidR="00247CEE" w:rsidRPr="0049313F">
        <w:t xml:space="preserve"> wyżej </w:t>
      </w:r>
      <w:r w:rsidRPr="0049313F">
        <w:t xml:space="preserve">postępowania przetargowego,  </w:t>
      </w:r>
    </w:p>
    <w:p w14:paraId="27DE6881" w14:textId="29607AB6" w:rsidR="00871725" w:rsidRPr="0049313F" w:rsidRDefault="00871725" w:rsidP="00BA6D0D">
      <w:pPr>
        <w:numPr>
          <w:ilvl w:val="0"/>
          <w:numId w:val="44"/>
        </w:numPr>
        <w:ind w:left="709" w:right="0" w:hanging="425"/>
        <w:contextualSpacing/>
      </w:pPr>
      <w:r w:rsidRPr="0049313F">
        <w:t>Treść aktów prawnych właściwych dla przedmiotu i zakresu wykonywanych robót.</w:t>
      </w:r>
    </w:p>
    <w:p w14:paraId="1A5BF163" w14:textId="3D9D8768" w:rsidR="00871725" w:rsidRPr="0049313F" w:rsidRDefault="00871725" w:rsidP="00BA6D0D">
      <w:pPr>
        <w:numPr>
          <w:ilvl w:val="0"/>
          <w:numId w:val="44"/>
        </w:numPr>
        <w:ind w:left="709" w:right="0" w:hanging="425"/>
        <w:contextualSpacing/>
      </w:pPr>
      <w:r w:rsidRPr="0049313F">
        <w:t xml:space="preserve">Harmonogram rzeczowo-finansowy, uzgodniony pomiędzy Stronami (załącznik nr  </w:t>
      </w:r>
      <w:r w:rsidR="00417B86" w:rsidRPr="0049313F">
        <w:t xml:space="preserve">2 </w:t>
      </w:r>
      <w:r w:rsidRPr="0049313F">
        <w:t>do Umowy), zwany dalej Harmonogramem, w ciągu 7 dni roboczych od daty zawarcia Umowy.</w:t>
      </w:r>
    </w:p>
    <w:p w14:paraId="0CFEFE5E" w14:textId="77777777" w:rsidR="00077F42" w:rsidRPr="0049313F" w:rsidRDefault="00871725" w:rsidP="00BA6D0D">
      <w:pPr>
        <w:numPr>
          <w:ilvl w:val="0"/>
          <w:numId w:val="44"/>
        </w:numPr>
        <w:suppressAutoHyphens/>
        <w:ind w:left="709" w:right="-109" w:hanging="425"/>
        <w:contextualSpacing/>
      </w:pPr>
      <w:r w:rsidRPr="0049313F">
        <w:t xml:space="preserve">Inne zobowiązania Wykonawcy, wynikające z Umowy.  </w:t>
      </w:r>
    </w:p>
    <w:p w14:paraId="61E680D2" w14:textId="0BBE8230" w:rsidR="00077F42" w:rsidRPr="0049313F" w:rsidRDefault="00077F42" w:rsidP="00BA6D0D">
      <w:pPr>
        <w:numPr>
          <w:ilvl w:val="0"/>
          <w:numId w:val="47"/>
        </w:numPr>
        <w:tabs>
          <w:tab w:val="clear" w:pos="1440"/>
          <w:tab w:val="num" w:pos="426"/>
        </w:tabs>
        <w:ind w:left="284" w:right="0" w:hanging="284"/>
      </w:pPr>
      <w:r w:rsidRPr="0049313F">
        <w:t>W zakresie zadania, o który mowa w ust. 1, pkt 1.1 Wykonawca zobowiązany jest do:</w:t>
      </w:r>
    </w:p>
    <w:p w14:paraId="62E8E23C" w14:textId="21F1EE1A" w:rsidR="00077F42" w:rsidRPr="0049313F" w:rsidRDefault="00077F42" w:rsidP="00BA6D0D">
      <w:pPr>
        <w:numPr>
          <w:ilvl w:val="0"/>
          <w:numId w:val="46"/>
        </w:numPr>
        <w:tabs>
          <w:tab w:val="num" w:pos="360"/>
        </w:tabs>
        <w:ind w:left="709" w:right="0" w:hanging="425"/>
        <w:jc w:val="both"/>
      </w:pPr>
      <w:r w:rsidRPr="0049313F">
        <w:t>Uzgadniania z Zamawiającym projektowanych rozwiązań (funkcjonalnych oraz techniczno-instalacyjnych).</w:t>
      </w:r>
    </w:p>
    <w:p w14:paraId="1B3C11DC" w14:textId="3E17D265" w:rsidR="00077F42" w:rsidRPr="0049313F" w:rsidRDefault="00077F42" w:rsidP="00BA6D0D">
      <w:pPr>
        <w:numPr>
          <w:ilvl w:val="0"/>
          <w:numId w:val="46"/>
        </w:numPr>
        <w:tabs>
          <w:tab w:val="num" w:pos="360"/>
        </w:tabs>
        <w:ind w:left="709" w:right="0" w:hanging="425"/>
        <w:jc w:val="both"/>
      </w:pPr>
      <w:r w:rsidRPr="0049313F">
        <w:lastRenderedPageBreak/>
        <w:t xml:space="preserve">Konsultowania z Zamawiającym,  na każdym etapie projektowania, zastosowania rozwiązań mających istotny wpływ na wysokość kosztów inwestycji </w:t>
      </w:r>
    </w:p>
    <w:p w14:paraId="2B2D79D7" w14:textId="45748676" w:rsidR="00077F42" w:rsidRPr="0049313F" w:rsidRDefault="00077F42" w:rsidP="00BA6D0D">
      <w:pPr>
        <w:numPr>
          <w:ilvl w:val="0"/>
          <w:numId w:val="46"/>
        </w:numPr>
        <w:tabs>
          <w:tab w:val="num" w:pos="360"/>
        </w:tabs>
        <w:ind w:left="709" w:right="0" w:hanging="425"/>
        <w:jc w:val="both"/>
      </w:pPr>
      <w:r w:rsidRPr="0049313F">
        <w:t>Stosowania w projekcie rozwiązań zapewniających optymalizację kosztów inwestycji , pod warunkiem  zapewnienia materiałów i urządzeń  właściwej jakości .</w:t>
      </w:r>
    </w:p>
    <w:p w14:paraId="0AA802FA" w14:textId="078707AC" w:rsidR="00077F42" w:rsidRPr="0049313F" w:rsidRDefault="00077F42" w:rsidP="00BA6D0D">
      <w:pPr>
        <w:numPr>
          <w:ilvl w:val="0"/>
          <w:numId w:val="46"/>
        </w:numPr>
        <w:tabs>
          <w:tab w:val="num" w:pos="360"/>
        </w:tabs>
        <w:ind w:left="709" w:right="0" w:hanging="425"/>
        <w:rPr>
          <w:snapToGrid w:val="0"/>
          <w:color w:val="000000"/>
        </w:rPr>
      </w:pPr>
      <w:r w:rsidRPr="0049313F">
        <w:t xml:space="preserve">Stosowania przy uzgodnieniach i konsultacjach, o których mowa w pkt 3.1 i 3.2 formy pisemnej. </w:t>
      </w:r>
    </w:p>
    <w:p w14:paraId="6A86EA70" w14:textId="77777777" w:rsidR="00077F42" w:rsidRPr="0049313F" w:rsidRDefault="00077F42" w:rsidP="00BA6D0D">
      <w:pPr>
        <w:numPr>
          <w:ilvl w:val="0"/>
          <w:numId w:val="46"/>
        </w:numPr>
        <w:tabs>
          <w:tab w:val="num" w:pos="360"/>
        </w:tabs>
        <w:ind w:left="709" w:right="0" w:hanging="425"/>
        <w:rPr>
          <w:snapToGrid w:val="0"/>
          <w:color w:val="000000"/>
        </w:rPr>
      </w:pPr>
      <w:r w:rsidRPr="0049313F">
        <w:rPr>
          <w:snapToGrid w:val="0"/>
          <w:color w:val="000000"/>
        </w:rPr>
        <w:t>uzyskania wymaganych opinii, uzgodnień i sprawdzeń rozwiązań projektowych w zakresie wynikającym z przepisów lub potrzeb.</w:t>
      </w:r>
    </w:p>
    <w:p w14:paraId="54DCBEAD" w14:textId="7DB0814C" w:rsidR="00077F42" w:rsidRPr="0049313F" w:rsidRDefault="00077F42" w:rsidP="00BA6D0D">
      <w:pPr>
        <w:numPr>
          <w:ilvl w:val="0"/>
          <w:numId w:val="46"/>
        </w:numPr>
        <w:tabs>
          <w:tab w:val="num" w:pos="360"/>
        </w:tabs>
        <w:ind w:left="709" w:right="0" w:hanging="425"/>
      </w:pPr>
      <w:r w:rsidRPr="0049313F">
        <w:rPr>
          <w:snapToGrid w:val="0"/>
          <w:color w:val="000000"/>
        </w:rPr>
        <w:t>Zaopatrzenia Dokumentacji  lub jej części w wykaz opracowań oraz pisemne oświadczenie, że dostarczona   Dokumentacja jest wykonana zgodnie z obowiązującymi przepisami oraz normami,  i że zostaje wydana w stanie zupełnym (kompletna punktu widzenia celu, któremu ma służyć).</w:t>
      </w:r>
    </w:p>
    <w:p w14:paraId="338BD395" w14:textId="77777777" w:rsidR="00077F42" w:rsidRPr="0049313F" w:rsidRDefault="00077F42" w:rsidP="00BA6D0D">
      <w:pPr>
        <w:numPr>
          <w:ilvl w:val="0"/>
          <w:numId w:val="46"/>
        </w:numPr>
        <w:tabs>
          <w:tab w:val="num" w:pos="360"/>
        </w:tabs>
        <w:ind w:left="709" w:right="0" w:hanging="425"/>
        <w:jc w:val="both"/>
      </w:pPr>
      <w:r w:rsidRPr="0049313F">
        <w:t>przedłożenia Zamawiającemu na jego pisemne żądanie zgłoszone w każdym czasie trwania Umowy, wszelkich dokumentów, materiałów i informacji potrzebnych mu do oceny prawidłowości wykonania Umowy;</w:t>
      </w:r>
    </w:p>
    <w:p w14:paraId="1ABE2417" w14:textId="77777777" w:rsidR="001D1B0A" w:rsidRPr="0049313F" w:rsidRDefault="001D1B0A" w:rsidP="00BA6D0D">
      <w:pPr>
        <w:widowControl w:val="0"/>
        <w:numPr>
          <w:ilvl w:val="0"/>
          <w:numId w:val="48"/>
        </w:numPr>
        <w:shd w:val="clear" w:color="auto" w:fill="FFFFFF"/>
        <w:tabs>
          <w:tab w:val="clear" w:pos="1440"/>
        </w:tabs>
        <w:ind w:left="284" w:right="0" w:hanging="284"/>
        <w:jc w:val="both"/>
      </w:pPr>
      <w:r w:rsidRPr="0049313F">
        <w:t>Zamawiający zleca, a Wykonawca przyjmuje do wykonania przedmiot Umowy.</w:t>
      </w:r>
    </w:p>
    <w:p w14:paraId="2BD33793" w14:textId="4DA2424E" w:rsidR="00A633EA" w:rsidRPr="0049313F" w:rsidRDefault="00A633EA" w:rsidP="00BA6D0D">
      <w:pPr>
        <w:pStyle w:val="Akapitzlist"/>
        <w:numPr>
          <w:ilvl w:val="0"/>
          <w:numId w:val="48"/>
        </w:numPr>
        <w:ind w:left="284" w:hanging="284"/>
        <w:contextualSpacing/>
        <w:rPr>
          <w:bCs/>
          <w:sz w:val="18"/>
        </w:rPr>
      </w:pPr>
      <w:r w:rsidRPr="0049313F">
        <w:rPr>
          <w:bCs/>
          <w:sz w:val="18"/>
        </w:rPr>
        <w:t xml:space="preserve">Wykonawca sporządzi i przekaże Zamawiającemu, przed odbiorem końcowym, dokumentację powykonawczą Dokumentacja musi zawierać min. aktualne certyfikaty i atesty na wbudowane materiały i urządzenia, dokumentacje techniczno-ruchowe, instrukcje obsługi urządzeń, karty gwarancyjne urządzeń, </w:t>
      </w:r>
      <w:r w:rsidR="00293A5B" w:rsidRPr="0049313F">
        <w:rPr>
          <w:bCs/>
          <w:sz w:val="18"/>
        </w:rPr>
        <w:t>wykaz i harmonogram przeglądów i konserwacji</w:t>
      </w:r>
      <w:r w:rsidR="006F0F59" w:rsidRPr="0049313F">
        <w:rPr>
          <w:bCs/>
          <w:sz w:val="18"/>
        </w:rPr>
        <w:t xml:space="preserve">, </w:t>
      </w:r>
      <w:r w:rsidRPr="0049313F">
        <w:rPr>
          <w:bCs/>
          <w:sz w:val="18"/>
        </w:rPr>
        <w:t xml:space="preserve">mapę powykonawczą elementów wchodzących w skład modernizacji w celu </w:t>
      </w:r>
      <w:r w:rsidRPr="0049313F">
        <w:rPr>
          <w:sz w:val="18"/>
        </w:rPr>
        <w:t>prawidłowego odbioru wykonania przedmiotu zamówienia. Dokumentacja po zakończonym odbiorze będzie stanowiła dokumentacje eksploatacyjną.</w:t>
      </w:r>
    </w:p>
    <w:p w14:paraId="6107C4DD" w14:textId="2B497A59" w:rsidR="00A633EA" w:rsidRPr="0049313F" w:rsidRDefault="00A633EA" w:rsidP="00BA6D0D">
      <w:pPr>
        <w:pStyle w:val="Akapitzlist"/>
        <w:numPr>
          <w:ilvl w:val="0"/>
          <w:numId w:val="48"/>
        </w:numPr>
        <w:ind w:left="284" w:hanging="284"/>
        <w:contextualSpacing/>
        <w:rPr>
          <w:bCs/>
          <w:sz w:val="18"/>
        </w:rPr>
      </w:pPr>
      <w:r w:rsidRPr="0049313F">
        <w:rPr>
          <w:sz w:val="18"/>
        </w:rPr>
        <w:t xml:space="preserve">Wykonawca oświadcza, że w ramach wynagrodzenia </w:t>
      </w:r>
      <w:r w:rsidR="006F0F59" w:rsidRPr="0049313F">
        <w:rPr>
          <w:sz w:val="18"/>
        </w:rPr>
        <w:t xml:space="preserve">ryczałtowego </w:t>
      </w:r>
      <w:r w:rsidR="00DE1CEB" w:rsidRPr="0049313F">
        <w:rPr>
          <w:sz w:val="18"/>
        </w:rPr>
        <w:t xml:space="preserve">określonego w załączniku nr </w:t>
      </w:r>
      <w:r w:rsidR="00EC2CCE" w:rsidRPr="0049313F">
        <w:rPr>
          <w:sz w:val="18"/>
        </w:rPr>
        <w:t>1</w:t>
      </w:r>
      <w:r w:rsidR="00DE1CEB" w:rsidRPr="0049313F">
        <w:rPr>
          <w:sz w:val="18"/>
        </w:rPr>
        <w:t xml:space="preserve"> do Umowy</w:t>
      </w:r>
      <w:r w:rsidRPr="0049313F">
        <w:rPr>
          <w:sz w:val="18"/>
        </w:rPr>
        <w:t xml:space="preserve"> skalkulował wszystkie  koszty (nawet </w:t>
      </w:r>
      <w:r w:rsidR="00612AB5" w:rsidRPr="0049313F">
        <w:rPr>
          <w:sz w:val="18"/>
        </w:rPr>
        <w:t>te, które nie zostały wprost określone w dokumentacji projektowej, kosztorysach przedmiarowych i ofertowym</w:t>
      </w:r>
      <w:r w:rsidRPr="0049313F">
        <w:rPr>
          <w:sz w:val="18"/>
        </w:rPr>
        <w:t xml:space="preserve">, poniesienie </w:t>
      </w:r>
      <w:r w:rsidR="00612AB5" w:rsidRPr="0049313F">
        <w:rPr>
          <w:sz w:val="18"/>
        </w:rPr>
        <w:t xml:space="preserve">których </w:t>
      </w:r>
      <w:r w:rsidRPr="0049313F">
        <w:rPr>
          <w:sz w:val="18"/>
        </w:rPr>
        <w:t xml:space="preserve">jest niezbędne do właściwego wykonania zamówienia, </w:t>
      </w:r>
      <w:r w:rsidR="00612AB5" w:rsidRPr="0049313F">
        <w:rPr>
          <w:sz w:val="18"/>
        </w:rPr>
        <w:t>co Wykonawca mógł  przewidzieć w chwili składania oferty w postępowaniu przetargowym</w:t>
      </w:r>
    </w:p>
    <w:p w14:paraId="0218308D" w14:textId="77777777" w:rsidR="00A633EA" w:rsidRPr="0049313F" w:rsidRDefault="00612AB5" w:rsidP="00BA6D0D">
      <w:pPr>
        <w:pStyle w:val="Akapitzlist"/>
        <w:widowControl w:val="0"/>
        <w:numPr>
          <w:ilvl w:val="0"/>
          <w:numId w:val="48"/>
        </w:numPr>
        <w:shd w:val="clear" w:color="auto" w:fill="FFFFFF"/>
        <w:ind w:left="284" w:hanging="284"/>
        <w:contextualSpacing/>
        <w:jc w:val="both"/>
        <w:rPr>
          <w:sz w:val="18"/>
        </w:rPr>
      </w:pPr>
      <w:r w:rsidRPr="0049313F">
        <w:rPr>
          <w:sz w:val="18"/>
        </w:rPr>
        <w:t xml:space="preserve">Wszystkie roboty zostaną wykonane w oparciu o materiały </w:t>
      </w:r>
      <w:r w:rsidR="00A633EA" w:rsidRPr="0049313F">
        <w:rPr>
          <w:sz w:val="18"/>
        </w:rPr>
        <w:t xml:space="preserve"> </w:t>
      </w:r>
      <w:r w:rsidRPr="0049313F">
        <w:rPr>
          <w:sz w:val="18"/>
        </w:rPr>
        <w:t xml:space="preserve">własne </w:t>
      </w:r>
      <w:r w:rsidR="00A633EA" w:rsidRPr="0049313F">
        <w:rPr>
          <w:sz w:val="18"/>
        </w:rPr>
        <w:t>Wykonawc</w:t>
      </w:r>
      <w:r w:rsidRPr="0049313F">
        <w:rPr>
          <w:sz w:val="18"/>
        </w:rPr>
        <w:t xml:space="preserve">y, </w:t>
      </w:r>
      <w:r w:rsidR="00A633EA" w:rsidRPr="0049313F">
        <w:rPr>
          <w:sz w:val="18"/>
        </w:rPr>
        <w:t>odpowiada</w:t>
      </w:r>
      <w:r w:rsidRPr="0049313F">
        <w:rPr>
          <w:sz w:val="18"/>
        </w:rPr>
        <w:t>jące</w:t>
      </w:r>
      <w:r w:rsidR="00A633EA" w:rsidRPr="0049313F">
        <w:rPr>
          <w:sz w:val="18"/>
        </w:rPr>
        <w:t xml:space="preserve"> co do jakości wymogom wyrobów dopuszczonych do obrotu i stosowania. </w:t>
      </w:r>
    </w:p>
    <w:p w14:paraId="750B31AA" w14:textId="77777777" w:rsidR="00A633EA" w:rsidRPr="0049313F" w:rsidRDefault="00A633EA" w:rsidP="00BA6D0D">
      <w:pPr>
        <w:pStyle w:val="Akapitzlist"/>
        <w:widowControl w:val="0"/>
        <w:numPr>
          <w:ilvl w:val="0"/>
          <w:numId w:val="48"/>
        </w:numPr>
        <w:shd w:val="clear" w:color="auto" w:fill="FFFFFF"/>
        <w:ind w:left="284" w:hanging="284"/>
        <w:contextualSpacing/>
        <w:jc w:val="both"/>
        <w:rPr>
          <w:sz w:val="18"/>
        </w:rPr>
      </w:pPr>
      <w:r w:rsidRPr="0049313F">
        <w:rPr>
          <w:sz w:val="18"/>
        </w:rPr>
        <w:t>Zamawiający ma prawo żądać sprawdzenia jakości materiałów używanych do budowy, jak również przedstawienia wyników tych badań.</w:t>
      </w:r>
    </w:p>
    <w:p w14:paraId="6143B7AB" w14:textId="6F2E845B" w:rsidR="006F0F59" w:rsidRPr="0049313F" w:rsidRDefault="006F0F59" w:rsidP="006F0F59">
      <w:pPr>
        <w:shd w:val="clear" w:color="auto" w:fill="FFFFFF"/>
        <w:tabs>
          <w:tab w:val="left" w:pos="9350"/>
        </w:tabs>
        <w:ind w:left="0" w:right="-10"/>
        <w:jc w:val="center"/>
        <w:rPr>
          <w:bCs/>
          <w:spacing w:val="-6"/>
        </w:rPr>
      </w:pPr>
      <w:r w:rsidRPr="0049313F">
        <w:rPr>
          <w:bCs/>
          <w:spacing w:val="-6"/>
        </w:rPr>
        <w:t>§ 3</w:t>
      </w:r>
    </w:p>
    <w:p w14:paraId="7DEA01FF" w14:textId="0B7C5555" w:rsidR="006F0F59" w:rsidRPr="0049313F" w:rsidRDefault="006F0F59" w:rsidP="006F0F59">
      <w:pPr>
        <w:shd w:val="clear" w:color="auto" w:fill="FFFFFF"/>
        <w:tabs>
          <w:tab w:val="left" w:pos="9350"/>
        </w:tabs>
        <w:ind w:left="0" w:right="-10"/>
        <w:jc w:val="center"/>
        <w:rPr>
          <w:bCs/>
        </w:rPr>
      </w:pPr>
      <w:r w:rsidRPr="0049313F">
        <w:rPr>
          <w:bCs/>
        </w:rPr>
        <w:t xml:space="preserve">ODBIÓR DOKUMENTACJI PROJEKTOWEJ ORAZ SPECYFIKACJI TECHNICZNEJ </w:t>
      </w:r>
      <w:r w:rsidR="007D4F98" w:rsidRPr="0049313F">
        <w:rPr>
          <w:bCs/>
        </w:rPr>
        <w:t>i KOSZTOWEJ</w:t>
      </w:r>
    </w:p>
    <w:p w14:paraId="155B7C8A" w14:textId="77777777" w:rsidR="006F0F59" w:rsidRPr="0049313F" w:rsidRDefault="006F0F59" w:rsidP="006F0F59">
      <w:pPr>
        <w:shd w:val="clear" w:color="auto" w:fill="FFFFFF"/>
        <w:tabs>
          <w:tab w:val="left" w:pos="9350"/>
        </w:tabs>
        <w:ind w:left="0" w:right="-10"/>
        <w:jc w:val="center"/>
        <w:rPr>
          <w:bCs/>
          <w:spacing w:val="-6"/>
        </w:rPr>
      </w:pPr>
      <w:r w:rsidRPr="0049313F">
        <w:rPr>
          <w:bCs/>
        </w:rPr>
        <w:t>WYKONANIA I ODBIORU ROBÓT BUDOWLANYCH</w:t>
      </w:r>
    </w:p>
    <w:p w14:paraId="6CDE0A54" w14:textId="648E5408" w:rsidR="00375111" w:rsidRPr="0049313F" w:rsidRDefault="00715096" w:rsidP="00BA6D0D">
      <w:pPr>
        <w:numPr>
          <w:ilvl w:val="0"/>
          <w:numId w:val="49"/>
        </w:numPr>
        <w:ind w:left="426" w:right="0" w:hanging="426"/>
      </w:pPr>
      <w:r w:rsidRPr="0049313F">
        <w:t xml:space="preserve">Wykonawca </w:t>
      </w:r>
      <w:r w:rsidR="00375111" w:rsidRPr="0049313F">
        <w:t xml:space="preserve">przedłoży Zamawiającemu, w celu weryfikacji i zatwierdzenia, komplet wykonanej  Dokumentacji, wraz z  pisemnym oświadczeniem Wykonawcy, że Dokumentacja jest wykonana zgodnie z Umową i kompletna z punktu widzenia celu, któremu ma służyć. Przekazanie Dokumentacji i oświadczenia nastąpi protokołem przekazania, podpisanym przez osoby wymienione w § </w:t>
      </w:r>
      <w:r w:rsidRPr="0049313F">
        <w:t>9</w:t>
      </w:r>
      <w:r w:rsidR="003C3196" w:rsidRPr="0049313F">
        <w:t>.</w:t>
      </w:r>
    </w:p>
    <w:p w14:paraId="1D3F18A7" w14:textId="7E340480" w:rsidR="00375111" w:rsidRPr="0049313F" w:rsidRDefault="00375111" w:rsidP="00BA6D0D">
      <w:pPr>
        <w:numPr>
          <w:ilvl w:val="0"/>
          <w:numId w:val="49"/>
        </w:numPr>
        <w:ind w:left="426" w:right="0" w:hanging="426"/>
      </w:pPr>
      <w:r w:rsidRPr="0049313F">
        <w:t xml:space="preserve">W ciągu </w:t>
      </w:r>
      <w:r w:rsidR="003C3196" w:rsidRPr="0049313F">
        <w:t>7</w:t>
      </w:r>
      <w:r w:rsidRPr="0049313F">
        <w:t xml:space="preserve"> dni </w:t>
      </w:r>
      <w:r w:rsidR="00715096" w:rsidRPr="0049313F">
        <w:t xml:space="preserve">roboczych </w:t>
      </w:r>
      <w:r w:rsidRPr="0049313F">
        <w:t xml:space="preserve">od daty </w:t>
      </w:r>
      <w:r w:rsidR="00D965D8" w:rsidRPr="0049313F">
        <w:t>otrzymania</w:t>
      </w:r>
      <w:r w:rsidRPr="0049313F">
        <w:t xml:space="preserve"> Dokumentacji, Zamawiający wniesie na piśmie swoje zastrzeżenia i wezwie Wykonawcę do wprowadzenia zmian lub poprawek do Dokumentacji w terminie do 7 dni </w:t>
      </w:r>
      <w:r w:rsidR="00715096" w:rsidRPr="0049313F">
        <w:t xml:space="preserve">roboczych </w:t>
      </w:r>
      <w:r w:rsidRPr="0049313F">
        <w:t>od daty przekazania wezwania</w:t>
      </w:r>
      <w:r w:rsidR="003C3196" w:rsidRPr="0049313F">
        <w:t xml:space="preserve">, przy czym termin ten wyznacza </w:t>
      </w:r>
      <w:r w:rsidR="00D965D8" w:rsidRPr="0049313F">
        <w:t>jednocześnie datę podpisania</w:t>
      </w:r>
      <w:r w:rsidR="003C3196" w:rsidRPr="0049313F">
        <w:t xml:space="preserve"> </w:t>
      </w:r>
      <w:r w:rsidR="00D965D8" w:rsidRPr="0049313F">
        <w:t>protokołu przekazania Dokumentacji, po poprawkach.</w:t>
      </w:r>
    </w:p>
    <w:p w14:paraId="18A173F2" w14:textId="17762397" w:rsidR="00375111" w:rsidRPr="0049313F" w:rsidRDefault="00375111" w:rsidP="00BA6D0D">
      <w:pPr>
        <w:numPr>
          <w:ilvl w:val="0"/>
          <w:numId w:val="49"/>
        </w:numPr>
        <w:ind w:left="426" w:right="0" w:hanging="426"/>
      </w:pPr>
      <w:r w:rsidRPr="0049313F">
        <w:t xml:space="preserve">Jeśli Zamawiający nie złoży zastrzeżeń, o których  mowa w ust. </w:t>
      </w:r>
      <w:r w:rsidR="00715096" w:rsidRPr="0049313F">
        <w:t xml:space="preserve">2 </w:t>
      </w:r>
      <w:r w:rsidRPr="0049313F">
        <w:t xml:space="preserve">lub nie wniesie uwag do zmian wprowadzonych na jego żądanie, Wykonawca będzie uprawniony do przedstawienia Zamawiającemu w celu podpisania końcowego protokołu </w:t>
      </w:r>
      <w:r w:rsidR="00D965D8" w:rsidRPr="0049313F">
        <w:t>przekazania</w:t>
      </w:r>
      <w:r w:rsidRPr="0049313F">
        <w:t>, o którym mowa w ust. 1 oraz do wystawienia faktury VAT.</w:t>
      </w:r>
    </w:p>
    <w:p w14:paraId="04E9C403" w14:textId="22B70AB4" w:rsidR="00375111" w:rsidRPr="0049313F" w:rsidRDefault="00375111" w:rsidP="00BA6D0D">
      <w:pPr>
        <w:numPr>
          <w:ilvl w:val="0"/>
          <w:numId w:val="49"/>
        </w:numPr>
        <w:ind w:left="426" w:right="0" w:hanging="426"/>
      </w:pPr>
      <w:r w:rsidRPr="0049313F">
        <w:t xml:space="preserve">Zamawiający nie może odmówić podpisania protokołu </w:t>
      </w:r>
      <w:r w:rsidR="00D965D8" w:rsidRPr="0049313F">
        <w:t>przekazania</w:t>
      </w:r>
      <w:r w:rsidRPr="0049313F">
        <w:t xml:space="preserve">, jeśli nie wzniósł zastrzeżeń lub uwag, o których mowa w ust. </w:t>
      </w:r>
      <w:r w:rsidR="00715096" w:rsidRPr="0049313F">
        <w:t>2</w:t>
      </w:r>
      <w:r w:rsidRPr="0049313F">
        <w:t>.</w:t>
      </w:r>
    </w:p>
    <w:p w14:paraId="17116A4E" w14:textId="4697FA81" w:rsidR="00375111" w:rsidRPr="0049313F" w:rsidRDefault="00375111" w:rsidP="00BA6D0D">
      <w:pPr>
        <w:numPr>
          <w:ilvl w:val="0"/>
          <w:numId w:val="49"/>
        </w:numPr>
        <w:ind w:left="426" w:right="0" w:hanging="426"/>
      </w:pPr>
      <w:r w:rsidRPr="0049313F">
        <w:t xml:space="preserve">Jeśli do upływu terminu określonego w ust. </w:t>
      </w:r>
      <w:r w:rsidR="003C3196" w:rsidRPr="0049313F">
        <w:t>2</w:t>
      </w:r>
      <w:r w:rsidRPr="0049313F">
        <w:t xml:space="preserve"> protokół </w:t>
      </w:r>
      <w:r w:rsidR="00D965D8" w:rsidRPr="0049313F">
        <w:t>przekazania</w:t>
      </w:r>
      <w:r w:rsidRPr="0049313F">
        <w:t xml:space="preserve"> nie zostanie podpisany przez Strony, z przyczyn leżących po stronie Wykonawcy, Zamawiający może skorzystać z prawa do:</w:t>
      </w:r>
    </w:p>
    <w:p w14:paraId="1227E331" w14:textId="3520A201" w:rsidR="00375111" w:rsidRPr="0049313F" w:rsidRDefault="00375111" w:rsidP="00BA6D0D">
      <w:pPr>
        <w:numPr>
          <w:ilvl w:val="0"/>
          <w:numId w:val="50"/>
        </w:numPr>
        <w:ind w:right="0"/>
      </w:pPr>
      <w:r w:rsidRPr="0049313F">
        <w:t xml:space="preserve">Wyznaczenia Wykonawcy dodatkowego terminu na </w:t>
      </w:r>
      <w:r w:rsidR="00D965D8" w:rsidRPr="0049313F">
        <w:t xml:space="preserve">przekazanie Dokumentacji, nie </w:t>
      </w:r>
      <w:r w:rsidRPr="0049313F">
        <w:t xml:space="preserve"> dłuższego jednak niż </w:t>
      </w:r>
      <w:r w:rsidR="00D965D8" w:rsidRPr="0049313F">
        <w:t>7 dni roboczych</w:t>
      </w:r>
      <w:r w:rsidRPr="0049313F">
        <w:t xml:space="preserve"> od daty skierowania do Wykonawcy pisemnego wezwania.</w:t>
      </w:r>
    </w:p>
    <w:p w14:paraId="1F4392C3" w14:textId="05271B2F" w:rsidR="00375111" w:rsidRPr="0049313F" w:rsidRDefault="00375111" w:rsidP="00BA6D0D">
      <w:pPr>
        <w:numPr>
          <w:ilvl w:val="0"/>
          <w:numId w:val="50"/>
        </w:numPr>
        <w:ind w:right="0"/>
      </w:pPr>
      <w:r w:rsidRPr="0049313F">
        <w:t xml:space="preserve">Odstąpienia od Umowy, jeśli  Wykonawca nie dotrzyma terminu określonego w pkt. </w:t>
      </w:r>
      <w:r w:rsidR="00D965D8" w:rsidRPr="0049313F">
        <w:t>5</w:t>
      </w:r>
      <w:r w:rsidRPr="0049313F">
        <w:t>.1.</w:t>
      </w:r>
    </w:p>
    <w:p w14:paraId="6BBB7FFC" w14:textId="77777777" w:rsidR="00D965D8" w:rsidRPr="0049313F" w:rsidRDefault="00D965D8" w:rsidP="00BA6D0D">
      <w:pPr>
        <w:pStyle w:val="Akapitzlist"/>
        <w:widowControl w:val="0"/>
        <w:numPr>
          <w:ilvl w:val="0"/>
          <w:numId w:val="51"/>
        </w:numPr>
        <w:autoSpaceDE w:val="0"/>
        <w:autoSpaceDN w:val="0"/>
        <w:adjustRightInd w:val="0"/>
        <w:rPr>
          <w:vanish/>
          <w:sz w:val="18"/>
          <w:lang w:eastAsia="ar-SA"/>
        </w:rPr>
      </w:pPr>
    </w:p>
    <w:p w14:paraId="48135641" w14:textId="77777777" w:rsidR="00D965D8" w:rsidRPr="0049313F" w:rsidRDefault="00D965D8" w:rsidP="00BA6D0D">
      <w:pPr>
        <w:pStyle w:val="Akapitzlist"/>
        <w:widowControl w:val="0"/>
        <w:numPr>
          <w:ilvl w:val="0"/>
          <w:numId w:val="51"/>
        </w:numPr>
        <w:autoSpaceDE w:val="0"/>
        <w:autoSpaceDN w:val="0"/>
        <w:adjustRightInd w:val="0"/>
        <w:rPr>
          <w:vanish/>
          <w:sz w:val="18"/>
          <w:lang w:eastAsia="ar-SA"/>
        </w:rPr>
      </w:pPr>
    </w:p>
    <w:p w14:paraId="559D26F9" w14:textId="77777777" w:rsidR="00D965D8" w:rsidRPr="0049313F" w:rsidRDefault="00D965D8" w:rsidP="00BA6D0D">
      <w:pPr>
        <w:pStyle w:val="Akapitzlist"/>
        <w:widowControl w:val="0"/>
        <w:numPr>
          <w:ilvl w:val="0"/>
          <w:numId w:val="51"/>
        </w:numPr>
        <w:autoSpaceDE w:val="0"/>
        <w:autoSpaceDN w:val="0"/>
        <w:adjustRightInd w:val="0"/>
        <w:rPr>
          <w:vanish/>
          <w:sz w:val="18"/>
          <w:lang w:eastAsia="ar-SA"/>
        </w:rPr>
      </w:pPr>
    </w:p>
    <w:p w14:paraId="08D58C91" w14:textId="77777777" w:rsidR="00D965D8" w:rsidRPr="0049313F" w:rsidRDefault="00D965D8" w:rsidP="00BA6D0D">
      <w:pPr>
        <w:pStyle w:val="Akapitzlist"/>
        <w:widowControl w:val="0"/>
        <w:numPr>
          <w:ilvl w:val="0"/>
          <w:numId w:val="51"/>
        </w:numPr>
        <w:autoSpaceDE w:val="0"/>
        <w:autoSpaceDN w:val="0"/>
        <w:adjustRightInd w:val="0"/>
        <w:rPr>
          <w:vanish/>
          <w:sz w:val="18"/>
          <w:lang w:eastAsia="ar-SA"/>
        </w:rPr>
      </w:pPr>
    </w:p>
    <w:p w14:paraId="1DD8B863" w14:textId="77777777" w:rsidR="00D965D8" w:rsidRPr="0049313F" w:rsidRDefault="00D965D8" w:rsidP="00BA6D0D">
      <w:pPr>
        <w:pStyle w:val="Akapitzlist"/>
        <w:widowControl w:val="0"/>
        <w:numPr>
          <w:ilvl w:val="0"/>
          <w:numId w:val="51"/>
        </w:numPr>
        <w:autoSpaceDE w:val="0"/>
        <w:autoSpaceDN w:val="0"/>
        <w:adjustRightInd w:val="0"/>
        <w:rPr>
          <w:vanish/>
          <w:sz w:val="18"/>
          <w:lang w:eastAsia="ar-SA"/>
        </w:rPr>
      </w:pPr>
    </w:p>
    <w:p w14:paraId="71C578FF" w14:textId="0E9E0493" w:rsidR="006F0F59" w:rsidRPr="0049313F" w:rsidRDefault="006F0F59" w:rsidP="00BA6D0D">
      <w:pPr>
        <w:pStyle w:val="Akapitzlist"/>
        <w:widowControl w:val="0"/>
        <w:numPr>
          <w:ilvl w:val="0"/>
          <w:numId w:val="51"/>
        </w:numPr>
        <w:autoSpaceDE w:val="0"/>
        <w:autoSpaceDN w:val="0"/>
        <w:adjustRightInd w:val="0"/>
        <w:ind w:left="426" w:hanging="426"/>
        <w:rPr>
          <w:sz w:val="18"/>
          <w:lang w:eastAsia="ar-SA"/>
        </w:rPr>
      </w:pPr>
      <w:r w:rsidRPr="0049313F">
        <w:rPr>
          <w:sz w:val="18"/>
          <w:lang w:eastAsia="ar-SA"/>
        </w:rPr>
        <w:t xml:space="preserve">Wykonawca oświadcza, że przysługują mu wyłączne i nieograniczone autorskie prawa majątkowe, które nie naruszają i nie będą naruszać praw autorskich osób trzecich, do </w:t>
      </w:r>
      <w:r w:rsidR="00034305" w:rsidRPr="0049313F">
        <w:rPr>
          <w:sz w:val="18"/>
          <w:lang w:eastAsia="ar-SA"/>
        </w:rPr>
        <w:t>D</w:t>
      </w:r>
      <w:r w:rsidRPr="0049313F">
        <w:rPr>
          <w:sz w:val="18"/>
          <w:lang w:eastAsia="ar-SA"/>
        </w:rPr>
        <w:t>okumentacji dostarczon</w:t>
      </w:r>
      <w:r w:rsidR="00463699" w:rsidRPr="0049313F">
        <w:rPr>
          <w:sz w:val="18"/>
          <w:lang w:eastAsia="ar-SA"/>
        </w:rPr>
        <w:t>ej</w:t>
      </w:r>
      <w:r w:rsidRPr="0049313F">
        <w:rPr>
          <w:sz w:val="18"/>
          <w:lang w:eastAsia="ar-SA"/>
        </w:rPr>
        <w:t xml:space="preserve"> Zamawiającemu przez Wykonawcę oraz, że nie udzielił żadnych licencji na korzystanie z </w:t>
      </w:r>
      <w:r w:rsidR="00034305" w:rsidRPr="0049313F">
        <w:rPr>
          <w:sz w:val="18"/>
          <w:lang w:eastAsia="ar-SA"/>
        </w:rPr>
        <w:t>D</w:t>
      </w:r>
      <w:r w:rsidR="00463699" w:rsidRPr="0049313F">
        <w:rPr>
          <w:sz w:val="18"/>
          <w:lang w:eastAsia="ar-SA"/>
        </w:rPr>
        <w:t>okumentacji</w:t>
      </w:r>
      <w:r w:rsidRPr="0049313F">
        <w:rPr>
          <w:sz w:val="18"/>
          <w:lang w:eastAsia="ar-SA"/>
        </w:rPr>
        <w:t>.</w:t>
      </w:r>
    </w:p>
    <w:p w14:paraId="3FBFB7B0" w14:textId="553519C1" w:rsidR="006F0F59" w:rsidRPr="0049313F" w:rsidRDefault="006F0F59" w:rsidP="00BA6D0D">
      <w:pPr>
        <w:pStyle w:val="Akapitzlist"/>
        <w:widowControl w:val="0"/>
        <w:numPr>
          <w:ilvl w:val="0"/>
          <w:numId w:val="51"/>
        </w:numPr>
        <w:autoSpaceDE w:val="0"/>
        <w:autoSpaceDN w:val="0"/>
        <w:adjustRightInd w:val="0"/>
        <w:ind w:left="426" w:hanging="426"/>
        <w:rPr>
          <w:sz w:val="18"/>
          <w:lang w:eastAsia="ar-SA"/>
        </w:rPr>
      </w:pPr>
      <w:r w:rsidRPr="0049313F">
        <w:rPr>
          <w:sz w:val="18"/>
          <w:lang w:eastAsia="ar-SA"/>
        </w:rPr>
        <w:t xml:space="preserve">W przypadku zgłoszenia przez osoby trzecie jakichkolwiek roszczeń z tytułu korzystania przez Zamawiającego z </w:t>
      </w:r>
      <w:r w:rsidR="00034305" w:rsidRPr="0049313F">
        <w:rPr>
          <w:sz w:val="18"/>
          <w:lang w:eastAsia="ar-SA"/>
        </w:rPr>
        <w:t>D</w:t>
      </w:r>
      <w:r w:rsidR="00463699" w:rsidRPr="0049313F">
        <w:rPr>
          <w:sz w:val="18"/>
          <w:lang w:eastAsia="ar-SA"/>
        </w:rPr>
        <w:t>okumentacji</w:t>
      </w:r>
      <w:r w:rsidRPr="0049313F">
        <w:rPr>
          <w:sz w:val="18"/>
          <w:lang w:eastAsia="ar-SA"/>
        </w:rPr>
        <w:t>, Wykonawca zobowiązuje się do podjęcia na swój koszt i ryzyko wszelkich działań prawnych zapewniających należytą ochronę Zamawiającego przed takimi roszczeniami osób trzecich. Wykonawca zobowiązuje się przystąpić po stronie Zamawiającego do wszelkich post</w:t>
      </w:r>
      <w:r w:rsidR="00463699" w:rsidRPr="0049313F">
        <w:rPr>
          <w:sz w:val="18"/>
          <w:lang w:eastAsia="ar-SA"/>
        </w:rPr>
        <w:t>ę</w:t>
      </w:r>
      <w:r w:rsidRPr="0049313F">
        <w:rPr>
          <w:sz w:val="18"/>
          <w:lang w:eastAsia="ar-SA"/>
        </w:rPr>
        <w:t>powań toczących się przeciwko Zamawiającemu</w:t>
      </w:r>
      <w:r w:rsidR="00463699" w:rsidRPr="0049313F">
        <w:rPr>
          <w:sz w:val="18"/>
          <w:lang w:eastAsia="ar-SA"/>
        </w:rPr>
        <w:t xml:space="preserve"> w związku z ew. naruszeniem praw autorskich do dokumentacji</w:t>
      </w:r>
      <w:r w:rsidRPr="0049313F">
        <w:rPr>
          <w:sz w:val="18"/>
          <w:lang w:eastAsia="ar-SA"/>
        </w:rPr>
        <w:t>. Wykonawca zobowiązuje się także zrekompensować Zamawiającemu wszelkie koszty, jakie Zamawiający będzie zobowiązany ponieść w związku z dochodzeniem roszczenia z zakresu prawa autorskiego, jakie osoba trzecia zgłosi w związku z tym, że Zamawiający korzysta z przedmiotu Umowy.</w:t>
      </w:r>
    </w:p>
    <w:p w14:paraId="38F6A7E4" w14:textId="4AA941BC" w:rsidR="006F0F59" w:rsidRPr="0049313F" w:rsidRDefault="006F0F59" w:rsidP="00BA6D0D">
      <w:pPr>
        <w:pStyle w:val="Akapitzlist"/>
        <w:widowControl w:val="0"/>
        <w:numPr>
          <w:ilvl w:val="0"/>
          <w:numId w:val="51"/>
        </w:numPr>
        <w:autoSpaceDE w:val="0"/>
        <w:autoSpaceDN w:val="0"/>
        <w:adjustRightInd w:val="0"/>
        <w:ind w:left="426" w:hanging="426"/>
        <w:rPr>
          <w:sz w:val="18"/>
          <w:lang w:eastAsia="ar-SA"/>
        </w:rPr>
      </w:pPr>
      <w:r w:rsidRPr="0049313F">
        <w:rPr>
          <w:sz w:val="18"/>
          <w:lang w:eastAsia="ar-SA"/>
        </w:rPr>
        <w:t xml:space="preserve">Wykonawca przenosi na Zamawiającego autorskie prawa majątkowe do </w:t>
      </w:r>
      <w:r w:rsidR="00034305" w:rsidRPr="0049313F">
        <w:rPr>
          <w:sz w:val="18"/>
          <w:lang w:eastAsia="ar-SA"/>
        </w:rPr>
        <w:t>D</w:t>
      </w:r>
      <w:r w:rsidRPr="0049313F">
        <w:rPr>
          <w:sz w:val="18"/>
          <w:lang w:eastAsia="ar-SA"/>
        </w:rPr>
        <w:t xml:space="preserve">okumentacji , wykonanej w ramach Umowy, w szczególności do wszelkich opracowanych przez Wykonawcę materiałów oraz </w:t>
      </w:r>
      <w:r w:rsidR="00463699" w:rsidRPr="0049313F">
        <w:rPr>
          <w:sz w:val="18"/>
          <w:lang w:eastAsia="ar-SA"/>
        </w:rPr>
        <w:t>ich</w:t>
      </w:r>
      <w:r w:rsidRPr="0049313F">
        <w:rPr>
          <w:sz w:val="18"/>
          <w:lang w:eastAsia="ar-SA"/>
        </w:rPr>
        <w:t xml:space="preserve"> wersji roboczych, w ramach wynagrodzenia umownego, o którym mowa w </w:t>
      </w:r>
      <w:r w:rsidRPr="0049313F">
        <w:rPr>
          <w:bCs/>
          <w:sz w:val="18"/>
          <w:lang w:eastAsia="ar-SA"/>
        </w:rPr>
        <w:t xml:space="preserve">§ </w:t>
      </w:r>
      <w:r w:rsidR="00463699" w:rsidRPr="0049313F">
        <w:rPr>
          <w:bCs/>
          <w:sz w:val="18"/>
          <w:lang w:eastAsia="ar-SA"/>
        </w:rPr>
        <w:t>5</w:t>
      </w:r>
      <w:r w:rsidRPr="0049313F">
        <w:rPr>
          <w:bCs/>
          <w:sz w:val="18"/>
          <w:lang w:eastAsia="ar-SA"/>
        </w:rPr>
        <w:t xml:space="preserve"> ust 1</w:t>
      </w:r>
      <w:r w:rsidRPr="0049313F">
        <w:rPr>
          <w:b/>
          <w:sz w:val="18"/>
          <w:lang w:eastAsia="ar-SA"/>
        </w:rPr>
        <w:t xml:space="preserve">  U</w:t>
      </w:r>
      <w:r w:rsidRPr="0049313F">
        <w:rPr>
          <w:sz w:val="18"/>
          <w:lang w:eastAsia="ar-SA"/>
        </w:rPr>
        <w:t xml:space="preserve">mowy, z chwilą potwierdzenia wykonania przedmiotu Umowy, czyli z chwilą podpisania przez Zamawiającego protokołów </w:t>
      </w:r>
      <w:r w:rsidRPr="0049313F">
        <w:rPr>
          <w:sz w:val="18"/>
          <w:lang w:eastAsia="ar-SA"/>
        </w:rPr>
        <w:lastRenderedPageBreak/>
        <w:t>odbioru przedmiotu umowy, zgodnie z przepisami ustawy z dnia 4 lutego 1994 roku o prawie autorskim i prawach pokrewnych</w:t>
      </w:r>
      <w:r w:rsidR="00463699" w:rsidRPr="0049313F">
        <w:rPr>
          <w:sz w:val="18"/>
          <w:lang w:eastAsia="ar-SA"/>
        </w:rPr>
        <w:t xml:space="preserve"> (</w:t>
      </w:r>
      <w:proofErr w:type="spellStart"/>
      <w:r w:rsidR="00463699" w:rsidRPr="0049313F">
        <w:rPr>
          <w:sz w:val="18"/>
          <w:lang w:eastAsia="ar-SA"/>
        </w:rPr>
        <w:t>t.j</w:t>
      </w:r>
      <w:proofErr w:type="spellEnd"/>
      <w:r w:rsidR="00463699" w:rsidRPr="0049313F">
        <w:rPr>
          <w:sz w:val="18"/>
          <w:lang w:eastAsia="ar-SA"/>
        </w:rPr>
        <w:t xml:space="preserve">. </w:t>
      </w:r>
      <w:r w:rsidR="00F30CD7" w:rsidRPr="0049313F">
        <w:rPr>
          <w:sz w:val="18"/>
          <w:lang w:eastAsia="ar-SA"/>
        </w:rPr>
        <w:t>Dz.U. 2021 poz. 1062</w:t>
      </w:r>
      <w:r w:rsidR="00463699" w:rsidRPr="0049313F">
        <w:rPr>
          <w:sz w:val="18"/>
          <w:lang w:eastAsia="ar-SA"/>
        </w:rPr>
        <w:t>, ze zmian.)</w:t>
      </w:r>
      <w:r w:rsidRPr="0049313F">
        <w:rPr>
          <w:sz w:val="18"/>
          <w:lang w:eastAsia="ar-SA"/>
        </w:rPr>
        <w:t>, w szczególności na następujących polach eksploatacji:</w:t>
      </w:r>
    </w:p>
    <w:p w14:paraId="69939E35" w14:textId="77777777" w:rsidR="006F0F59" w:rsidRPr="0049313F" w:rsidRDefault="006F0F59" w:rsidP="00F30CD7">
      <w:pPr>
        <w:pStyle w:val="Akapitzlist"/>
        <w:widowControl w:val="0"/>
        <w:numPr>
          <w:ilvl w:val="1"/>
          <w:numId w:val="45"/>
        </w:numPr>
        <w:autoSpaceDE w:val="0"/>
        <w:autoSpaceDN w:val="0"/>
        <w:adjustRightInd w:val="0"/>
        <w:ind w:left="709" w:hanging="283"/>
        <w:rPr>
          <w:sz w:val="18"/>
          <w:lang w:eastAsia="ar-SA"/>
        </w:rPr>
      </w:pPr>
      <w:r w:rsidRPr="0049313F">
        <w:rPr>
          <w:sz w:val="18"/>
          <w:lang w:eastAsia="ar-SA"/>
        </w:rPr>
        <w:t>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w:t>
      </w:r>
    </w:p>
    <w:p w14:paraId="5F2942ED" w14:textId="77777777" w:rsidR="006F0F59" w:rsidRPr="0049313F" w:rsidRDefault="006F0F59" w:rsidP="00F30CD7">
      <w:pPr>
        <w:widowControl w:val="0"/>
        <w:numPr>
          <w:ilvl w:val="4"/>
          <w:numId w:val="45"/>
        </w:numPr>
        <w:autoSpaceDE w:val="0"/>
        <w:autoSpaceDN w:val="0"/>
        <w:adjustRightInd w:val="0"/>
        <w:ind w:left="709" w:right="0" w:hanging="283"/>
        <w:rPr>
          <w:lang w:eastAsia="ar-SA"/>
        </w:rPr>
      </w:pPr>
      <w:r w:rsidRPr="0049313F">
        <w:rPr>
          <w:lang w:eastAsia="ar-SA"/>
        </w:rPr>
        <w:t>tworzenie nowych wersji i adaptacji (tłumaczenie, przystosowanie, zmiana układu lub jakiekolwiek inne zmiany);</w:t>
      </w:r>
    </w:p>
    <w:p w14:paraId="4CF9589C" w14:textId="77777777" w:rsidR="006F0F59" w:rsidRPr="0049313F" w:rsidRDefault="006F0F59" w:rsidP="00BA6D0D">
      <w:pPr>
        <w:widowControl w:val="0"/>
        <w:numPr>
          <w:ilvl w:val="4"/>
          <w:numId w:val="45"/>
        </w:numPr>
        <w:autoSpaceDE w:val="0"/>
        <w:autoSpaceDN w:val="0"/>
        <w:adjustRightInd w:val="0"/>
        <w:ind w:left="709" w:right="0" w:hanging="283"/>
        <w:rPr>
          <w:lang w:eastAsia="ar-SA"/>
        </w:rPr>
      </w:pPr>
      <w:r w:rsidRPr="0049313F">
        <w:rPr>
          <w:lang w:eastAsia="ar-SA"/>
        </w:rPr>
        <w:t>kopiowanie przy zastosowaniu odpowiedniej techniki cyfrowej;</w:t>
      </w:r>
    </w:p>
    <w:p w14:paraId="14C942B3" w14:textId="77777777" w:rsidR="006F0F59" w:rsidRPr="0049313F" w:rsidRDefault="006F0F59" w:rsidP="00F30CD7">
      <w:pPr>
        <w:widowControl w:val="0"/>
        <w:numPr>
          <w:ilvl w:val="0"/>
          <w:numId w:val="52"/>
        </w:numPr>
        <w:autoSpaceDE w:val="0"/>
        <w:autoSpaceDN w:val="0"/>
        <w:adjustRightInd w:val="0"/>
        <w:ind w:left="709" w:right="0" w:hanging="283"/>
        <w:rPr>
          <w:lang w:eastAsia="ar-SA"/>
        </w:rPr>
      </w:pPr>
      <w:r w:rsidRPr="0049313F">
        <w:rPr>
          <w:lang w:eastAsia="ar-SA"/>
        </w:rPr>
        <w:t>rozpowszechnianie przedmiotu umowy w jakiejkolwiek formie i postaci;</w:t>
      </w:r>
    </w:p>
    <w:p w14:paraId="08108155" w14:textId="77777777" w:rsidR="006F0F59" w:rsidRPr="0049313F" w:rsidRDefault="006F0F59" w:rsidP="00F30CD7">
      <w:pPr>
        <w:pStyle w:val="Akapitzlist"/>
        <w:widowControl w:val="0"/>
        <w:numPr>
          <w:ilvl w:val="0"/>
          <w:numId w:val="52"/>
        </w:numPr>
        <w:autoSpaceDE w:val="0"/>
        <w:autoSpaceDN w:val="0"/>
        <w:adjustRightInd w:val="0"/>
        <w:ind w:left="709" w:hanging="283"/>
        <w:rPr>
          <w:sz w:val="18"/>
          <w:lang w:eastAsia="ar-SA"/>
        </w:rPr>
      </w:pPr>
      <w:r w:rsidRPr="0049313F">
        <w:rPr>
          <w:sz w:val="18"/>
          <w:lang w:eastAsia="ar-SA"/>
        </w:rPr>
        <w:t>publiczne wykonywanie i odtwarzanie;</w:t>
      </w:r>
    </w:p>
    <w:p w14:paraId="7C3E451C" w14:textId="77777777" w:rsidR="006F0F59" w:rsidRPr="0049313F" w:rsidRDefault="006F0F59" w:rsidP="00F30CD7">
      <w:pPr>
        <w:pStyle w:val="Akapitzlist"/>
        <w:widowControl w:val="0"/>
        <w:numPr>
          <w:ilvl w:val="0"/>
          <w:numId w:val="52"/>
        </w:numPr>
        <w:autoSpaceDE w:val="0"/>
        <w:autoSpaceDN w:val="0"/>
        <w:adjustRightInd w:val="0"/>
        <w:ind w:left="709" w:hanging="283"/>
        <w:rPr>
          <w:sz w:val="18"/>
          <w:lang w:eastAsia="ar-SA"/>
        </w:rPr>
      </w:pPr>
      <w:r w:rsidRPr="0049313F">
        <w:rPr>
          <w:sz w:val="18"/>
          <w:lang w:eastAsia="ar-SA"/>
        </w:rPr>
        <w:t>wprowadzanie dostarczonych materiałów do własnych baz danych, bądź w postaci oryginalnej, bądź w postaci fragmentów, opracowań</w:t>
      </w:r>
    </w:p>
    <w:p w14:paraId="7BEE3BF4" w14:textId="77777777" w:rsidR="006F0F59" w:rsidRPr="0049313F" w:rsidRDefault="006F0F59" w:rsidP="00F30CD7">
      <w:pPr>
        <w:pStyle w:val="Akapitzlist"/>
        <w:widowControl w:val="0"/>
        <w:numPr>
          <w:ilvl w:val="0"/>
          <w:numId w:val="52"/>
        </w:numPr>
        <w:autoSpaceDE w:val="0"/>
        <w:autoSpaceDN w:val="0"/>
        <w:adjustRightInd w:val="0"/>
        <w:ind w:left="709" w:hanging="283"/>
        <w:rPr>
          <w:sz w:val="18"/>
          <w:lang w:eastAsia="ar-SA"/>
        </w:rPr>
      </w:pPr>
      <w:r w:rsidRPr="0049313F">
        <w:rPr>
          <w:sz w:val="18"/>
          <w:lang w:eastAsia="ar-SA"/>
        </w:rPr>
        <w:t>wprowadzanie do pamięci komputera i wykorzystania w Internecie.</w:t>
      </w:r>
    </w:p>
    <w:p w14:paraId="74586954" w14:textId="77777777" w:rsidR="00D965D8" w:rsidRPr="0049313F" w:rsidRDefault="00D965D8" w:rsidP="00BA6D0D">
      <w:pPr>
        <w:pStyle w:val="Akapitzlist"/>
        <w:widowControl w:val="0"/>
        <w:numPr>
          <w:ilvl w:val="0"/>
          <w:numId w:val="47"/>
        </w:numPr>
        <w:autoSpaceDE w:val="0"/>
        <w:autoSpaceDN w:val="0"/>
        <w:adjustRightInd w:val="0"/>
        <w:rPr>
          <w:vanish/>
          <w:sz w:val="18"/>
        </w:rPr>
      </w:pPr>
    </w:p>
    <w:p w14:paraId="32B6357A" w14:textId="77777777" w:rsidR="00D965D8" w:rsidRPr="0049313F" w:rsidRDefault="00D965D8" w:rsidP="00BA6D0D">
      <w:pPr>
        <w:pStyle w:val="Akapitzlist"/>
        <w:widowControl w:val="0"/>
        <w:numPr>
          <w:ilvl w:val="0"/>
          <w:numId w:val="47"/>
        </w:numPr>
        <w:autoSpaceDE w:val="0"/>
        <w:autoSpaceDN w:val="0"/>
        <w:adjustRightInd w:val="0"/>
        <w:rPr>
          <w:vanish/>
          <w:sz w:val="18"/>
        </w:rPr>
      </w:pPr>
    </w:p>
    <w:p w14:paraId="71B0DAD4" w14:textId="77777777" w:rsidR="00D965D8" w:rsidRPr="0049313F" w:rsidRDefault="00D965D8" w:rsidP="00BA6D0D">
      <w:pPr>
        <w:pStyle w:val="Akapitzlist"/>
        <w:widowControl w:val="0"/>
        <w:numPr>
          <w:ilvl w:val="0"/>
          <w:numId w:val="47"/>
        </w:numPr>
        <w:autoSpaceDE w:val="0"/>
        <w:autoSpaceDN w:val="0"/>
        <w:adjustRightInd w:val="0"/>
        <w:rPr>
          <w:vanish/>
          <w:sz w:val="18"/>
        </w:rPr>
      </w:pPr>
    </w:p>
    <w:p w14:paraId="18028C83" w14:textId="77777777" w:rsidR="00D965D8" w:rsidRPr="0049313F" w:rsidRDefault="00D965D8" w:rsidP="00BA6D0D">
      <w:pPr>
        <w:pStyle w:val="Akapitzlist"/>
        <w:widowControl w:val="0"/>
        <w:numPr>
          <w:ilvl w:val="0"/>
          <w:numId w:val="47"/>
        </w:numPr>
        <w:autoSpaceDE w:val="0"/>
        <w:autoSpaceDN w:val="0"/>
        <w:adjustRightInd w:val="0"/>
        <w:rPr>
          <w:vanish/>
          <w:sz w:val="18"/>
        </w:rPr>
      </w:pPr>
    </w:p>
    <w:p w14:paraId="7174CE98" w14:textId="77777777" w:rsidR="00D965D8" w:rsidRPr="0049313F" w:rsidRDefault="00D965D8" w:rsidP="00BA6D0D">
      <w:pPr>
        <w:pStyle w:val="Akapitzlist"/>
        <w:widowControl w:val="0"/>
        <w:numPr>
          <w:ilvl w:val="0"/>
          <w:numId w:val="47"/>
        </w:numPr>
        <w:autoSpaceDE w:val="0"/>
        <w:autoSpaceDN w:val="0"/>
        <w:adjustRightInd w:val="0"/>
        <w:rPr>
          <w:vanish/>
          <w:sz w:val="18"/>
        </w:rPr>
      </w:pPr>
    </w:p>
    <w:p w14:paraId="4A0A630D" w14:textId="77777777" w:rsidR="00D965D8" w:rsidRPr="0049313F" w:rsidRDefault="00D965D8" w:rsidP="00BA6D0D">
      <w:pPr>
        <w:pStyle w:val="Akapitzlist"/>
        <w:widowControl w:val="0"/>
        <w:numPr>
          <w:ilvl w:val="0"/>
          <w:numId w:val="47"/>
        </w:numPr>
        <w:autoSpaceDE w:val="0"/>
        <w:autoSpaceDN w:val="0"/>
        <w:adjustRightInd w:val="0"/>
        <w:rPr>
          <w:vanish/>
          <w:sz w:val="18"/>
        </w:rPr>
      </w:pPr>
    </w:p>
    <w:p w14:paraId="7D7EF859" w14:textId="1A6EDF58" w:rsidR="006F0F59" w:rsidRPr="0049313F"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49313F">
        <w:rPr>
          <w:sz w:val="18"/>
        </w:rPr>
        <w:t xml:space="preserve">W ramach wynagrodzenia umownego, o którym mowa w </w:t>
      </w:r>
      <w:r w:rsidRPr="0049313F">
        <w:rPr>
          <w:bCs/>
          <w:sz w:val="18"/>
        </w:rPr>
        <w:t xml:space="preserve">§ </w:t>
      </w:r>
      <w:r w:rsidR="0049313F" w:rsidRPr="0049313F">
        <w:rPr>
          <w:bCs/>
          <w:sz w:val="18"/>
        </w:rPr>
        <w:t>5</w:t>
      </w:r>
      <w:r w:rsidRPr="0049313F">
        <w:rPr>
          <w:bCs/>
          <w:sz w:val="18"/>
        </w:rPr>
        <w:t xml:space="preserve"> ust. 1</w:t>
      </w:r>
      <w:r w:rsidRPr="0049313F">
        <w:rPr>
          <w:b/>
          <w:sz w:val="18"/>
        </w:rPr>
        <w:t xml:space="preserve"> </w:t>
      </w:r>
      <w:r w:rsidRPr="0049313F">
        <w:rPr>
          <w:bCs/>
          <w:sz w:val="18"/>
        </w:rPr>
        <w:t>U</w:t>
      </w:r>
      <w:r w:rsidRPr="0049313F">
        <w:rPr>
          <w:sz w:val="18"/>
        </w:rPr>
        <w:t xml:space="preserve">mowy, z chwilą podpisania przez Zamawiającego protokołu odbioru </w:t>
      </w:r>
      <w:r w:rsidR="00463699" w:rsidRPr="0049313F">
        <w:rPr>
          <w:sz w:val="18"/>
        </w:rPr>
        <w:t>dokumentacji</w:t>
      </w:r>
      <w:r w:rsidRPr="0049313F">
        <w:rPr>
          <w:sz w:val="18"/>
        </w:rPr>
        <w:t xml:space="preserve">, Wykonawca wyraża zgodę na wykonanie autorskich praw zależnych do przedmiotu umowy powstałego w wykonaniu niniejszej umowy na wszystkich polach eksploatacyjnych wymienionych w niniejszej umowie. </w:t>
      </w:r>
    </w:p>
    <w:p w14:paraId="0B0A6027" w14:textId="249C23CE" w:rsidR="006F0F59" w:rsidRPr="0049313F"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49313F">
        <w:rPr>
          <w:sz w:val="18"/>
        </w:rPr>
        <w:t>Przeniesienie, o którym mowa w ust. 3 i 4 niniejszego paragrafu, następuje bez ograniczenia co do terminu, czasu, terytorium, ilości egzemplarzy.</w:t>
      </w:r>
    </w:p>
    <w:p w14:paraId="28176859" w14:textId="65C42437" w:rsidR="006F0F59" w:rsidRPr="0049313F"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49313F">
        <w:rPr>
          <w:sz w:val="18"/>
        </w:rPr>
        <w:t>Wykonawca wyraża niniejszym nieodwołalną zgodę na dokonywanie przez Zamawiającego wszelkich zmian i modyfikacji w przedmiocie umowy i w tym zakresie zobowiązuje się nie korzystać z przysługujących mu autorskich praw osobistych do przedmiotu umowy.</w:t>
      </w:r>
    </w:p>
    <w:p w14:paraId="497D398D" w14:textId="692716F4" w:rsidR="00A633EA" w:rsidRPr="0049313F" w:rsidRDefault="00A633EA" w:rsidP="00F72934">
      <w:pPr>
        <w:autoSpaceDE w:val="0"/>
        <w:autoSpaceDN w:val="0"/>
        <w:adjustRightInd w:val="0"/>
        <w:ind w:left="0" w:right="0"/>
        <w:contextualSpacing/>
        <w:jc w:val="center"/>
      </w:pPr>
      <w:r w:rsidRPr="0049313F">
        <w:t xml:space="preserve">§ </w:t>
      </w:r>
      <w:r w:rsidR="00463699" w:rsidRPr="0049313F">
        <w:t>4</w:t>
      </w:r>
    </w:p>
    <w:p w14:paraId="6415AB44" w14:textId="77777777" w:rsidR="00A633EA" w:rsidRPr="0049313F" w:rsidRDefault="00A633EA" w:rsidP="00F72934">
      <w:pPr>
        <w:autoSpaceDE w:val="0"/>
        <w:autoSpaceDN w:val="0"/>
        <w:adjustRightInd w:val="0"/>
        <w:ind w:left="0" w:right="0"/>
        <w:contextualSpacing/>
        <w:jc w:val="center"/>
      </w:pPr>
      <w:r w:rsidRPr="0049313F">
        <w:t>TERMINY WYKONANIA</w:t>
      </w:r>
    </w:p>
    <w:p w14:paraId="2E582FC3" w14:textId="5575D696" w:rsidR="00A633EA" w:rsidRPr="0049313F" w:rsidRDefault="00A633EA" w:rsidP="00F72934">
      <w:pPr>
        <w:numPr>
          <w:ilvl w:val="0"/>
          <w:numId w:val="4"/>
        </w:numPr>
        <w:ind w:right="-51"/>
        <w:contextualSpacing/>
      </w:pPr>
      <w:r w:rsidRPr="0049313F">
        <w:t>Wykonawca przystąpi do realizacji Umowy niezwłocznie po protokólarnym przekazaniu placu</w:t>
      </w:r>
      <w:r w:rsidRPr="0049313F">
        <w:rPr>
          <w:spacing w:val="-2"/>
        </w:rPr>
        <w:t xml:space="preserve"> budowy, nie później jednak niż w ciągu </w:t>
      </w:r>
      <w:r w:rsidR="005218D4" w:rsidRPr="0049313F">
        <w:rPr>
          <w:spacing w:val="-2"/>
        </w:rPr>
        <w:t>7</w:t>
      </w:r>
      <w:r w:rsidRPr="0049313F">
        <w:rPr>
          <w:spacing w:val="-2"/>
        </w:rPr>
        <w:t xml:space="preserve"> dni roboczych od </w:t>
      </w:r>
      <w:r w:rsidR="00D965D8" w:rsidRPr="0049313F">
        <w:rPr>
          <w:spacing w:val="-2"/>
        </w:rPr>
        <w:t>daty</w:t>
      </w:r>
      <w:r w:rsidRPr="0049313F">
        <w:rPr>
          <w:spacing w:val="-2"/>
        </w:rPr>
        <w:t xml:space="preserve"> zawarcia Umowy.</w:t>
      </w:r>
    </w:p>
    <w:p w14:paraId="082D2070" w14:textId="7B3CF244" w:rsidR="00A633EA" w:rsidRPr="0049313F" w:rsidRDefault="00A633EA" w:rsidP="00F72934">
      <w:pPr>
        <w:numPr>
          <w:ilvl w:val="0"/>
          <w:numId w:val="4"/>
        </w:numPr>
        <w:ind w:right="-51"/>
        <w:contextualSpacing/>
      </w:pPr>
      <w:r w:rsidRPr="0049313F">
        <w:t>Termin zako</w:t>
      </w:r>
      <w:r w:rsidRPr="0049313F">
        <w:rPr>
          <w:rFonts w:eastAsia="TimesNewRoman"/>
        </w:rPr>
        <w:t>ń</w:t>
      </w:r>
      <w:r w:rsidRPr="0049313F">
        <w:t>czenia cało</w:t>
      </w:r>
      <w:r w:rsidRPr="0049313F">
        <w:rPr>
          <w:rFonts w:eastAsia="TimesNewRoman"/>
        </w:rPr>
        <w:t>ś</w:t>
      </w:r>
      <w:r w:rsidRPr="0049313F">
        <w:t>ci zadania - do dnia …………...202</w:t>
      </w:r>
      <w:r w:rsidR="003F36EE" w:rsidRPr="0049313F">
        <w:t>1</w:t>
      </w:r>
      <w:r w:rsidRPr="0049313F">
        <w:t xml:space="preserve"> r. Jest to ostateczny termin </w:t>
      </w:r>
      <w:bookmarkStart w:id="2" w:name="_Hlk3372187"/>
      <w:r w:rsidRPr="0049313F">
        <w:t>podpisania końcowego protokołu odbioru</w:t>
      </w:r>
      <w:bookmarkEnd w:id="2"/>
      <w:r w:rsidRPr="0049313F">
        <w:t xml:space="preserve"> bez uwag wraz z kompletem  dokumentów, o których mowa w § 2, ust. </w:t>
      </w:r>
      <w:r w:rsidR="00D965D8" w:rsidRPr="0049313F">
        <w:t>5</w:t>
      </w:r>
      <w:r w:rsidRPr="0049313F">
        <w:t>.</w:t>
      </w:r>
    </w:p>
    <w:p w14:paraId="46421EEF" w14:textId="77777777" w:rsidR="00A633EA" w:rsidRPr="0049313F" w:rsidRDefault="00A633EA" w:rsidP="00F72934">
      <w:pPr>
        <w:numPr>
          <w:ilvl w:val="0"/>
          <w:numId w:val="4"/>
        </w:numPr>
        <w:autoSpaceDE w:val="0"/>
        <w:autoSpaceDN w:val="0"/>
        <w:adjustRightInd w:val="0"/>
        <w:ind w:right="0"/>
        <w:contextualSpacing/>
      </w:pPr>
      <w:r w:rsidRPr="0049313F">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71A9A424" w14:textId="2A68B48E" w:rsidR="00A633EA" w:rsidRPr="0049313F" w:rsidRDefault="00A633EA" w:rsidP="00F72934">
      <w:pPr>
        <w:numPr>
          <w:ilvl w:val="0"/>
          <w:numId w:val="4"/>
        </w:numPr>
        <w:autoSpaceDE w:val="0"/>
        <w:autoSpaceDN w:val="0"/>
        <w:adjustRightInd w:val="0"/>
        <w:ind w:right="0"/>
        <w:contextualSpacing/>
      </w:pPr>
      <w:r w:rsidRPr="0049313F">
        <w:t xml:space="preserve">Z umotywowanym wnioskiem o zmianę terminu, o którym mowa w ust. </w:t>
      </w:r>
      <w:r w:rsidR="00B00F9C" w:rsidRPr="0049313F">
        <w:t>3</w:t>
      </w:r>
      <w:r w:rsidRPr="0049313F">
        <w:t xml:space="preserve"> występuje Wykonawca.</w:t>
      </w:r>
    </w:p>
    <w:p w14:paraId="140AF9CF" w14:textId="2C2969E4" w:rsidR="00A633EA" w:rsidRPr="0049313F" w:rsidRDefault="00A633EA" w:rsidP="00F72934">
      <w:pPr>
        <w:shd w:val="clear" w:color="auto" w:fill="FFFFFF"/>
        <w:ind w:left="0" w:right="73"/>
        <w:contextualSpacing/>
        <w:jc w:val="center"/>
        <w:rPr>
          <w:spacing w:val="9"/>
        </w:rPr>
      </w:pPr>
      <w:r w:rsidRPr="0049313F">
        <w:rPr>
          <w:spacing w:val="9"/>
        </w:rPr>
        <w:t xml:space="preserve">§ </w:t>
      </w:r>
      <w:r w:rsidR="00463699" w:rsidRPr="0049313F">
        <w:rPr>
          <w:spacing w:val="9"/>
        </w:rPr>
        <w:t>5</w:t>
      </w:r>
    </w:p>
    <w:p w14:paraId="041E3014" w14:textId="77777777" w:rsidR="00A633EA" w:rsidRPr="0049313F" w:rsidRDefault="00A633EA" w:rsidP="00F72934">
      <w:pPr>
        <w:shd w:val="clear" w:color="auto" w:fill="FFFFFF"/>
        <w:ind w:left="0" w:right="9"/>
        <w:contextualSpacing/>
        <w:jc w:val="center"/>
        <w:rPr>
          <w:spacing w:val="9"/>
        </w:rPr>
      </w:pPr>
      <w:r w:rsidRPr="0049313F">
        <w:rPr>
          <w:spacing w:val="9"/>
        </w:rPr>
        <w:t>WYNAGRODZENIE  WYKONAWCY</w:t>
      </w:r>
    </w:p>
    <w:p w14:paraId="15271362" w14:textId="77777777" w:rsidR="00A633EA" w:rsidRPr="0049313F" w:rsidRDefault="00A633EA" w:rsidP="00F72934">
      <w:pPr>
        <w:numPr>
          <w:ilvl w:val="0"/>
          <w:numId w:val="5"/>
        </w:numPr>
        <w:ind w:right="-288"/>
        <w:contextualSpacing/>
      </w:pPr>
      <w:r w:rsidRPr="0049313F">
        <w:t>Wynagrodzenie należne Wykonawcy  z tytułu wykonania przedmiotu Umowy zostało określone w załączniku nr 1a do Umowy – Zestawienie asortymentowo-wartościowe.</w:t>
      </w:r>
    </w:p>
    <w:p w14:paraId="171F5F36" w14:textId="77777777" w:rsidR="00A633EA" w:rsidRPr="0049313F" w:rsidRDefault="00A633EA" w:rsidP="00F72934">
      <w:pPr>
        <w:numPr>
          <w:ilvl w:val="0"/>
          <w:numId w:val="16"/>
        </w:numPr>
        <w:ind w:right="0"/>
        <w:contextualSpacing/>
        <w:jc w:val="both"/>
      </w:pPr>
      <w:r w:rsidRPr="0049313F">
        <w:t>Wynagrodzenie określone w ust. 1 zawiera wszystkie koszty niezbędne dla prawidłowego wykonania przedmiotu zamówienia, w szczególności: podatek VAT, wszelkie roboty przygotowawcze, porządkowe, zagospodarowanie placu budowy, koszty utrzymania zaplecza budowy</w:t>
      </w:r>
      <w:r w:rsidR="00F72934" w:rsidRPr="0049313F">
        <w:t>, transportu, osobowe i materiałowe.</w:t>
      </w:r>
    </w:p>
    <w:p w14:paraId="29944E78" w14:textId="77777777" w:rsidR="00A633EA" w:rsidRPr="0049313F" w:rsidRDefault="00A633EA" w:rsidP="00F72934">
      <w:pPr>
        <w:numPr>
          <w:ilvl w:val="0"/>
          <w:numId w:val="16"/>
        </w:numPr>
        <w:ind w:left="357" w:right="0" w:hanging="357"/>
        <w:contextualSpacing/>
        <w:jc w:val="both"/>
      </w:pPr>
      <w:r w:rsidRPr="0049313F">
        <w:t>Rozliczenie za wykonane roboty</w:t>
      </w:r>
      <w:r w:rsidR="00FC1688" w:rsidRPr="0049313F">
        <w:t xml:space="preserve"> i dostawy</w:t>
      </w:r>
      <w:r w:rsidRPr="0049313F">
        <w:t xml:space="preserve">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39931FBF" w14:textId="49363EE2" w:rsidR="0042448F" w:rsidRPr="0049313F" w:rsidRDefault="00A633EA" w:rsidP="00F72934">
      <w:pPr>
        <w:numPr>
          <w:ilvl w:val="0"/>
          <w:numId w:val="16"/>
        </w:numPr>
        <w:ind w:left="357" w:right="0" w:hanging="357"/>
        <w:contextualSpacing/>
        <w:jc w:val="both"/>
      </w:pPr>
      <w:r w:rsidRPr="0049313F">
        <w:t>Zamawiający dopuszcza składanie przez wykonawcę faktur częściowych</w:t>
      </w:r>
      <w:r w:rsidR="0049313F">
        <w:t xml:space="preserve">, </w:t>
      </w:r>
      <w:r w:rsidRPr="0049313F">
        <w:t>w oparciu o procent zaawansowania  danego elementu robót</w:t>
      </w:r>
      <w:r w:rsidR="0049313F">
        <w:t>,</w:t>
      </w:r>
      <w:r w:rsidRPr="0049313F">
        <w:t xml:space="preserve"> nie częściej niż co dwa miesiące, </w:t>
      </w:r>
    </w:p>
    <w:p w14:paraId="5C35A72B" w14:textId="77777777" w:rsidR="00A633EA" w:rsidRPr="0049313F" w:rsidRDefault="00A633EA" w:rsidP="00F72934">
      <w:pPr>
        <w:numPr>
          <w:ilvl w:val="0"/>
          <w:numId w:val="16"/>
        </w:numPr>
        <w:ind w:left="357" w:right="0" w:hanging="357"/>
        <w:contextualSpacing/>
        <w:jc w:val="both"/>
      </w:pPr>
      <w:r w:rsidRPr="0049313F">
        <w:t>Płatność będzie  realizowana przez zamawiającego przelewem bankowym w terminie 30 dni od daty otrzymania faktury.</w:t>
      </w:r>
    </w:p>
    <w:p w14:paraId="115B1316" w14:textId="77777777" w:rsidR="00A633EA" w:rsidRPr="0049313F" w:rsidRDefault="00A633EA" w:rsidP="00F72934">
      <w:pPr>
        <w:numPr>
          <w:ilvl w:val="0"/>
          <w:numId w:val="16"/>
        </w:numPr>
        <w:ind w:left="357" w:right="0" w:hanging="357"/>
        <w:contextualSpacing/>
        <w:jc w:val="both"/>
      </w:pPr>
      <w:r w:rsidRPr="0049313F">
        <w:t xml:space="preserve">Za termin płatności uważa się dzień obciążenia rachunku Zamawiającego. </w:t>
      </w:r>
    </w:p>
    <w:p w14:paraId="6DF7ED22" w14:textId="77777777" w:rsidR="00A633EA" w:rsidRPr="0049313F" w:rsidRDefault="00A633EA" w:rsidP="00F72934">
      <w:pPr>
        <w:numPr>
          <w:ilvl w:val="0"/>
          <w:numId w:val="16"/>
        </w:numPr>
        <w:ind w:left="357" w:right="0" w:hanging="357"/>
        <w:contextualSpacing/>
        <w:jc w:val="both"/>
      </w:pPr>
      <w:r w:rsidRPr="0049313F">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5B512FC1" w14:textId="444DCD8F" w:rsidR="00A633EA" w:rsidRPr="0049313F" w:rsidRDefault="00A633EA" w:rsidP="00F72934">
      <w:pPr>
        <w:shd w:val="clear" w:color="auto" w:fill="FFFFFF"/>
        <w:tabs>
          <w:tab w:val="left" w:pos="9350"/>
        </w:tabs>
        <w:ind w:left="0" w:right="-10"/>
        <w:contextualSpacing/>
        <w:jc w:val="center"/>
        <w:rPr>
          <w:spacing w:val="-6"/>
        </w:rPr>
      </w:pPr>
      <w:r w:rsidRPr="0049313F">
        <w:rPr>
          <w:spacing w:val="-6"/>
        </w:rPr>
        <w:t xml:space="preserve">§ </w:t>
      </w:r>
      <w:r w:rsidR="00715096" w:rsidRPr="0049313F">
        <w:rPr>
          <w:spacing w:val="-6"/>
        </w:rPr>
        <w:t>6</w:t>
      </w:r>
    </w:p>
    <w:p w14:paraId="54A1E970" w14:textId="77777777" w:rsidR="00A633EA" w:rsidRPr="0049313F" w:rsidRDefault="00A633EA" w:rsidP="00F72934">
      <w:pPr>
        <w:shd w:val="clear" w:color="auto" w:fill="FFFFFF"/>
        <w:tabs>
          <w:tab w:val="left" w:pos="9350"/>
        </w:tabs>
        <w:ind w:left="0" w:right="-10"/>
        <w:contextualSpacing/>
        <w:jc w:val="center"/>
      </w:pPr>
      <w:r w:rsidRPr="0049313F">
        <w:rPr>
          <w:spacing w:val="-6"/>
        </w:rPr>
        <w:t>PRAWA I OBOWIĄZKI ZAMAWIAJĄCEGO</w:t>
      </w:r>
    </w:p>
    <w:p w14:paraId="62853DDC" w14:textId="77777777" w:rsidR="00A633EA" w:rsidRPr="0049313F" w:rsidRDefault="00A633EA" w:rsidP="00F72934">
      <w:pPr>
        <w:shd w:val="clear" w:color="auto" w:fill="FFFFFF"/>
        <w:tabs>
          <w:tab w:val="left" w:pos="202"/>
        </w:tabs>
        <w:ind w:left="0" w:right="0"/>
        <w:contextualSpacing/>
      </w:pPr>
      <w:r w:rsidRPr="0049313F">
        <w:rPr>
          <w:spacing w:val="-22"/>
        </w:rPr>
        <w:t>1.</w:t>
      </w:r>
      <w:r w:rsidRPr="0049313F">
        <w:tab/>
        <w:t xml:space="preserve">  </w:t>
      </w:r>
      <w:r w:rsidRPr="0049313F">
        <w:rPr>
          <w:spacing w:val="-4"/>
        </w:rPr>
        <w:t>Zamawiający ma obowiązek:</w:t>
      </w:r>
    </w:p>
    <w:p w14:paraId="2CA30866" w14:textId="77777777" w:rsidR="00A633EA" w:rsidRPr="0049313F"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15"/>
        </w:rPr>
      </w:pPr>
      <w:r w:rsidRPr="0049313F">
        <w:rPr>
          <w:spacing w:val="4"/>
        </w:rPr>
        <w:t>protokolarnie przekazać Wykonawcy teren robót,</w:t>
      </w:r>
    </w:p>
    <w:p w14:paraId="058604FA" w14:textId="77777777" w:rsidR="00A633EA" w:rsidRPr="0049313F"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7"/>
        </w:rPr>
      </w:pPr>
      <w:r w:rsidRPr="0049313F">
        <w:rPr>
          <w:spacing w:val="6"/>
        </w:rPr>
        <w:t xml:space="preserve">umożliwić Wykonawcy korzystanie z dostępnych na terenie robót mediów (wody, energii </w:t>
      </w:r>
      <w:r w:rsidRPr="0049313F">
        <w:rPr>
          <w:spacing w:val="3"/>
        </w:rPr>
        <w:t>elektrycznej) oraz wskazać miejsca ich poboru,</w:t>
      </w:r>
    </w:p>
    <w:p w14:paraId="0179AF16" w14:textId="77777777" w:rsidR="00A633EA" w:rsidRPr="0049313F"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13"/>
        </w:rPr>
      </w:pPr>
      <w:r w:rsidRPr="0049313F">
        <w:rPr>
          <w:spacing w:val="4"/>
        </w:rPr>
        <w:t>zapewnić nadzór inwestorski nad realizacją Umowy,</w:t>
      </w:r>
    </w:p>
    <w:p w14:paraId="343E7E50" w14:textId="7D401E4E" w:rsidR="00A633EA" w:rsidRPr="0049313F" w:rsidRDefault="00A633EA" w:rsidP="00BA6D0D">
      <w:pPr>
        <w:widowControl w:val="0"/>
        <w:numPr>
          <w:ilvl w:val="0"/>
          <w:numId w:val="38"/>
        </w:numPr>
        <w:shd w:val="clear" w:color="auto" w:fill="FFFFFF"/>
        <w:autoSpaceDE w:val="0"/>
        <w:autoSpaceDN w:val="0"/>
        <w:adjustRightInd w:val="0"/>
        <w:ind w:left="709" w:right="-470" w:hanging="283"/>
        <w:contextualSpacing/>
        <w:rPr>
          <w:spacing w:val="-15"/>
        </w:rPr>
      </w:pPr>
      <w:r w:rsidRPr="0049313F">
        <w:rPr>
          <w:spacing w:val="6"/>
        </w:rPr>
        <w:t>zawiadomić Wykonawcę o zmianie Inspektora</w:t>
      </w:r>
      <w:r w:rsidR="00B00F9C" w:rsidRPr="0049313F">
        <w:rPr>
          <w:spacing w:val="6"/>
        </w:rPr>
        <w:t xml:space="preserve"> nadzoru inwestorskiego</w:t>
      </w:r>
      <w:r w:rsidRPr="0049313F">
        <w:rPr>
          <w:spacing w:val="4"/>
        </w:rPr>
        <w:t xml:space="preserve">, informując o terminie zmiany. </w:t>
      </w:r>
    </w:p>
    <w:p w14:paraId="5C809A0E" w14:textId="77777777" w:rsidR="00A633EA" w:rsidRPr="0049313F" w:rsidRDefault="00A633EA" w:rsidP="00F72934">
      <w:pPr>
        <w:numPr>
          <w:ilvl w:val="0"/>
          <w:numId w:val="28"/>
        </w:numPr>
        <w:shd w:val="clear" w:color="auto" w:fill="FFFFFF"/>
        <w:tabs>
          <w:tab w:val="left" w:pos="284"/>
        </w:tabs>
        <w:ind w:right="0" w:hanging="2340"/>
        <w:contextualSpacing/>
        <w:jc w:val="both"/>
      </w:pPr>
      <w:r w:rsidRPr="0049313F">
        <w:rPr>
          <w:spacing w:val="5"/>
        </w:rPr>
        <w:t>Zamawiający ma prawo:</w:t>
      </w:r>
    </w:p>
    <w:p w14:paraId="4CA2EC01" w14:textId="77777777" w:rsidR="00A633EA" w:rsidRPr="0049313F"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5"/>
        </w:rPr>
      </w:pPr>
      <w:r w:rsidRPr="0049313F">
        <w:rPr>
          <w:spacing w:val="5"/>
        </w:rPr>
        <w:t>wstępu na teren robót w każdym czasie,</w:t>
      </w:r>
    </w:p>
    <w:p w14:paraId="2144CD83" w14:textId="77777777" w:rsidR="00A633EA" w:rsidRPr="0049313F" w:rsidRDefault="00A633EA" w:rsidP="00F72934">
      <w:pPr>
        <w:widowControl w:val="0"/>
        <w:numPr>
          <w:ilvl w:val="0"/>
          <w:numId w:val="27"/>
        </w:numPr>
        <w:shd w:val="clear" w:color="auto" w:fill="FFFFFF"/>
        <w:tabs>
          <w:tab w:val="clear" w:pos="1080"/>
          <w:tab w:val="num" w:pos="709"/>
          <w:tab w:val="left" w:pos="900"/>
        </w:tabs>
        <w:autoSpaceDE w:val="0"/>
        <w:autoSpaceDN w:val="0"/>
        <w:adjustRightInd w:val="0"/>
        <w:ind w:left="709" w:right="0" w:hanging="283"/>
        <w:contextualSpacing/>
        <w:jc w:val="both"/>
        <w:rPr>
          <w:spacing w:val="-13"/>
        </w:rPr>
      </w:pPr>
      <w:r w:rsidRPr="0049313F">
        <w:rPr>
          <w:spacing w:val="5"/>
        </w:rPr>
        <w:t>kontrolowania sposobu i jakości wykonywania przedmiotu Umowy przez Wykonawcę,</w:t>
      </w:r>
    </w:p>
    <w:p w14:paraId="678CEAB0" w14:textId="77777777" w:rsidR="00A633EA" w:rsidRPr="0049313F"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49313F">
        <w:rPr>
          <w:spacing w:val="6"/>
        </w:rPr>
        <w:t xml:space="preserve">pobierania próbek materiałów i dokonywania ich badań, przy czym koszt badań   obciąży </w:t>
      </w:r>
      <w:r w:rsidRPr="0049313F">
        <w:rPr>
          <w:spacing w:val="2"/>
        </w:rPr>
        <w:lastRenderedPageBreak/>
        <w:t xml:space="preserve">Wykonawcę jeżeli okaże się, że materiały nie odpowiadają stawianym im  wymaganiom, </w:t>
      </w:r>
    </w:p>
    <w:p w14:paraId="24144272" w14:textId="77777777" w:rsidR="00A633EA" w:rsidRPr="0049313F"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49313F">
        <w:rPr>
          <w:spacing w:val="8"/>
        </w:rPr>
        <w:t xml:space="preserve">żądać od Wykonawcy dokonania poprawek bądź ponownego wykonania wadliwie wykonanych </w:t>
      </w:r>
      <w:r w:rsidRPr="0049313F">
        <w:rPr>
          <w:spacing w:val="7"/>
        </w:rPr>
        <w:t>robót,</w:t>
      </w:r>
    </w:p>
    <w:p w14:paraId="3845E775" w14:textId="13DC7CEF" w:rsidR="00A633EA" w:rsidRPr="0049313F" w:rsidRDefault="00A633EA" w:rsidP="00F72934">
      <w:pPr>
        <w:widowControl w:val="0"/>
        <w:shd w:val="clear" w:color="auto" w:fill="FFFFFF"/>
        <w:tabs>
          <w:tab w:val="left" w:pos="950"/>
        </w:tabs>
        <w:autoSpaceDE w:val="0"/>
        <w:autoSpaceDN w:val="0"/>
        <w:adjustRightInd w:val="0"/>
        <w:ind w:left="714" w:right="0" w:hanging="357"/>
        <w:contextualSpacing/>
        <w:jc w:val="center"/>
        <w:rPr>
          <w:spacing w:val="-9"/>
        </w:rPr>
      </w:pPr>
      <w:r w:rsidRPr="0049313F">
        <w:rPr>
          <w:spacing w:val="9"/>
        </w:rPr>
        <w:t>§</w:t>
      </w:r>
      <w:r w:rsidR="00715096" w:rsidRPr="0049313F">
        <w:rPr>
          <w:spacing w:val="9"/>
        </w:rPr>
        <w:t>7</w:t>
      </w:r>
    </w:p>
    <w:p w14:paraId="6CCD3763" w14:textId="77777777" w:rsidR="00A633EA" w:rsidRPr="0049313F" w:rsidRDefault="00A633EA" w:rsidP="00F72934">
      <w:pPr>
        <w:shd w:val="clear" w:color="auto" w:fill="FFFFFF"/>
        <w:ind w:left="2773" w:right="9" w:hanging="2590"/>
        <w:contextualSpacing/>
        <w:jc w:val="center"/>
      </w:pPr>
      <w:r w:rsidRPr="0049313F">
        <w:rPr>
          <w:spacing w:val="-9"/>
        </w:rPr>
        <w:t>OBOWIĄZKI  WYKONAWCY</w:t>
      </w:r>
    </w:p>
    <w:p w14:paraId="17D2C089" w14:textId="77777777" w:rsidR="00A633EA" w:rsidRPr="0049313F" w:rsidRDefault="00A633EA" w:rsidP="00F72934">
      <w:pPr>
        <w:numPr>
          <w:ilvl w:val="0"/>
          <w:numId w:val="25"/>
        </w:numPr>
        <w:shd w:val="clear" w:color="auto" w:fill="FFFFFF"/>
        <w:tabs>
          <w:tab w:val="clear" w:pos="720"/>
          <w:tab w:val="num" w:pos="284"/>
        </w:tabs>
        <w:ind w:left="284" w:right="0" w:hanging="284"/>
        <w:contextualSpacing/>
      </w:pPr>
      <w:r w:rsidRPr="0049313F">
        <w:rPr>
          <w:spacing w:val="-6"/>
        </w:rPr>
        <w:t>Ponadto Wykonawca ma obowiązek:</w:t>
      </w:r>
    </w:p>
    <w:p w14:paraId="0B310D15" w14:textId="77777777" w:rsidR="00A633EA" w:rsidRPr="0049313F" w:rsidRDefault="00A633EA" w:rsidP="00F72934">
      <w:pPr>
        <w:widowControl w:val="0"/>
        <w:numPr>
          <w:ilvl w:val="0"/>
          <w:numId w:val="6"/>
        </w:numPr>
        <w:shd w:val="clear" w:color="auto" w:fill="FFFFFF"/>
        <w:tabs>
          <w:tab w:val="left" w:pos="720"/>
        </w:tabs>
        <w:autoSpaceDE w:val="0"/>
        <w:autoSpaceDN w:val="0"/>
        <w:adjustRightInd w:val="0"/>
        <w:ind w:left="750" w:right="0" w:hanging="390"/>
        <w:contextualSpacing/>
        <w:jc w:val="both"/>
        <w:rPr>
          <w:spacing w:val="-15"/>
        </w:rPr>
      </w:pPr>
      <w:r w:rsidRPr="0049313F">
        <w:rPr>
          <w:spacing w:val="7"/>
        </w:rPr>
        <w:t xml:space="preserve">wykonywać przedmiot Umowy zgodnie z jej postanowieniami oraz przepisami prawa pod nadzorem Inspektora </w:t>
      </w:r>
      <w:r w:rsidRPr="0049313F">
        <w:rPr>
          <w:spacing w:val="4"/>
        </w:rPr>
        <w:t>Nadzoru posiadającego odpowiednie uprawnienia i kwalifikacje, w terminach wynikających z załączonego do Umowy Harmonogramu.</w:t>
      </w:r>
    </w:p>
    <w:p w14:paraId="73CF92C7" w14:textId="77777777" w:rsidR="00A633EA" w:rsidRPr="0049313F" w:rsidRDefault="00A633EA" w:rsidP="00F72934">
      <w:pPr>
        <w:widowControl w:val="0"/>
        <w:numPr>
          <w:ilvl w:val="0"/>
          <w:numId w:val="6"/>
        </w:numPr>
        <w:shd w:val="clear" w:color="auto" w:fill="FFFFFF"/>
        <w:tabs>
          <w:tab w:val="left" w:pos="720"/>
        </w:tabs>
        <w:autoSpaceDE w:val="0"/>
        <w:autoSpaceDN w:val="0"/>
        <w:adjustRightInd w:val="0"/>
        <w:ind w:left="748" w:right="0" w:hanging="391"/>
        <w:contextualSpacing/>
        <w:jc w:val="both"/>
        <w:rPr>
          <w:spacing w:val="-14"/>
        </w:rPr>
      </w:pPr>
      <w:r w:rsidRPr="0049313F">
        <w:rPr>
          <w:spacing w:val="4"/>
        </w:rPr>
        <w:t>przejąć od Zamawiającego teren robót nie później niż w terminie 7 dni od zawarcia Umowy oraz odpowiednio go zabezpieczyć,</w:t>
      </w:r>
    </w:p>
    <w:p w14:paraId="7D3EC650" w14:textId="77777777" w:rsidR="00A633EA" w:rsidRPr="0049313F" w:rsidRDefault="00A633EA" w:rsidP="00F72934">
      <w:pPr>
        <w:numPr>
          <w:ilvl w:val="0"/>
          <w:numId w:val="6"/>
        </w:numPr>
        <w:shd w:val="clear" w:color="auto" w:fill="FFFFFF"/>
        <w:tabs>
          <w:tab w:val="left" w:pos="720"/>
        </w:tabs>
        <w:ind w:left="748" w:right="0" w:hanging="391"/>
        <w:contextualSpacing/>
        <w:jc w:val="both"/>
      </w:pPr>
      <w:r w:rsidRPr="0049313F">
        <w:rPr>
          <w:spacing w:val="7"/>
        </w:rPr>
        <w:t xml:space="preserve">własnym staraniem i na własny koszt organizować i realizować dostawy materiałów i urządzeń </w:t>
      </w:r>
      <w:r w:rsidRPr="0049313F">
        <w:rPr>
          <w:spacing w:val="4"/>
        </w:rPr>
        <w:t xml:space="preserve">oraz zabezpieczyć ich transport i składowanie, </w:t>
      </w:r>
    </w:p>
    <w:p w14:paraId="6C4AEC29" w14:textId="77777777" w:rsidR="00A633EA" w:rsidRPr="0049313F" w:rsidRDefault="00A633EA" w:rsidP="00F72934">
      <w:pPr>
        <w:numPr>
          <w:ilvl w:val="0"/>
          <w:numId w:val="6"/>
        </w:numPr>
        <w:shd w:val="clear" w:color="auto" w:fill="FFFFFF"/>
        <w:tabs>
          <w:tab w:val="left" w:pos="720"/>
        </w:tabs>
        <w:ind w:left="750" w:right="0" w:hanging="390"/>
        <w:contextualSpacing/>
        <w:jc w:val="both"/>
      </w:pPr>
      <w:r w:rsidRPr="0049313F">
        <w:rPr>
          <w:spacing w:val="10"/>
        </w:rPr>
        <w:t xml:space="preserve">utrzymywać na terenie robót porządek, </w:t>
      </w:r>
    </w:p>
    <w:p w14:paraId="1152DFE7" w14:textId="77777777" w:rsidR="00A633EA" w:rsidRPr="0049313F" w:rsidRDefault="00A633EA" w:rsidP="00F72934">
      <w:pPr>
        <w:numPr>
          <w:ilvl w:val="0"/>
          <w:numId w:val="6"/>
        </w:numPr>
        <w:shd w:val="clear" w:color="auto" w:fill="FFFFFF"/>
        <w:tabs>
          <w:tab w:val="left" w:pos="720"/>
        </w:tabs>
        <w:ind w:left="748" w:right="0" w:hanging="391"/>
        <w:contextualSpacing/>
        <w:jc w:val="both"/>
      </w:pPr>
      <w:r w:rsidRPr="0049313F">
        <w:rPr>
          <w:spacing w:val="10"/>
        </w:rPr>
        <w:t>należycie składować materiały i surowce,</w:t>
      </w:r>
    </w:p>
    <w:p w14:paraId="33644FE6" w14:textId="77777777" w:rsidR="00A633EA" w:rsidRPr="0049313F" w:rsidRDefault="00A633EA" w:rsidP="00F72934">
      <w:pPr>
        <w:numPr>
          <w:ilvl w:val="0"/>
          <w:numId w:val="6"/>
        </w:numPr>
        <w:shd w:val="clear" w:color="auto" w:fill="FFFFFF"/>
        <w:tabs>
          <w:tab w:val="left" w:pos="720"/>
        </w:tabs>
        <w:ind w:left="748" w:right="0" w:hanging="391"/>
        <w:contextualSpacing/>
        <w:jc w:val="both"/>
      </w:pPr>
      <w:r w:rsidRPr="0049313F">
        <w:rPr>
          <w:spacing w:val="10"/>
        </w:rPr>
        <w:t>sukcesywnie (w miarę zaawansowania prac) usuwać z terenu robót na własny koszt gruz, puste opakowania</w:t>
      </w:r>
      <w:r w:rsidRPr="0049313F">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2A5A0020" w14:textId="77777777" w:rsidR="00A633EA" w:rsidRPr="0049313F" w:rsidRDefault="00A633EA" w:rsidP="00F72934">
      <w:pPr>
        <w:numPr>
          <w:ilvl w:val="0"/>
          <w:numId w:val="6"/>
        </w:numPr>
        <w:shd w:val="clear" w:color="auto" w:fill="FFFFFF"/>
        <w:tabs>
          <w:tab w:val="left" w:pos="720"/>
        </w:tabs>
        <w:ind w:left="748" w:right="0" w:hanging="391"/>
        <w:contextualSpacing/>
        <w:jc w:val="both"/>
      </w:pPr>
      <w:r w:rsidRPr="0049313F">
        <w:rPr>
          <w:spacing w:val="4"/>
        </w:rPr>
        <w:t xml:space="preserve">dokonać ubezpieczenia </w:t>
      </w:r>
      <w:proofErr w:type="spellStart"/>
      <w:r w:rsidRPr="0049313F">
        <w:rPr>
          <w:spacing w:val="4"/>
        </w:rPr>
        <w:t>ryzyk</w:t>
      </w:r>
      <w:proofErr w:type="spellEnd"/>
      <w:r w:rsidRPr="0049313F">
        <w:rPr>
          <w:spacing w:val="4"/>
        </w:rPr>
        <w:t xml:space="preserve"> budowlano - montażowych związanych z wykonaniem przedmiotu </w:t>
      </w:r>
      <w:r w:rsidRPr="0049313F">
        <w:rPr>
          <w:spacing w:val="5"/>
        </w:rPr>
        <w:t xml:space="preserve">Umowy - co najmniej na okres realizacji Umowy, </w:t>
      </w:r>
    </w:p>
    <w:p w14:paraId="59C38FBC" w14:textId="77777777" w:rsidR="00A633EA" w:rsidRPr="0049313F" w:rsidRDefault="00A633EA" w:rsidP="00F72934">
      <w:pPr>
        <w:numPr>
          <w:ilvl w:val="0"/>
          <w:numId w:val="6"/>
        </w:numPr>
        <w:shd w:val="clear" w:color="auto" w:fill="FFFFFF"/>
        <w:tabs>
          <w:tab w:val="left" w:pos="720"/>
        </w:tabs>
        <w:ind w:left="748" w:right="0" w:hanging="391"/>
        <w:contextualSpacing/>
        <w:jc w:val="both"/>
      </w:pPr>
      <w:r w:rsidRPr="0049313F">
        <w:rPr>
          <w:spacing w:val="5"/>
        </w:rPr>
        <w:t xml:space="preserve">na żądanie Inspektora Nadzoru oraz Zamawiającego przedstawić w ciągu 3 dni dokumenty potwierdzające dopuszczenie używanych materiałów. </w:t>
      </w:r>
    </w:p>
    <w:p w14:paraId="3E6DFD68" w14:textId="77777777" w:rsidR="00A633EA" w:rsidRPr="0049313F" w:rsidRDefault="00A633EA" w:rsidP="00F72934">
      <w:pPr>
        <w:numPr>
          <w:ilvl w:val="0"/>
          <w:numId w:val="6"/>
        </w:numPr>
        <w:shd w:val="clear" w:color="auto" w:fill="FFFFFF"/>
        <w:tabs>
          <w:tab w:val="left" w:pos="720"/>
        </w:tabs>
        <w:ind w:left="748" w:right="0" w:hanging="391"/>
        <w:contextualSpacing/>
        <w:jc w:val="both"/>
      </w:pPr>
      <w:r w:rsidRPr="0049313F">
        <w:rPr>
          <w:spacing w:val="8"/>
        </w:rPr>
        <w:t>przerwać realizację zadań oraz zabezpieczyć wykonane roboty na każde żądanie Zamawiającego lub I</w:t>
      </w:r>
      <w:r w:rsidRPr="0049313F">
        <w:rPr>
          <w:spacing w:val="5"/>
        </w:rPr>
        <w:t xml:space="preserve">nspektora Nadzoru, </w:t>
      </w:r>
    </w:p>
    <w:p w14:paraId="1C9F5E05" w14:textId="77777777" w:rsidR="00A633EA" w:rsidRPr="0049313F" w:rsidRDefault="00A633EA" w:rsidP="00F72934">
      <w:pPr>
        <w:numPr>
          <w:ilvl w:val="0"/>
          <w:numId w:val="6"/>
        </w:numPr>
        <w:shd w:val="clear" w:color="auto" w:fill="FFFFFF"/>
        <w:tabs>
          <w:tab w:val="left" w:pos="720"/>
        </w:tabs>
        <w:ind w:left="748" w:right="0" w:hanging="391"/>
        <w:contextualSpacing/>
        <w:jc w:val="both"/>
      </w:pPr>
      <w:r w:rsidRPr="0049313F">
        <w:rPr>
          <w:spacing w:val="7"/>
        </w:rPr>
        <w:t>z wyprzedzeniem uzgadniać z Zamawiającym przerwy w wykonywaniu robót trwające dłużej niż 1 dzień.</w:t>
      </w:r>
    </w:p>
    <w:p w14:paraId="28E69420" w14:textId="77777777" w:rsidR="00A633EA" w:rsidRPr="0049313F" w:rsidRDefault="00A633EA" w:rsidP="00F72934">
      <w:pPr>
        <w:numPr>
          <w:ilvl w:val="0"/>
          <w:numId w:val="6"/>
        </w:numPr>
        <w:shd w:val="clear" w:color="auto" w:fill="FFFFFF"/>
        <w:tabs>
          <w:tab w:val="left" w:pos="720"/>
        </w:tabs>
        <w:ind w:left="748" w:right="0" w:hanging="391"/>
        <w:contextualSpacing/>
        <w:jc w:val="both"/>
      </w:pPr>
      <w:r w:rsidRPr="0049313F">
        <w:rPr>
          <w:spacing w:val="6"/>
        </w:rPr>
        <w:t xml:space="preserve">przed rozpoczęciem odbioru uporządkować teren robót i przywrócić go do stanu nie </w:t>
      </w:r>
      <w:r w:rsidRPr="0049313F">
        <w:rPr>
          <w:spacing w:val="5"/>
        </w:rPr>
        <w:t xml:space="preserve">gorszego niż stan w jakim znajdował się przed rozpoczęciem robót oraz usunąć pozostałości na własny koszt i staranie, </w:t>
      </w:r>
    </w:p>
    <w:p w14:paraId="30CD4CD8" w14:textId="77777777" w:rsidR="00A633EA" w:rsidRPr="0049313F" w:rsidRDefault="00A633EA" w:rsidP="00F72934">
      <w:pPr>
        <w:numPr>
          <w:ilvl w:val="0"/>
          <w:numId w:val="6"/>
        </w:numPr>
        <w:shd w:val="clear" w:color="auto" w:fill="FFFFFF"/>
        <w:tabs>
          <w:tab w:val="left" w:pos="720"/>
        </w:tabs>
        <w:ind w:left="748" w:right="0" w:hanging="391"/>
        <w:contextualSpacing/>
        <w:jc w:val="both"/>
      </w:pPr>
      <w:r w:rsidRPr="0049313F">
        <w:rPr>
          <w:spacing w:val="5"/>
        </w:rPr>
        <w:t xml:space="preserve">uczestniczyć w czynnościach kontrolnych i odbiorach robót, </w:t>
      </w:r>
    </w:p>
    <w:p w14:paraId="4F09BD4E" w14:textId="77777777" w:rsidR="00A633EA" w:rsidRPr="0049313F" w:rsidRDefault="00A633EA" w:rsidP="00F72934">
      <w:pPr>
        <w:numPr>
          <w:ilvl w:val="0"/>
          <w:numId w:val="6"/>
        </w:numPr>
        <w:shd w:val="clear" w:color="auto" w:fill="FFFFFF"/>
        <w:tabs>
          <w:tab w:val="left" w:pos="720"/>
        </w:tabs>
        <w:ind w:left="748" w:right="0" w:hanging="391"/>
        <w:contextualSpacing/>
        <w:jc w:val="both"/>
      </w:pPr>
      <w:r w:rsidRPr="0049313F">
        <w:rPr>
          <w:spacing w:val="8"/>
        </w:rPr>
        <w:t xml:space="preserve">zapewnić identyfikację pracowników własnych i podwykonawców przebywających na terenie </w:t>
      </w:r>
      <w:r w:rsidRPr="0049313F">
        <w:rPr>
          <w:spacing w:val="5"/>
        </w:rPr>
        <w:t>robót,</w:t>
      </w:r>
    </w:p>
    <w:p w14:paraId="43B03413" w14:textId="77777777" w:rsidR="00A633EA" w:rsidRPr="0049313F" w:rsidRDefault="00A633EA" w:rsidP="00F72934">
      <w:pPr>
        <w:numPr>
          <w:ilvl w:val="0"/>
          <w:numId w:val="6"/>
        </w:numPr>
        <w:shd w:val="clear" w:color="auto" w:fill="FFFFFF"/>
        <w:tabs>
          <w:tab w:val="left" w:pos="720"/>
        </w:tabs>
        <w:ind w:left="748" w:right="0" w:hanging="391"/>
        <w:contextualSpacing/>
        <w:jc w:val="both"/>
      </w:pPr>
      <w:r w:rsidRPr="0049313F">
        <w:rPr>
          <w:spacing w:val="5"/>
        </w:rPr>
        <w:t>terminowo realizować należne płatności na rzecz podwykonawców, o ile będą oni występować przy realizacji przedmiotu zamówienia,</w:t>
      </w:r>
    </w:p>
    <w:p w14:paraId="59CA9577" w14:textId="77777777" w:rsidR="00A633EA" w:rsidRPr="0049313F" w:rsidRDefault="00A633EA" w:rsidP="00F72934">
      <w:pPr>
        <w:widowControl w:val="0"/>
        <w:numPr>
          <w:ilvl w:val="0"/>
          <w:numId w:val="6"/>
        </w:numPr>
        <w:shd w:val="clear" w:color="auto" w:fill="FFFFFF"/>
        <w:tabs>
          <w:tab w:val="left" w:pos="360"/>
          <w:tab w:val="left" w:pos="720"/>
        </w:tabs>
        <w:ind w:left="748" w:right="340" w:hanging="391"/>
        <w:contextualSpacing/>
        <w:jc w:val="both"/>
      </w:pPr>
      <w:r w:rsidRPr="0049313F">
        <w:t>realizacja Umowy musi przebiegać w taki sposób, aby przez cały czas jego trwania, udzielanie świadczeń zdrowotnych przez Zamawiającego nie uległo z powodu robót budowlanych ograniczeniu,</w:t>
      </w:r>
    </w:p>
    <w:p w14:paraId="4BD4EAE5" w14:textId="77777777" w:rsidR="00A633EA" w:rsidRPr="0049313F" w:rsidRDefault="00A633EA" w:rsidP="00F72934">
      <w:pPr>
        <w:numPr>
          <w:ilvl w:val="0"/>
          <w:numId w:val="6"/>
        </w:numPr>
        <w:shd w:val="clear" w:color="auto" w:fill="FFFFFF"/>
        <w:tabs>
          <w:tab w:val="left" w:pos="720"/>
        </w:tabs>
        <w:ind w:left="750" w:right="0" w:hanging="390"/>
        <w:contextualSpacing/>
      </w:pPr>
      <w:r w:rsidRPr="0049313F">
        <w:t>dokonywać opłat za udostępnione media (woda, energia elektryczna, co) na terenie budowy, zgodnie z obowiązującą taryfą oraz wskazaniami liczników, podliczników.</w:t>
      </w:r>
    </w:p>
    <w:p w14:paraId="424425EA" w14:textId="77777777" w:rsidR="00A633EA" w:rsidRPr="0049313F" w:rsidRDefault="00A633EA" w:rsidP="00F72934">
      <w:pPr>
        <w:numPr>
          <w:ilvl w:val="0"/>
          <w:numId w:val="31"/>
        </w:numPr>
        <w:shd w:val="clear" w:color="auto" w:fill="FFFFFF"/>
        <w:ind w:right="0"/>
        <w:contextualSpacing/>
        <w:jc w:val="both"/>
      </w:pPr>
      <w:r w:rsidRPr="0049313F">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B6F49DD" w14:textId="77777777" w:rsidR="00A633EA" w:rsidRPr="0049313F" w:rsidRDefault="00A633EA" w:rsidP="00F72934">
      <w:pPr>
        <w:numPr>
          <w:ilvl w:val="0"/>
          <w:numId w:val="31"/>
        </w:numPr>
        <w:shd w:val="clear" w:color="auto" w:fill="FFFFFF"/>
        <w:ind w:right="0"/>
        <w:contextualSpacing/>
        <w:jc w:val="both"/>
      </w:pPr>
      <w:r w:rsidRPr="0049313F">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771848C" w14:textId="77777777" w:rsidR="00A633EA" w:rsidRPr="0049313F" w:rsidRDefault="00A633EA" w:rsidP="00F72934">
      <w:pPr>
        <w:numPr>
          <w:ilvl w:val="0"/>
          <w:numId w:val="31"/>
        </w:numPr>
        <w:shd w:val="clear" w:color="auto" w:fill="FFFFFF"/>
        <w:ind w:right="0"/>
        <w:contextualSpacing/>
        <w:jc w:val="both"/>
      </w:pPr>
      <w:r w:rsidRPr="0049313F">
        <w:t xml:space="preserve">Wykonawca ponosi pełną odpowiedzialność za zapewnienie i przestrzeganie przepisów BHP i P. </w:t>
      </w:r>
      <w:proofErr w:type="spellStart"/>
      <w:r w:rsidRPr="0049313F">
        <w:t>Poż</w:t>
      </w:r>
      <w:proofErr w:type="spellEnd"/>
      <w:r w:rsidRPr="0049313F">
        <w:t xml:space="preserve">. oraz innych przepisów obowiązujących na terenie obiektu Zamawiającego w trakcie i w związku z wykonaniem robót. </w:t>
      </w:r>
    </w:p>
    <w:p w14:paraId="28F6997F" w14:textId="77777777" w:rsidR="00A633EA" w:rsidRPr="0049313F" w:rsidRDefault="00A633EA" w:rsidP="00F72934">
      <w:pPr>
        <w:numPr>
          <w:ilvl w:val="0"/>
          <w:numId w:val="31"/>
        </w:numPr>
        <w:shd w:val="clear" w:color="auto" w:fill="FFFFFF"/>
        <w:ind w:right="0"/>
        <w:contextualSpacing/>
        <w:jc w:val="both"/>
      </w:pPr>
      <w:r w:rsidRPr="0049313F">
        <w:t>Wykonawca ponosi pełną odpowiedzialność wobec Zamawiającego i osób trzecich za szkody na ich mieniu, życiu i zdrowiu powstałe w związku z realizacją przedmiotu Umowy.</w:t>
      </w:r>
    </w:p>
    <w:p w14:paraId="176B5E2D" w14:textId="77777777" w:rsidR="00A633EA" w:rsidRPr="0049313F" w:rsidRDefault="00A633EA" w:rsidP="00F72934">
      <w:pPr>
        <w:numPr>
          <w:ilvl w:val="0"/>
          <w:numId w:val="31"/>
        </w:numPr>
        <w:shd w:val="clear" w:color="auto" w:fill="FFFFFF"/>
        <w:ind w:right="0"/>
        <w:contextualSpacing/>
        <w:jc w:val="both"/>
      </w:pPr>
      <w:r w:rsidRPr="0049313F">
        <w:t>Niezależnie od czynności kontrolnych wykonywanych przez Zamawiającego, Wykonawca stosować będzie własny system kontroli realizacji przedmiotu Umowy.</w:t>
      </w:r>
    </w:p>
    <w:p w14:paraId="0D08B14D" w14:textId="77777777" w:rsidR="00A633EA" w:rsidRPr="0049313F" w:rsidRDefault="00A633EA" w:rsidP="00F72934">
      <w:pPr>
        <w:numPr>
          <w:ilvl w:val="0"/>
          <w:numId w:val="31"/>
        </w:numPr>
        <w:shd w:val="clear" w:color="auto" w:fill="FFFFFF"/>
        <w:ind w:right="0"/>
        <w:contextualSpacing/>
        <w:jc w:val="both"/>
      </w:pPr>
      <w:r w:rsidRPr="0049313F">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21869F5B" w14:textId="77777777" w:rsidR="00A633EA" w:rsidRPr="0049313F" w:rsidRDefault="00A633EA" w:rsidP="00F72934">
      <w:pPr>
        <w:numPr>
          <w:ilvl w:val="0"/>
          <w:numId w:val="31"/>
        </w:numPr>
        <w:shd w:val="clear" w:color="auto" w:fill="FFFFFF"/>
        <w:ind w:right="0"/>
        <w:contextualSpacing/>
        <w:jc w:val="both"/>
      </w:pPr>
      <w:r w:rsidRPr="0049313F">
        <w:t>Wymóg zatrudnienia na podstawie umowy o pracę nie dotyczy czynności  podejmowanych przez osoby pełniące samodzielne funkcje techniczne w rozumieniu ustawy z dnia 7 lipca 1994 r. Prawo budowlane (Dz. U. z 2017 r. poz. 290 ze zm.).</w:t>
      </w:r>
    </w:p>
    <w:p w14:paraId="449C2B5E" w14:textId="77777777" w:rsidR="00A633EA" w:rsidRPr="0049313F" w:rsidRDefault="00A633EA" w:rsidP="00F72934">
      <w:pPr>
        <w:numPr>
          <w:ilvl w:val="0"/>
          <w:numId w:val="31"/>
        </w:numPr>
        <w:shd w:val="clear" w:color="auto" w:fill="FFFFFF"/>
        <w:ind w:right="0"/>
        <w:contextualSpacing/>
        <w:jc w:val="both"/>
      </w:pPr>
      <w:r w:rsidRPr="0049313F">
        <w:t>Zamawiający dopuszcza wyłączenie innych czynności, niż określone w ust. 8,  z obowiązku określonego w ust. 7.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36388FAA" w14:textId="77777777" w:rsidR="00A633EA" w:rsidRPr="0049313F" w:rsidRDefault="00A633EA" w:rsidP="00F72934">
      <w:pPr>
        <w:numPr>
          <w:ilvl w:val="0"/>
          <w:numId w:val="31"/>
        </w:numPr>
        <w:shd w:val="clear" w:color="auto" w:fill="FFFFFF"/>
        <w:ind w:right="0"/>
        <w:contextualSpacing/>
        <w:jc w:val="both"/>
      </w:pPr>
      <w:r w:rsidRPr="0049313F">
        <w:lastRenderedPageBreak/>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32EC306B" w14:textId="77777777" w:rsidR="00A633EA" w:rsidRPr="0049313F" w:rsidRDefault="00A633EA" w:rsidP="00F72934">
      <w:pPr>
        <w:numPr>
          <w:ilvl w:val="1"/>
          <w:numId w:val="31"/>
        </w:numPr>
        <w:shd w:val="clear" w:color="auto" w:fill="FFFFFF"/>
        <w:tabs>
          <w:tab w:val="num" w:pos="720"/>
        </w:tabs>
        <w:ind w:left="720" w:right="0"/>
        <w:contextualSpacing/>
        <w:jc w:val="both"/>
      </w:pPr>
      <w:r w:rsidRPr="0049313F">
        <w:t>żądania oświadczeń i dokumentów w zakresie potwierdzenia spełniania ww. wymogów i dokonywania ich oceny,</w:t>
      </w:r>
    </w:p>
    <w:p w14:paraId="2A0A5389" w14:textId="77777777" w:rsidR="00A633EA" w:rsidRPr="0049313F" w:rsidRDefault="00A633EA" w:rsidP="00F72934">
      <w:pPr>
        <w:numPr>
          <w:ilvl w:val="1"/>
          <w:numId w:val="31"/>
        </w:numPr>
        <w:shd w:val="clear" w:color="auto" w:fill="FFFFFF"/>
        <w:tabs>
          <w:tab w:val="num" w:pos="720"/>
        </w:tabs>
        <w:ind w:left="720" w:right="0"/>
        <w:contextualSpacing/>
        <w:jc w:val="both"/>
      </w:pPr>
      <w:r w:rsidRPr="0049313F">
        <w:t>żądania wyjaśnień w przypadku wątpliwości w zakresie potwierdzenia spełniania ww. wymogów,</w:t>
      </w:r>
    </w:p>
    <w:p w14:paraId="6933805D" w14:textId="77777777" w:rsidR="00A633EA" w:rsidRPr="0049313F" w:rsidRDefault="00A633EA" w:rsidP="00F72934">
      <w:pPr>
        <w:numPr>
          <w:ilvl w:val="1"/>
          <w:numId w:val="31"/>
        </w:numPr>
        <w:shd w:val="clear" w:color="auto" w:fill="FFFFFF"/>
        <w:tabs>
          <w:tab w:val="num" w:pos="720"/>
        </w:tabs>
        <w:ind w:left="720" w:right="0"/>
        <w:contextualSpacing/>
        <w:jc w:val="both"/>
      </w:pPr>
      <w:r w:rsidRPr="0049313F">
        <w:t>przeprowadzania kontroli na miejscu wykonywania świadczenia.</w:t>
      </w:r>
    </w:p>
    <w:p w14:paraId="77D06891" w14:textId="77777777" w:rsidR="00A633EA" w:rsidRPr="0049313F" w:rsidRDefault="00A633EA" w:rsidP="00F72934">
      <w:pPr>
        <w:numPr>
          <w:ilvl w:val="2"/>
          <w:numId w:val="31"/>
        </w:numPr>
        <w:shd w:val="clear" w:color="auto" w:fill="FFFFFF"/>
        <w:tabs>
          <w:tab w:val="num" w:pos="360"/>
        </w:tabs>
        <w:ind w:left="360" w:right="0"/>
        <w:contextualSpacing/>
        <w:jc w:val="both"/>
      </w:pPr>
      <w:r w:rsidRPr="0049313F">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11487B63" w14:textId="77777777" w:rsidR="00A633EA" w:rsidRPr="0049313F" w:rsidRDefault="00A633EA" w:rsidP="00F72934">
      <w:pPr>
        <w:numPr>
          <w:ilvl w:val="0"/>
          <w:numId w:val="32"/>
        </w:numPr>
        <w:shd w:val="clear" w:color="auto" w:fill="FFFFFF"/>
        <w:ind w:right="0"/>
        <w:contextualSpacing/>
        <w:jc w:val="both"/>
      </w:pPr>
      <w:r w:rsidRPr="0049313F">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4B2506B" w14:textId="77777777" w:rsidR="00A633EA" w:rsidRPr="0049313F" w:rsidRDefault="00A633EA" w:rsidP="00F72934">
      <w:pPr>
        <w:numPr>
          <w:ilvl w:val="0"/>
          <w:numId w:val="32"/>
        </w:numPr>
        <w:shd w:val="clear" w:color="auto" w:fill="FFFFFF"/>
        <w:ind w:right="0"/>
        <w:contextualSpacing/>
        <w:jc w:val="both"/>
      </w:pPr>
      <w:r w:rsidRPr="0049313F">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67C3EF56" w14:textId="77777777" w:rsidR="00A633EA" w:rsidRPr="0049313F" w:rsidRDefault="00A633EA" w:rsidP="00F72934">
      <w:pPr>
        <w:numPr>
          <w:ilvl w:val="0"/>
          <w:numId w:val="32"/>
        </w:numPr>
        <w:shd w:val="clear" w:color="auto" w:fill="FFFFFF"/>
        <w:ind w:right="0"/>
        <w:contextualSpacing/>
      </w:pPr>
      <w:r w:rsidRPr="0049313F">
        <w:t>zaświadczenie właściwego oddziału ZUS, potwierdzające opłacanie przez Wykonawcę lub jego  podwykonawcę składek na ubezpieczenia społeczne i zdrowotne z tytułu zatrudnienia na podstawie umów o pracę za ostatni okres rozliczeniowy;</w:t>
      </w:r>
    </w:p>
    <w:p w14:paraId="62C1A79B" w14:textId="77777777" w:rsidR="00A633EA" w:rsidRPr="0049313F" w:rsidRDefault="00A633EA" w:rsidP="00F72934">
      <w:pPr>
        <w:numPr>
          <w:ilvl w:val="0"/>
          <w:numId w:val="32"/>
        </w:numPr>
        <w:shd w:val="clear" w:color="auto" w:fill="FFFFFF"/>
        <w:ind w:right="0"/>
        <w:contextualSpacing/>
        <w:jc w:val="both"/>
      </w:pPr>
      <w:r w:rsidRPr="0049313F">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3A47DEB1" w14:textId="2E018F15" w:rsidR="00A633EA" w:rsidRPr="0049313F" w:rsidRDefault="00A633EA" w:rsidP="00F72934">
      <w:pPr>
        <w:numPr>
          <w:ilvl w:val="0"/>
          <w:numId w:val="33"/>
        </w:numPr>
        <w:shd w:val="clear" w:color="auto" w:fill="FFFFFF"/>
        <w:tabs>
          <w:tab w:val="num" w:pos="360"/>
        </w:tabs>
        <w:ind w:left="360" w:right="0"/>
        <w:contextualSpacing/>
        <w:jc w:val="both"/>
      </w:pPr>
      <w:r w:rsidRPr="0049313F">
        <w:t>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w:t>
      </w:r>
      <w:r w:rsidR="00B00F9C" w:rsidRPr="0049313F">
        <w:t>6</w:t>
      </w:r>
      <w:r w:rsidRPr="0049313F">
        <w:t xml:space="preserve">  Umowy w sprawie zamówienia publicznego. </w:t>
      </w:r>
    </w:p>
    <w:p w14:paraId="72371007" w14:textId="77777777" w:rsidR="00A633EA" w:rsidRPr="0049313F" w:rsidRDefault="00A633EA" w:rsidP="00F72934">
      <w:pPr>
        <w:numPr>
          <w:ilvl w:val="0"/>
          <w:numId w:val="33"/>
        </w:numPr>
        <w:shd w:val="clear" w:color="auto" w:fill="FFFFFF"/>
        <w:tabs>
          <w:tab w:val="num" w:pos="360"/>
        </w:tabs>
        <w:ind w:left="360" w:right="0"/>
        <w:contextualSpacing/>
        <w:jc w:val="both"/>
      </w:pPr>
      <w:r w:rsidRPr="0049313F">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56ED3AE" w14:textId="77777777" w:rsidR="00A633EA" w:rsidRPr="0049313F" w:rsidRDefault="00A633EA" w:rsidP="00F72934">
      <w:pPr>
        <w:numPr>
          <w:ilvl w:val="0"/>
          <w:numId w:val="33"/>
        </w:numPr>
        <w:shd w:val="clear" w:color="auto" w:fill="FFFFFF"/>
        <w:tabs>
          <w:tab w:val="left" w:pos="360"/>
        </w:tabs>
        <w:ind w:left="360" w:right="0"/>
        <w:contextualSpacing/>
        <w:jc w:val="both"/>
      </w:pPr>
      <w:r w:rsidRPr="0049313F">
        <w:t>W przypadku uzasadnionych wątpliwości co do przestrzegania prawa pracy przez wykonawcę lub podwykonawcę, zamawiający może zwrócić się o przeprowadzenie kontroli przez Państwową Inspekcję Pracy.</w:t>
      </w:r>
    </w:p>
    <w:p w14:paraId="47BB8CDB" w14:textId="77777777" w:rsidR="00A633EA" w:rsidRPr="0049313F" w:rsidRDefault="00A633EA" w:rsidP="00F72934">
      <w:pPr>
        <w:numPr>
          <w:ilvl w:val="0"/>
          <w:numId w:val="33"/>
        </w:numPr>
        <w:shd w:val="clear" w:color="auto" w:fill="FFFFFF"/>
        <w:tabs>
          <w:tab w:val="left" w:pos="360"/>
        </w:tabs>
        <w:ind w:left="360" w:right="0"/>
        <w:contextualSpacing/>
        <w:jc w:val="both"/>
      </w:pPr>
      <w:r w:rsidRPr="0049313F">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11794D0" w14:textId="14A31882" w:rsidR="00A633EA" w:rsidRPr="0049313F" w:rsidRDefault="00A633EA" w:rsidP="00F72934">
      <w:pPr>
        <w:shd w:val="clear" w:color="auto" w:fill="FFFFFF"/>
        <w:ind w:left="2943" w:right="2971"/>
        <w:contextualSpacing/>
        <w:jc w:val="center"/>
        <w:rPr>
          <w:spacing w:val="9"/>
        </w:rPr>
      </w:pPr>
      <w:r w:rsidRPr="0049313F">
        <w:rPr>
          <w:spacing w:val="9"/>
        </w:rPr>
        <w:t>§</w:t>
      </w:r>
      <w:r w:rsidR="00715096" w:rsidRPr="0049313F">
        <w:rPr>
          <w:spacing w:val="9"/>
        </w:rPr>
        <w:t>8</w:t>
      </w:r>
    </w:p>
    <w:p w14:paraId="00B4AE95" w14:textId="77777777" w:rsidR="00A633EA" w:rsidRPr="0049313F" w:rsidRDefault="00A633EA" w:rsidP="00F72934">
      <w:pPr>
        <w:shd w:val="clear" w:color="auto" w:fill="FFFFFF"/>
        <w:ind w:left="0" w:right="-108"/>
        <w:contextualSpacing/>
        <w:jc w:val="center"/>
      </w:pPr>
      <w:r w:rsidRPr="0049313F">
        <w:rPr>
          <w:spacing w:val="-6"/>
        </w:rPr>
        <w:t>OGÓLNE WARUNKI REALIZACJI</w:t>
      </w:r>
    </w:p>
    <w:p w14:paraId="2E9A3464" w14:textId="77777777" w:rsidR="00A633EA" w:rsidRPr="0049313F"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49313F">
        <w:t xml:space="preserve">Wykonawca zobowiązany jest niezwłocznie zawiadomić Zamawiającego o okolicznościach, które zajdą w </w:t>
      </w:r>
      <w:r w:rsidRPr="0049313F">
        <w:rPr>
          <w:spacing w:val="-5"/>
        </w:rPr>
        <w:t>czasie realizacji Umowy i mogą przeszkodzić w jej prawidłowym wykonaniu.</w:t>
      </w:r>
    </w:p>
    <w:p w14:paraId="6CD8B062" w14:textId="77777777" w:rsidR="00A633EA" w:rsidRPr="0049313F"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49313F">
        <w:rPr>
          <w:spacing w:val="-2"/>
        </w:rPr>
        <w:t xml:space="preserve">Od dnia protokolarnego przejęcia od Zamawiającego terenu budowy (robót) Wykonawca   ponosi </w:t>
      </w:r>
      <w:r w:rsidRPr="0049313F">
        <w:rPr>
          <w:spacing w:val="-4"/>
        </w:rPr>
        <w:t>odpowiedzialność za wszystkie szkody wynikłe na tym terenie na zasadach ogólnych określonych w kodeksie cywilnym.</w:t>
      </w:r>
    </w:p>
    <w:p w14:paraId="4FF39F2B" w14:textId="41F6931D" w:rsidR="00A633EA" w:rsidRPr="0049313F" w:rsidRDefault="00A633EA" w:rsidP="00F72934">
      <w:pPr>
        <w:widowControl w:val="0"/>
        <w:shd w:val="clear" w:color="auto" w:fill="FFFFFF"/>
        <w:ind w:left="0" w:right="0"/>
        <w:contextualSpacing/>
        <w:jc w:val="center"/>
      </w:pPr>
      <w:r w:rsidRPr="0049313F">
        <w:t xml:space="preserve">§ </w:t>
      </w:r>
      <w:r w:rsidR="00715096" w:rsidRPr="0049313F">
        <w:t>9</w:t>
      </w:r>
    </w:p>
    <w:p w14:paraId="502E04B8" w14:textId="77777777" w:rsidR="00A633EA" w:rsidRPr="0049313F" w:rsidRDefault="00A633EA" w:rsidP="00F72934">
      <w:pPr>
        <w:widowControl w:val="0"/>
        <w:shd w:val="clear" w:color="auto" w:fill="FFFFFF"/>
        <w:ind w:left="0" w:right="0"/>
        <w:contextualSpacing/>
        <w:jc w:val="center"/>
      </w:pPr>
      <w:r w:rsidRPr="0049313F">
        <w:t xml:space="preserve">REPREZENTACJA </w:t>
      </w:r>
    </w:p>
    <w:p w14:paraId="1077E75B" w14:textId="77777777" w:rsidR="00A633EA" w:rsidRPr="0049313F" w:rsidRDefault="00A633EA" w:rsidP="00F72934">
      <w:pPr>
        <w:widowControl w:val="0"/>
        <w:numPr>
          <w:ilvl w:val="0"/>
          <w:numId w:val="18"/>
        </w:numPr>
        <w:tabs>
          <w:tab w:val="num" w:pos="360"/>
        </w:tabs>
        <w:ind w:left="360" w:right="0"/>
        <w:contextualSpacing/>
        <w:jc w:val="both"/>
      </w:pPr>
      <w:r w:rsidRPr="0049313F">
        <w:t>Zamawiający ustanawia ……………………………….. inspektorem nadzoru budowlanego, zwanym dalej Inspektorem Nadzoru, którego reprezentują:</w:t>
      </w:r>
    </w:p>
    <w:p w14:paraId="62F33FBC" w14:textId="77777777" w:rsidR="00A633EA" w:rsidRPr="0049313F" w:rsidRDefault="00A633EA" w:rsidP="00F72934">
      <w:pPr>
        <w:widowControl w:val="0"/>
        <w:ind w:left="360" w:right="0"/>
        <w:contextualSpacing/>
        <w:jc w:val="both"/>
      </w:pPr>
      <w:r w:rsidRPr="0049313F">
        <w:t xml:space="preserve">- ………………….. </w:t>
      </w:r>
      <w:r w:rsidRPr="0049313F">
        <w:tab/>
        <w:t xml:space="preserve">- inspektor nadzoru robót budowlanych </w:t>
      </w:r>
    </w:p>
    <w:p w14:paraId="28E0F98C" w14:textId="77777777" w:rsidR="00A633EA" w:rsidRPr="0049313F" w:rsidRDefault="00A633EA" w:rsidP="00F72934">
      <w:pPr>
        <w:widowControl w:val="0"/>
        <w:ind w:left="360" w:right="0"/>
        <w:contextualSpacing/>
        <w:jc w:val="both"/>
      </w:pPr>
      <w:r w:rsidRPr="0049313F">
        <w:t>Przedstawicielem Zamawiającego w trakcie realizacji Umowy, oprócz Inspektora Nadzoru ustanawia się P. ………………………..</w:t>
      </w:r>
    </w:p>
    <w:p w14:paraId="59D23910" w14:textId="77777777" w:rsidR="00A633EA" w:rsidRPr="0049313F" w:rsidRDefault="00A633EA" w:rsidP="00F72934">
      <w:pPr>
        <w:widowControl w:val="0"/>
        <w:numPr>
          <w:ilvl w:val="0"/>
          <w:numId w:val="18"/>
        </w:numPr>
        <w:tabs>
          <w:tab w:val="num" w:pos="360"/>
        </w:tabs>
        <w:ind w:left="360" w:right="0"/>
        <w:contextualSpacing/>
        <w:jc w:val="both"/>
      </w:pPr>
      <w:r w:rsidRPr="0049313F">
        <w:t>Funkcję kierownika budowy ze strony Wykonawcy pełni ………………………………..</w:t>
      </w:r>
    </w:p>
    <w:p w14:paraId="70E40668" w14:textId="77777777" w:rsidR="00A633EA" w:rsidRPr="0049313F" w:rsidRDefault="00A633EA" w:rsidP="00F72934">
      <w:pPr>
        <w:widowControl w:val="0"/>
        <w:numPr>
          <w:ilvl w:val="0"/>
          <w:numId w:val="18"/>
        </w:numPr>
        <w:tabs>
          <w:tab w:val="num" w:pos="360"/>
        </w:tabs>
        <w:ind w:left="360" w:right="0"/>
        <w:contextualSpacing/>
        <w:jc w:val="both"/>
      </w:pPr>
      <w:r w:rsidRPr="0049313F">
        <w:t>Zmiana w/w osób, nie wymaga zmiany Umowy a jedynie pisemnego zawiadomienia.</w:t>
      </w:r>
    </w:p>
    <w:p w14:paraId="76D6BDB0" w14:textId="2A68C6A0" w:rsidR="00A633EA" w:rsidRPr="0049313F" w:rsidRDefault="00A633EA" w:rsidP="00F72934">
      <w:pPr>
        <w:shd w:val="clear" w:color="auto" w:fill="FFFFFF"/>
        <w:ind w:left="0" w:right="11"/>
        <w:contextualSpacing/>
        <w:jc w:val="center"/>
        <w:rPr>
          <w:spacing w:val="6"/>
        </w:rPr>
      </w:pPr>
      <w:r w:rsidRPr="0049313F">
        <w:rPr>
          <w:spacing w:val="6"/>
        </w:rPr>
        <w:t xml:space="preserve">§ </w:t>
      </w:r>
      <w:r w:rsidR="00715096" w:rsidRPr="0049313F">
        <w:rPr>
          <w:spacing w:val="6"/>
        </w:rPr>
        <w:t>10</w:t>
      </w:r>
    </w:p>
    <w:p w14:paraId="2737F729" w14:textId="77777777" w:rsidR="00A633EA" w:rsidRPr="0049313F" w:rsidRDefault="00A633EA" w:rsidP="00F72934">
      <w:pPr>
        <w:shd w:val="clear" w:color="auto" w:fill="FFFFFF"/>
        <w:ind w:left="0" w:right="9"/>
        <w:contextualSpacing/>
        <w:jc w:val="center"/>
      </w:pPr>
      <w:r w:rsidRPr="0049313F">
        <w:rPr>
          <w:spacing w:val="-3"/>
        </w:rPr>
        <w:t>NADZOR ZAMAWIAJĄCEGO</w:t>
      </w:r>
    </w:p>
    <w:p w14:paraId="29119ADD" w14:textId="4691D765" w:rsidR="00A633EA" w:rsidRPr="0049313F"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25"/>
        </w:rPr>
      </w:pPr>
      <w:r w:rsidRPr="0049313F">
        <w:rPr>
          <w:spacing w:val="-4"/>
        </w:rPr>
        <w:t xml:space="preserve">Inspektorzy nadzoru, o których mowa w § </w:t>
      </w:r>
      <w:r w:rsidR="00B00F9C" w:rsidRPr="0049313F">
        <w:rPr>
          <w:spacing w:val="-4"/>
        </w:rPr>
        <w:t>9</w:t>
      </w:r>
      <w:r w:rsidRPr="0049313F">
        <w:rPr>
          <w:spacing w:val="-4"/>
        </w:rPr>
        <w:t xml:space="preserve"> ust 1, sprawować będą w imieniu Zamawiającego kontrolę </w:t>
      </w:r>
      <w:r w:rsidRPr="0049313F">
        <w:rPr>
          <w:spacing w:val="-1"/>
        </w:rPr>
        <w:t xml:space="preserve">zgodności </w:t>
      </w:r>
      <w:r w:rsidRPr="0049313F">
        <w:rPr>
          <w:spacing w:val="-1"/>
        </w:rPr>
        <w:lastRenderedPageBreak/>
        <w:t xml:space="preserve">wykonania przedmiotu Umowy z wymaganiami Zamawiającego, obowiązującymi </w:t>
      </w:r>
      <w:r w:rsidRPr="0049313F">
        <w:rPr>
          <w:spacing w:val="-5"/>
        </w:rPr>
        <w:t>przepisami oraz zasadami wiedzy technicznej.</w:t>
      </w:r>
    </w:p>
    <w:p w14:paraId="236EE841" w14:textId="77777777" w:rsidR="00A633EA" w:rsidRPr="0049313F"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18"/>
        </w:rPr>
      </w:pPr>
      <w:r w:rsidRPr="0049313F">
        <w:rPr>
          <w:spacing w:val="-4"/>
        </w:rPr>
        <w:t>Inspektor nadzoru działając w imieniu Zamawiającego ma prawo:</w:t>
      </w:r>
    </w:p>
    <w:p w14:paraId="70D0C287" w14:textId="77777777" w:rsidR="00A633EA" w:rsidRPr="0049313F" w:rsidRDefault="00A633EA" w:rsidP="00F72934">
      <w:pPr>
        <w:widowControl w:val="0"/>
        <w:numPr>
          <w:ilvl w:val="0"/>
          <w:numId w:val="8"/>
        </w:numPr>
        <w:shd w:val="clear" w:color="auto" w:fill="FFFFFF"/>
        <w:tabs>
          <w:tab w:val="left" w:pos="706"/>
        </w:tabs>
        <w:autoSpaceDE w:val="0"/>
        <w:autoSpaceDN w:val="0"/>
        <w:adjustRightInd w:val="0"/>
        <w:ind w:left="720" w:right="0" w:hanging="294"/>
        <w:contextualSpacing/>
        <w:rPr>
          <w:spacing w:val="-14"/>
        </w:rPr>
      </w:pPr>
      <w:r w:rsidRPr="0049313F">
        <w:rPr>
          <w:spacing w:val="11"/>
        </w:rPr>
        <w:t xml:space="preserve">Wydawać Wykonawcy polecenia </w:t>
      </w:r>
      <w:r w:rsidRPr="0049313F">
        <w:rPr>
          <w:spacing w:val="4"/>
        </w:rPr>
        <w:t xml:space="preserve">dotyczące usunięcia nieprawidłowości lub zagrożeń, wykonania prób lub badań, także wymagających </w:t>
      </w:r>
      <w:r w:rsidRPr="0049313F">
        <w:rPr>
          <w:spacing w:val="6"/>
        </w:rPr>
        <w:t xml:space="preserve">odkrycia robót lub elementów zakrytych oraz przedstawienia ekspertyz dotyczących prowadzonych robót budowlanych, dowodów dopuszczenia do obrotu i stosowania w budownictwie wyrobów oraz </w:t>
      </w:r>
      <w:r w:rsidRPr="0049313F">
        <w:rPr>
          <w:spacing w:val="5"/>
        </w:rPr>
        <w:t>urządzeń technicznych,</w:t>
      </w:r>
    </w:p>
    <w:p w14:paraId="13C3A8BC" w14:textId="77777777" w:rsidR="00A633EA" w:rsidRPr="0049313F" w:rsidRDefault="00A633EA" w:rsidP="00F72934">
      <w:pPr>
        <w:widowControl w:val="0"/>
        <w:numPr>
          <w:ilvl w:val="0"/>
          <w:numId w:val="8"/>
        </w:numPr>
        <w:shd w:val="clear" w:color="auto" w:fill="FFFFFF"/>
        <w:tabs>
          <w:tab w:val="left" w:pos="720"/>
        </w:tabs>
        <w:autoSpaceDE w:val="0"/>
        <w:autoSpaceDN w:val="0"/>
        <w:adjustRightInd w:val="0"/>
        <w:ind w:left="720" w:right="0" w:hanging="294"/>
        <w:contextualSpacing/>
        <w:jc w:val="both"/>
        <w:rPr>
          <w:spacing w:val="-25"/>
        </w:rPr>
      </w:pPr>
      <w:r w:rsidRPr="0049313F">
        <w:rPr>
          <w:spacing w:val="8"/>
        </w:rPr>
        <w:t xml:space="preserve">Żądać od Wykonawcy dokonania poprawek bądź ponownego wykonania wadliwie </w:t>
      </w:r>
      <w:r w:rsidRPr="0049313F">
        <w:rPr>
          <w:spacing w:val="11"/>
        </w:rPr>
        <w:t xml:space="preserve">wykonanych robót, a także wstrzymania dalszych robót budowlanych w przypadku, gdyby ich </w:t>
      </w:r>
      <w:r w:rsidRPr="0049313F">
        <w:rPr>
          <w:spacing w:val="5"/>
        </w:rPr>
        <w:t xml:space="preserve">kontynuacja mogła wywołać zagrożenie   bądź spowodować niedopuszczalną niezgodność z </w:t>
      </w:r>
      <w:r w:rsidRPr="0049313F">
        <w:rPr>
          <w:spacing w:val="-1"/>
        </w:rPr>
        <w:t xml:space="preserve">wymaganiami zamawiającego, obowiązującymi </w:t>
      </w:r>
      <w:r w:rsidRPr="0049313F">
        <w:rPr>
          <w:spacing w:val="-5"/>
        </w:rPr>
        <w:t>przepisami oraz zasadami wiedzy technicznej.</w:t>
      </w:r>
    </w:p>
    <w:p w14:paraId="542CF928" w14:textId="77777777" w:rsidR="00A633EA" w:rsidRPr="0049313F"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49313F">
        <w:rPr>
          <w:spacing w:val="6"/>
        </w:rPr>
        <w:t xml:space="preserve">Inspektor nadzoru nie jest upoważniony do wydawania poleceń realizacji robót, których </w:t>
      </w:r>
      <w:r w:rsidRPr="0049313F">
        <w:rPr>
          <w:spacing w:val="4"/>
        </w:rPr>
        <w:t xml:space="preserve">wykonanie mogłoby spowodować powstanie zobowiązań finansowych Zamawiającego, innych niż wynikające z </w:t>
      </w:r>
      <w:r w:rsidRPr="0049313F">
        <w:rPr>
          <w:spacing w:val="9"/>
        </w:rPr>
        <w:t xml:space="preserve">niniejszej Umowy. O fakcie wydania takiego polecenia Wykonawca zobowiązany jest niezwłocznie </w:t>
      </w:r>
      <w:r w:rsidRPr="0049313F">
        <w:rPr>
          <w:spacing w:val="4"/>
        </w:rPr>
        <w:t>zawiadomić Zamawiającego, powstrzymując się jednocześnie od jego wykonania do czasu zajęcia stanowiska przez Zamawiającego.</w:t>
      </w:r>
    </w:p>
    <w:p w14:paraId="5C5F4A99" w14:textId="77777777" w:rsidR="00A633EA" w:rsidRPr="0049313F"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49313F">
        <w:rPr>
          <w:spacing w:val="9"/>
        </w:rPr>
        <w:t xml:space="preserve">Inspektor nadzoru nie ma prawa zwolnienia Wykonawcy z wykonania jakichkolwiek </w:t>
      </w:r>
      <w:r w:rsidRPr="0049313F">
        <w:rPr>
          <w:spacing w:val="3"/>
        </w:rPr>
        <w:t>zobowiązań wynikających z niniejszej Umowy.</w:t>
      </w:r>
    </w:p>
    <w:p w14:paraId="4EBDABF8" w14:textId="4EF16550" w:rsidR="00A633EA" w:rsidRPr="0049313F" w:rsidRDefault="00A633EA" w:rsidP="00F72934">
      <w:pPr>
        <w:shd w:val="clear" w:color="auto" w:fill="FFFFFF"/>
        <w:ind w:left="4167" w:right="4173"/>
        <w:contextualSpacing/>
        <w:jc w:val="center"/>
        <w:rPr>
          <w:spacing w:val="8"/>
        </w:rPr>
      </w:pPr>
      <w:r w:rsidRPr="0049313F">
        <w:rPr>
          <w:spacing w:val="8"/>
        </w:rPr>
        <w:t>§1</w:t>
      </w:r>
      <w:r w:rsidR="00715096" w:rsidRPr="0049313F">
        <w:rPr>
          <w:spacing w:val="8"/>
        </w:rPr>
        <w:t>1</w:t>
      </w:r>
    </w:p>
    <w:p w14:paraId="5D7B2182" w14:textId="77777777" w:rsidR="00A633EA" w:rsidRPr="0049313F" w:rsidRDefault="00A633EA" w:rsidP="00F72934">
      <w:pPr>
        <w:shd w:val="clear" w:color="auto" w:fill="FFFFFF"/>
        <w:ind w:left="0" w:right="9"/>
        <w:contextualSpacing/>
        <w:jc w:val="center"/>
        <w:rPr>
          <w:spacing w:val="-5"/>
        </w:rPr>
      </w:pPr>
      <w:r w:rsidRPr="0049313F">
        <w:rPr>
          <w:spacing w:val="-5"/>
        </w:rPr>
        <w:t xml:space="preserve">ODBIORY </w:t>
      </w:r>
    </w:p>
    <w:p w14:paraId="57C15EF4" w14:textId="77777777" w:rsidR="00A633EA" w:rsidRPr="0049313F" w:rsidRDefault="00A633EA" w:rsidP="00F72934">
      <w:pPr>
        <w:numPr>
          <w:ilvl w:val="0"/>
          <w:numId w:val="34"/>
        </w:numPr>
        <w:shd w:val="clear" w:color="auto" w:fill="FFFFFF"/>
        <w:tabs>
          <w:tab w:val="num" w:pos="360"/>
        </w:tabs>
        <w:ind w:right="9" w:hanging="1440"/>
        <w:contextualSpacing/>
        <w:rPr>
          <w:spacing w:val="6"/>
        </w:rPr>
      </w:pPr>
      <w:r w:rsidRPr="0049313F">
        <w:rPr>
          <w:spacing w:val="6"/>
        </w:rPr>
        <w:t>Ustala się następujące rodzaje odbiorów robót:</w:t>
      </w:r>
    </w:p>
    <w:p w14:paraId="3064919B" w14:textId="77777777" w:rsidR="00A633EA" w:rsidRPr="0049313F" w:rsidRDefault="00A633EA" w:rsidP="00F72934">
      <w:pPr>
        <w:numPr>
          <w:ilvl w:val="1"/>
          <w:numId w:val="34"/>
        </w:numPr>
        <w:shd w:val="clear" w:color="auto" w:fill="FFFFFF"/>
        <w:tabs>
          <w:tab w:val="num" w:pos="900"/>
        </w:tabs>
        <w:ind w:right="9" w:hanging="1140"/>
        <w:contextualSpacing/>
        <w:rPr>
          <w:spacing w:val="6"/>
        </w:rPr>
      </w:pPr>
      <w:r w:rsidRPr="0049313F">
        <w:rPr>
          <w:spacing w:val="6"/>
        </w:rPr>
        <w:t>Odbiór robót zanikających i ulegających zakryciu;</w:t>
      </w:r>
    </w:p>
    <w:p w14:paraId="1D32AE6B" w14:textId="77777777" w:rsidR="00A633EA" w:rsidRPr="0049313F" w:rsidRDefault="00A633EA" w:rsidP="00F72934">
      <w:pPr>
        <w:numPr>
          <w:ilvl w:val="1"/>
          <w:numId w:val="34"/>
        </w:numPr>
        <w:shd w:val="clear" w:color="auto" w:fill="FFFFFF"/>
        <w:tabs>
          <w:tab w:val="num" w:pos="900"/>
        </w:tabs>
        <w:ind w:right="9" w:hanging="1140"/>
        <w:contextualSpacing/>
        <w:rPr>
          <w:spacing w:val="6"/>
        </w:rPr>
      </w:pPr>
      <w:r w:rsidRPr="0049313F">
        <w:rPr>
          <w:spacing w:val="6"/>
        </w:rPr>
        <w:t>Odbiór częściowy;</w:t>
      </w:r>
    </w:p>
    <w:p w14:paraId="3C5A00CF" w14:textId="77777777" w:rsidR="00A633EA" w:rsidRPr="0049313F" w:rsidRDefault="00A633EA" w:rsidP="00F72934">
      <w:pPr>
        <w:numPr>
          <w:ilvl w:val="1"/>
          <w:numId w:val="34"/>
        </w:numPr>
        <w:shd w:val="clear" w:color="auto" w:fill="FFFFFF"/>
        <w:tabs>
          <w:tab w:val="num" w:pos="900"/>
        </w:tabs>
        <w:ind w:right="9" w:hanging="1140"/>
        <w:contextualSpacing/>
        <w:rPr>
          <w:spacing w:val="6"/>
        </w:rPr>
      </w:pPr>
      <w:r w:rsidRPr="0049313F">
        <w:rPr>
          <w:spacing w:val="6"/>
        </w:rPr>
        <w:t>Odbiór końcowy;</w:t>
      </w:r>
    </w:p>
    <w:p w14:paraId="63DDD90B" w14:textId="77777777" w:rsidR="00A633EA" w:rsidRPr="0049313F" w:rsidRDefault="00A633EA" w:rsidP="00F72934">
      <w:pPr>
        <w:numPr>
          <w:ilvl w:val="1"/>
          <w:numId w:val="34"/>
        </w:numPr>
        <w:shd w:val="clear" w:color="auto" w:fill="FFFFFF"/>
        <w:tabs>
          <w:tab w:val="num" w:pos="900"/>
        </w:tabs>
        <w:ind w:right="9" w:hanging="1140"/>
        <w:contextualSpacing/>
        <w:rPr>
          <w:spacing w:val="6"/>
        </w:rPr>
      </w:pPr>
      <w:r w:rsidRPr="0049313F">
        <w:rPr>
          <w:spacing w:val="6"/>
        </w:rPr>
        <w:t>Odbiór po okresie rękojmi;</w:t>
      </w:r>
    </w:p>
    <w:p w14:paraId="50DC5EA6" w14:textId="77777777" w:rsidR="00A633EA" w:rsidRPr="0049313F" w:rsidRDefault="00A633EA" w:rsidP="00F72934">
      <w:pPr>
        <w:numPr>
          <w:ilvl w:val="1"/>
          <w:numId w:val="34"/>
        </w:numPr>
        <w:shd w:val="clear" w:color="auto" w:fill="FFFFFF"/>
        <w:tabs>
          <w:tab w:val="num" w:pos="900"/>
        </w:tabs>
        <w:ind w:right="9" w:hanging="1140"/>
        <w:contextualSpacing/>
        <w:rPr>
          <w:spacing w:val="6"/>
        </w:rPr>
      </w:pPr>
      <w:r w:rsidRPr="0049313F">
        <w:rPr>
          <w:spacing w:val="6"/>
        </w:rPr>
        <w:t>Odbiór ostateczny.</w:t>
      </w:r>
    </w:p>
    <w:p w14:paraId="3127F679" w14:textId="77777777" w:rsidR="00A633EA" w:rsidRPr="0049313F" w:rsidRDefault="00A633EA" w:rsidP="00F72934">
      <w:pPr>
        <w:numPr>
          <w:ilvl w:val="0"/>
          <w:numId w:val="34"/>
        </w:numPr>
        <w:shd w:val="clear" w:color="auto" w:fill="FFFFFF"/>
        <w:tabs>
          <w:tab w:val="num" w:pos="360"/>
        </w:tabs>
        <w:ind w:left="360" w:right="9"/>
        <w:contextualSpacing/>
        <w:rPr>
          <w:spacing w:val="6"/>
        </w:rPr>
      </w:pPr>
      <w:r w:rsidRPr="0049313F">
        <w:rPr>
          <w:spacing w:val="6"/>
        </w:rPr>
        <w:t>Odbioru robót zanikających i ulegających zakryciu dokonuje Inspektor Nadzoru, na wniosek Wykonawcy – w postaci wpisu w dzienniku budowy.</w:t>
      </w:r>
    </w:p>
    <w:p w14:paraId="65275692" w14:textId="77777777" w:rsidR="00A633EA" w:rsidRPr="0049313F" w:rsidRDefault="00A633EA" w:rsidP="00F72934">
      <w:pPr>
        <w:numPr>
          <w:ilvl w:val="0"/>
          <w:numId w:val="34"/>
        </w:numPr>
        <w:shd w:val="clear" w:color="auto" w:fill="FFFFFF"/>
        <w:tabs>
          <w:tab w:val="num" w:pos="360"/>
        </w:tabs>
        <w:ind w:left="360" w:right="9"/>
        <w:contextualSpacing/>
        <w:rPr>
          <w:spacing w:val="6"/>
        </w:rPr>
      </w:pPr>
      <w:r w:rsidRPr="0049313F">
        <w:rPr>
          <w:spacing w:val="6"/>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31311E58" w14:textId="77777777" w:rsidR="00A633EA" w:rsidRPr="0049313F" w:rsidRDefault="00A633EA" w:rsidP="00F72934">
      <w:pPr>
        <w:numPr>
          <w:ilvl w:val="0"/>
          <w:numId w:val="34"/>
        </w:numPr>
        <w:shd w:val="clear" w:color="auto" w:fill="FFFFFF"/>
        <w:tabs>
          <w:tab w:val="num" w:pos="360"/>
        </w:tabs>
        <w:ind w:left="360" w:right="9"/>
        <w:contextualSpacing/>
        <w:rPr>
          <w:spacing w:val="6"/>
        </w:rPr>
      </w:pPr>
      <w:r w:rsidRPr="0049313F">
        <w:rPr>
          <w:spacing w:val="6"/>
        </w:rPr>
        <w:t>Odbiór końcowy.</w:t>
      </w:r>
    </w:p>
    <w:p w14:paraId="4465E0BF" w14:textId="77777777" w:rsidR="00A633EA" w:rsidRPr="0049313F" w:rsidRDefault="00A633EA" w:rsidP="00F72934">
      <w:pPr>
        <w:numPr>
          <w:ilvl w:val="0"/>
          <w:numId w:val="35"/>
        </w:numPr>
        <w:tabs>
          <w:tab w:val="clear" w:pos="740"/>
          <w:tab w:val="num" w:pos="900"/>
          <w:tab w:val="num" w:pos="993"/>
        </w:tabs>
        <w:ind w:left="900" w:right="0" w:hanging="540"/>
        <w:contextualSpacing/>
      </w:pPr>
      <w:r w:rsidRPr="0049313F">
        <w:t>Odbioru końcowego dokonuje się po całkowitym zakończeniu wszystkich robót składających się na przedmiot zamówienia, na podstawie oświadczenia kierownika budowy oraz innych czynności przewidzianych przepisami Prawa budowlanego, potwierdzonych przez Zamawiającego. Potwierdzenie takie następuje po usunięciu wszystkich wad stwierdzonych przez Zamawiającego.</w:t>
      </w:r>
    </w:p>
    <w:p w14:paraId="136BE3DE" w14:textId="77777777" w:rsidR="00A633EA" w:rsidRPr="0049313F"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49313F">
        <w:rPr>
          <w:spacing w:val="6"/>
        </w:rPr>
        <w:t>Odbiór końcowy jest przeprowadzany komisyjnie przy udziale upoważnionych przedstawicieli Zamawiającego oraz w obecności Wykonawcy.</w:t>
      </w:r>
    </w:p>
    <w:p w14:paraId="2D118561" w14:textId="77777777" w:rsidR="00A633EA" w:rsidRPr="0049313F"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49313F">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1436A9E4" w14:textId="77777777" w:rsidR="00A633EA" w:rsidRPr="0049313F"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49313F">
        <w:rPr>
          <w:spacing w:val="6"/>
        </w:rPr>
        <w:t>Z czynności odbioru końcowego sporządzony zostanie protokół zawierający ustalenia dokonane w toku czynności odbioru.</w:t>
      </w:r>
    </w:p>
    <w:p w14:paraId="10204687" w14:textId="77777777" w:rsidR="00A633EA" w:rsidRPr="0049313F"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49313F">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13E7372" w14:textId="77777777" w:rsidR="00A633EA" w:rsidRPr="0049313F"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49313F">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13DFC46B" w14:textId="77777777" w:rsidR="00A633EA" w:rsidRPr="0049313F" w:rsidRDefault="00A633EA" w:rsidP="00F72934">
      <w:pPr>
        <w:numPr>
          <w:ilvl w:val="0"/>
          <w:numId w:val="36"/>
        </w:numPr>
        <w:shd w:val="clear" w:color="auto" w:fill="FFFFFF"/>
        <w:tabs>
          <w:tab w:val="num" w:pos="1080"/>
        </w:tabs>
        <w:ind w:left="1080" w:right="9" w:hanging="180"/>
        <w:contextualSpacing/>
        <w:rPr>
          <w:spacing w:val="6"/>
        </w:rPr>
      </w:pPr>
      <w:r w:rsidRPr="0049313F">
        <w:rPr>
          <w:spacing w:val="6"/>
        </w:rPr>
        <w:t>gdy wady są istotne - odstąpić od Umowy,</w:t>
      </w:r>
    </w:p>
    <w:p w14:paraId="0A7EF4D9" w14:textId="77777777" w:rsidR="00A633EA" w:rsidRPr="0049313F" w:rsidRDefault="00A633EA" w:rsidP="00F72934">
      <w:pPr>
        <w:numPr>
          <w:ilvl w:val="0"/>
          <w:numId w:val="36"/>
        </w:numPr>
        <w:shd w:val="clear" w:color="auto" w:fill="FFFFFF"/>
        <w:tabs>
          <w:tab w:val="num" w:pos="1080"/>
        </w:tabs>
        <w:ind w:left="1080" w:right="9" w:hanging="180"/>
        <w:contextualSpacing/>
        <w:rPr>
          <w:spacing w:val="6"/>
        </w:rPr>
      </w:pPr>
      <w:r w:rsidRPr="0049313F">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4383D03F" w14:textId="77777777" w:rsidR="00A633EA" w:rsidRPr="0049313F" w:rsidRDefault="00A633EA" w:rsidP="00F72934">
      <w:pPr>
        <w:numPr>
          <w:ilvl w:val="0"/>
          <w:numId w:val="36"/>
        </w:numPr>
        <w:shd w:val="clear" w:color="auto" w:fill="FFFFFF"/>
        <w:tabs>
          <w:tab w:val="num" w:pos="1080"/>
        </w:tabs>
        <w:ind w:left="1080" w:right="9" w:hanging="180"/>
        <w:contextualSpacing/>
        <w:rPr>
          <w:spacing w:val="6"/>
        </w:rPr>
      </w:pPr>
      <w:r w:rsidRPr="0049313F">
        <w:rPr>
          <w:spacing w:val="6"/>
        </w:rPr>
        <w:t>kwalifikacja wad,  o których mowa wyżej, dokonana przez Zamawiającego, nie wymaga akceptacji Wykonawcy.</w:t>
      </w:r>
    </w:p>
    <w:p w14:paraId="32D8C932" w14:textId="77777777" w:rsidR="00A633EA" w:rsidRPr="0049313F" w:rsidRDefault="00A633EA" w:rsidP="00F72934">
      <w:pPr>
        <w:numPr>
          <w:ilvl w:val="0"/>
          <w:numId w:val="35"/>
        </w:numPr>
        <w:shd w:val="clear" w:color="auto" w:fill="FFFFFF"/>
        <w:tabs>
          <w:tab w:val="num" w:pos="900"/>
        </w:tabs>
        <w:ind w:left="900" w:right="9" w:hanging="520"/>
        <w:contextualSpacing/>
        <w:rPr>
          <w:spacing w:val="6"/>
        </w:rPr>
      </w:pPr>
      <w:r w:rsidRPr="0049313F">
        <w:rPr>
          <w:spacing w:val="6"/>
        </w:rPr>
        <w:t>Jeśli w czasie czynności odbioru końcowego ujawnione zostaną wady lub usterki przedmiotu Umowy Wykonawca zobowiązuje się usunąć je własnym staraniem, na własny koszt oraz w terminie wyznaczonym przez Zamawiającego.</w:t>
      </w:r>
    </w:p>
    <w:p w14:paraId="41AB4181" w14:textId="77777777" w:rsidR="00A633EA" w:rsidRPr="0049313F" w:rsidRDefault="00A633EA" w:rsidP="00F72934">
      <w:pPr>
        <w:numPr>
          <w:ilvl w:val="0"/>
          <w:numId w:val="37"/>
        </w:numPr>
        <w:shd w:val="clear" w:color="auto" w:fill="FFFFFF"/>
        <w:tabs>
          <w:tab w:val="num" w:pos="360"/>
        </w:tabs>
        <w:ind w:left="360" w:right="9"/>
        <w:contextualSpacing/>
        <w:rPr>
          <w:spacing w:val="6"/>
        </w:rPr>
      </w:pPr>
      <w:r w:rsidRPr="0049313F">
        <w:rPr>
          <w:spacing w:val="6"/>
        </w:rPr>
        <w:t>Terminy poszczególnych czynności dotyczących odbioru określają specyfikacje techniczne.</w:t>
      </w:r>
    </w:p>
    <w:p w14:paraId="61FCD07F" w14:textId="7170BA23" w:rsidR="00A633EA" w:rsidRPr="0049313F" w:rsidRDefault="00A633EA" w:rsidP="00F72934">
      <w:pPr>
        <w:numPr>
          <w:ilvl w:val="0"/>
          <w:numId w:val="37"/>
        </w:numPr>
        <w:shd w:val="clear" w:color="auto" w:fill="FFFFFF"/>
        <w:tabs>
          <w:tab w:val="num" w:pos="360"/>
        </w:tabs>
        <w:ind w:left="360" w:right="9"/>
        <w:contextualSpacing/>
        <w:rPr>
          <w:spacing w:val="6"/>
        </w:rPr>
      </w:pPr>
      <w:r w:rsidRPr="0049313F">
        <w:rPr>
          <w:spacing w:val="6"/>
        </w:rPr>
        <w:t>Wystąpienie o wydanie pozwolenia na użytkowanie może nastąpić dopiero po sporządzeniu protok</w:t>
      </w:r>
      <w:r w:rsidR="00F13B62" w:rsidRPr="0049313F">
        <w:rPr>
          <w:spacing w:val="6"/>
        </w:rPr>
        <w:t>o</w:t>
      </w:r>
      <w:r w:rsidRPr="0049313F">
        <w:rPr>
          <w:spacing w:val="6"/>
        </w:rPr>
        <w:t>łu odbioru końcowego.</w:t>
      </w:r>
    </w:p>
    <w:p w14:paraId="3AD781C9" w14:textId="77777777" w:rsidR="00A633EA" w:rsidRPr="0049313F" w:rsidRDefault="00A633EA" w:rsidP="00F72934">
      <w:pPr>
        <w:numPr>
          <w:ilvl w:val="0"/>
          <w:numId w:val="37"/>
        </w:numPr>
        <w:shd w:val="clear" w:color="auto" w:fill="FFFFFF"/>
        <w:tabs>
          <w:tab w:val="num" w:pos="360"/>
        </w:tabs>
        <w:ind w:left="360" w:right="9"/>
        <w:contextualSpacing/>
        <w:rPr>
          <w:spacing w:val="6"/>
        </w:rPr>
      </w:pPr>
      <w:r w:rsidRPr="0049313F">
        <w:rPr>
          <w:spacing w:val="6"/>
        </w:rPr>
        <w:lastRenderedPageBreak/>
        <w:t>Odbiór, po okresie rękojmi jest dokonywany przez Zamawiającego oraz Wykonawcę w formie protokolarnej i ma na celu stwierdzenie wykonania przez Wykonawcę zobowiązań wynikających z rękojmi za wady fizyczne.</w:t>
      </w:r>
    </w:p>
    <w:p w14:paraId="789ADA34" w14:textId="77777777" w:rsidR="00A633EA" w:rsidRPr="0049313F" w:rsidRDefault="00A633EA" w:rsidP="00F72934">
      <w:pPr>
        <w:numPr>
          <w:ilvl w:val="0"/>
          <w:numId w:val="37"/>
        </w:numPr>
        <w:shd w:val="clear" w:color="auto" w:fill="FFFFFF"/>
        <w:tabs>
          <w:tab w:val="num" w:pos="360"/>
        </w:tabs>
        <w:ind w:left="360" w:right="9"/>
        <w:contextualSpacing/>
        <w:rPr>
          <w:spacing w:val="6"/>
        </w:rPr>
      </w:pPr>
      <w:r w:rsidRPr="0049313F">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55F2996D" w14:textId="77777777" w:rsidR="00964C80" w:rsidRPr="0049313F" w:rsidRDefault="00964C80" w:rsidP="00964C80">
      <w:pPr>
        <w:shd w:val="clear" w:color="auto" w:fill="FFFFFF"/>
        <w:ind w:left="360" w:right="9"/>
        <w:contextualSpacing/>
        <w:rPr>
          <w:spacing w:val="6"/>
        </w:rPr>
      </w:pPr>
    </w:p>
    <w:p w14:paraId="2E61E045" w14:textId="34A77156" w:rsidR="00A633EA" w:rsidRPr="0049313F" w:rsidRDefault="00A633EA" w:rsidP="00F72934">
      <w:pPr>
        <w:shd w:val="clear" w:color="auto" w:fill="FFFFFF"/>
        <w:tabs>
          <w:tab w:val="left" w:pos="9360"/>
        </w:tabs>
        <w:ind w:left="3328" w:right="9" w:hanging="3328"/>
        <w:contextualSpacing/>
        <w:jc w:val="center"/>
        <w:rPr>
          <w:spacing w:val="6"/>
        </w:rPr>
      </w:pPr>
      <w:r w:rsidRPr="0049313F">
        <w:rPr>
          <w:spacing w:val="6"/>
        </w:rPr>
        <w:t>§ 1</w:t>
      </w:r>
      <w:r w:rsidR="00715096" w:rsidRPr="0049313F">
        <w:rPr>
          <w:spacing w:val="6"/>
        </w:rPr>
        <w:t>2</w:t>
      </w:r>
      <w:r w:rsidRPr="0049313F">
        <w:rPr>
          <w:spacing w:val="6"/>
        </w:rPr>
        <w:t>.</w:t>
      </w:r>
    </w:p>
    <w:p w14:paraId="7BE574A7" w14:textId="77777777" w:rsidR="00A633EA" w:rsidRPr="0049313F" w:rsidRDefault="00A633EA" w:rsidP="00F72934">
      <w:pPr>
        <w:shd w:val="clear" w:color="auto" w:fill="FFFFFF"/>
        <w:ind w:left="0" w:right="9"/>
        <w:contextualSpacing/>
        <w:jc w:val="center"/>
      </w:pPr>
      <w:r w:rsidRPr="0049313F">
        <w:rPr>
          <w:spacing w:val="4"/>
        </w:rPr>
        <w:t>RĘKOJMIA, GWARANCJE I SERWIS</w:t>
      </w:r>
    </w:p>
    <w:p w14:paraId="2CB936B6" w14:textId="77777777" w:rsidR="00A633EA" w:rsidRPr="0049313F" w:rsidRDefault="00FD3679" w:rsidP="00F72934">
      <w:pPr>
        <w:widowControl w:val="0"/>
        <w:numPr>
          <w:ilvl w:val="0"/>
          <w:numId w:val="10"/>
        </w:numPr>
        <w:suppressAutoHyphens/>
        <w:ind w:left="360" w:right="0" w:hanging="360"/>
        <w:contextualSpacing/>
        <w:jc w:val="both"/>
      </w:pPr>
      <w:r w:rsidRPr="0049313F">
        <w:t>Odebrane r</w:t>
      </w:r>
      <w:r w:rsidR="00A633EA" w:rsidRPr="0049313F">
        <w:t xml:space="preserve">oboty budowlane </w:t>
      </w:r>
      <w:r w:rsidRPr="0049313F">
        <w:t xml:space="preserve">objęte są </w:t>
      </w:r>
      <w:r w:rsidR="00A633EA" w:rsidRPr="0049313F">
        <w:t xml:space="preserve"> 36</w:t>
      </w:r>
      <w:r w:rsidRPr="0049313F">
        <w:t>-</w:t>
      </w:r>
      <w:r w:rsidR="00A633EA" w:rsidRPr="0049313F">
        <w:t>miesię</w:t>
      </w:r>
      <w:r w:rsidRPr="0049313F">
        <w:t>czną gwarancją.</w:t>
      </w:r>
    </w:p>
    <w:p w14:paraId="5874AA53" w14:textId="77777777" w:rsidR="00FD3679" w:rsidRPr="0049313F" w:rsidRDefault="00FD3679"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sidRPr="0049313F">
        <w:rPr>
          <w:spacing w:val="4"/>
        </w:rPr>
        <w:t xml:space="preserve">Rękojmia na roboty budowlane zostaje rozszerzona </w:t>
      </w:r>
      <w:r w:rsidR="00A633EA" w:rsidRPr="0049313F">
        <w:rPr>
          <w:spacing w:val="4"/>
        </w:rPr>
        <w:t xml:space="preserve"> na okres 36 miesięcy</w:t>
      </w:r>
      <w:r w:rsidRPr="0049313F">
        <w:rPr>
          <w:spacing w:val="4"/>
        </w:rPr>
        <w:t>.</w:t>
      </w:r>
    </w:p>
    <w:p w14:paraId="0EB71390" w14:textId="0B484B32" w:rsidR="00700CC2" w:rsidRPr="0049313F" w:rsidRDefault="00700CC2"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sidRPr="0049313F">
        <w:rPr>
          <w:spacing w:val="4"/>
        </w:rPr>
        <w:t xml:space="preserve">Bieg rękojmi oraz gwarancji na roboty rozpoczyna się wraz z dniem </w:t>
      </w:r>
      <w:r w:rsidRPr="0049313F">
        <w:t xml:space="preserve">podpisania końcowego protokołu odbioru, o którym mowa w § </w:t>
      </w:r>
      <w:r w:rsidR="00B00F9C" w:rsidRPr="0049313F">
        <w:t>4</w:t>
      </w:r>
      <w:r w:rsidRPr="0049313F">
        <w:t xml:space="preserve"> ust. 2</w:t>
      </w:r>
    </w:p>
    <w:p w14:paraId="207633E3" w14:textId="69F405FC" w:rsidR="00A633EA" w:rsidRPr="0049313F" w:rsidRDefault="00FD3679" w:rsidP="00A97C2E">
      <w:pPr>
        <w:widowControl w:val="0"/>
        <w:numPr>
          <w:ilvl w:val="0"/>
          <w:numId w:val="10"/>
        </w:numPr>
        <w:shd w:val="clear" w:color="auto" w:fill="FFFFFF"/>
        <w:tabs>
          <w:tab w:val="left" w:pos="360"/>
        </w:tabs>
        <w:autoSpaceDE w:val="0"/>
        <w:autoSpaceDN w:val="0"/>
        <w:adjustRightInd w:val="0"/>
        <w:ind w:left="360" w:right="-142" w:hanging="360"/>
        <w:contextualSpacing/>
        <w:rPr>
          <w:spacing w:val="-17"/>
        </w:rPr>
      </w:pPr>
      <w:r w:rsidRPr="0049313F">
        <w:rPr>
          <w:spacing w:val="4"/>
        </w:rPr>
        <w:t xml:space="preserve">W odniesieniu do wszystkich dostarczonych  urządzeń  obowiązują warunki i długość gwarancji </w:t>
      </w:r>
      <w:r w:rsidR="0007032D" w:rsidRPr="0049313F">
        <w:rPr>
          <w:spacing w:val="4"/>
        </w:rPr>
        <w:t xml:space="preserve">(nie krótsza od gwarancji producenta) </w:t>
      </w:r>
      <w:r w:rsidRPr="0049313F">
        <w:rPr>
          <w:spacing w:val="4"/>
        </w:rPr>
        <w:t xml:space="preserve">określone w karcie gwarancyjnej dla tych urządzeń, przy czym bieg gwarancji rozpoczyna się </w:t>
      </w:r>
      <w:r w:rsidR="00A97C2E" w:rsidRPr="0049313F">
        <w:rPr>
          <w:spacing w:val="4"/>
        </w:rPr>
        <w:t xml:space="preserve">z dniem </w:t>
      </w:r>
      <w:r w:rsidR="00A97C2E" w:rsidRPr="0049313F">
        <w:t xml:space="preserve">podpisania końcowego protokołu odbioru, o którym mowa w § </w:t>
      </w:r>
      <w:r w:rsidR="00B00F9C" w:rsidRPr="0049313F">
        <w:t>4</w:t>
      </w:r>
      <w:r w:rsidR="00A97C2E" w:rsidRPr="0049313F">
        <w:t xml:space="preserve"> ust. 2</w:t>
      </w:r>
      <w:r w:rsidR="00A633EA" w:rsidRPr="0049313F">
        <w:rPr>
          <w:spacing w:val="4"/>
        </w:rPr>
        <w:t xml:space="preserve"> </w:t>
      </w:r>
    </w:p>
    <w:p w14:paraId="71B14442" w14:textId="77777777" w:rsidR="00A633EA" w:rsidRPr="0049313F"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3"/>
        </w:rPr>
      </w:pPr>
      <w:r w:rsidRPr="0049313F">
        <w:rPr>
          <w:spacing w:val="4"/>
        </w:rPr>
        <w:t>Obowiązków wynikających z rękojmi Wykonawca nie może powierzyć osobom trzecim.</w:t>
      </w:r>
    </w:p>
    <w:p w14:paraId="38948C0B" w14:textId="77777777" w:rsidR="00A633EA" w:rsidRPr="0049313F"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49313F">
        <w:t xml:space="preserve">W okresie gwarancji i rękojmi Wykonawca jest zobowiązany do nieodpłatnego usuwania zaistniałych awarii powstałych w instalacji elektrycznej, teletechnicznej, </w:t>
      </w:r>
      <w:proofErr w:type="spellStart"/>
      <w:r w:rsidRPr="0049313F">
        <w:t>wod-kan</w:t>
      </w:r>
      <w:proofErr w:type="spellEnd"/>
      <w:r w:rsidRPr="0049313F">
        <w:t xml:space="preserve">, c.o. w ciągu 48 godzin od ich zgłoszenia (pocztą elektroniczną). W przypadku pozostałych awarii termin ich usunięcia wynosi do 5 dni roboczych od daty jej zgłoszenia przez Zamawiającego. </w:t>
      </w:r>
    </w:p>
    <w:p w14:paraId="35CD4369" w14:textId="77777777" w:rsidR="00A633EA" w:rsidRPr="0049313F"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49313F">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1E9FDC94" w14:textId="77777777" w:rsidR="00C81514" w:rsidRPr="0049313F" w:rsidRDefault="00C81514"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49313F">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w:t>
      </w:r>
      <w:r w:rsidR="00A65265" w:rsidRPr="0049313F">
        <w:t>ów</w:t>
      </w:r>
      <w:r w:rsidRPr="0049313F">
        <w:t xml:space="preserve"> eksploatacyjn</w:t>
      </w:r>
      <w:r w:rsidR="00A65265" w:rsidRPr="0049313F">
        <w:t>ych,</w:t>
      </w:r>
      <w:r w:rsidRPr="0049313F">
        <w:t xml:space="preserve"> pokrywa Wykonawca.</w:t>
      </w:r>
    </w:p>
    <w:p w14:paraId="75DDCD8A" w14:textId="08C14BCC" w:rsidR="00A633EA" w:rsidRPr="0049313F" w:rsidRDefault="00A633EA" w:rsidP="00F72934">
      <w:pPr>
        <w:ind w:left="0" w:right="0"/>
        <w:contextualSpacing/>
        <w:jc w:val="center"/>
      </w:pPr>
      <w:r w:rsidRPr="0049313F">
        <w:t>§1</w:t>
      </w:r>
      <w:r w:rsidR="00715096" w:rsidRPr="0049313F">
        <w:t>3</w:t>
      </w:r>
      <w:r w:rsidRPr="0049313F">
        <w:t xml:space="preserve"> </w:t>
      </w:r>
    </w:p>
    <w:p w14:paraId="592314AD" w14:textId="77777777" w:rsidR="00A633EA" w:rsidRPr="0049313F" w:rsidRDefault="00A633EA" w:rsidP="00F72934">
      <w:pPr>
        <w:ind w:left="0" w:right="0"/>
        <w:contextualSpacing/>
        <w:jc w:val="center"/>
      </w:pPr>
      <w:r w:rsidRPr="0049313F">
        <w:t>ROBOTY ZAMIENNE</w:t>
      </w:r>
    </w:p>
    <w:p w14:paraId="31DD2044" w14:textId="41848A9D" w:rsidR="00A633EA" w:rsidRPr="0049313F" w:rsidRDefault="00A633EA" w:rsidP="00F72934">
      <w:pPr>
        <w:numPr>
          <w:ilvl w:val="1"/>
          <w:numId w:val="22"/>
        </w:numPr>
        <w:ind w:right="0"/>
        <w:contextualSpacing/>
        <w:jc w:val="both"/>
      </w:pPr>
      <w:r w:rsidRPr="0049313F">
        <w:t xml:space="preserve">Za roboty zamienne uważać się będzie roboty wykonywane z uwzględnieniem zmian rozwiązań materiałowo-konstrukcyjnych i technologicznych w stosunku do rozwiązań przyjętych w </w:t>
      </w:r>
      <w:r w:rsidR="00B00F9C" w:rsidRPr="0049313F">
        <w:t>Dokumentacji</w:t>
      </w:r>
      <w:r w:rsidRPr="0049313F">
        <w:t>, których potrzeba wykonania wynikła z okoliczności, których nie można było przewidzieć w dniu zawarcia Umowy.</w:t>
      </w:r>
    </w:p>
    <w:p w14:paraId="0B2BAE5E" w14:textId="77777777" w:rsidR="00A633EA" w:rsidRPr="0049313F" w:rsidRDefault="00A633EA" w:rsidP="00F72934">
      <w:pPr>
        <w:numPr>
          <w:ilvl w:val="1"/>
          <w:numId w:val="22"/>
        </w:numPr>
        <w:ind w:right="0"/>
        <w:contextualSpacing/>
        <w:jc w:val="both"/>
      </w:pPr>
      <w:r w:rsidRPr="0049313F">
        <w:t xml:space="preserve">Za roboty zamienne uważać się będzie także roboty wykonywane z uwzględnieniem zmian rozwiązań materiałowo-konstrukcyjnych i technologicznych w stosunku do rozwiązań przyjętych w kosztorysie ofertowym , których potrzeba wykonania wynikać może z podwyższenia walorów techniczno-eksploatacyjnych. </w:t>
      </w:r>
    </w:p>
    <w:p w14:paraId="25CD0193" w14:textId="77777777" w:rsidR="00A633EA" w:rsidRPr="0049313F" w:rsidRDefault="00A633EA" w:rsidP="00F72934">
      <w:pPr>
        <w:numPr>
          <w:ilvl w:val="1"/>
          <w:numId w:val="22"/>
        </w:numPr>
        <w:ind w:right="0"/>
        <w:contextualSpacing/>
        <w:jc w:val="both"/>
      </w:pPr>
      <w:r w:rsidRPr="0049313F">
        <w:t>Podstawę wykonania robót zamiennych będzie zgoda Zamawiającego, udzielona w oparciu o zatwierdzony przez Strony „Protokół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Inspektora Nadzoru..</w:t>
      </w:r>
    </w:p>
    <w:p w14:paraId="44C22B6F" w14:textId="77777777" w:rsidR="00A633EA" w:rsidRPr="0049313F" w:rsidRDefault="00A633EA" w:rsidP="00F72934">
      <w:pPr>
        <w:numPr>
          <w:ilvl w:val="1"/>
          <w:numId w:val="22"/>
        </w:numPr>
        <w:ind w:right="0"/>
        <w:contextualSpacing/>
        <w:jc w:val="both"/>
      </w:pPr>
      <w:r w:rsidRPr="0049313F">
        <w:t>Bez uprzedniej zgody Zamawiającego i Inspektora Nadzoru wykonywane mogę być jedynie prace niezbędne ze względu na bezpieczeństwo lub konieczność zapobieżenia awarii.</w:t>
      </w:r>
    </w:p>
    <w:p w14:paraId="680922A7" w14:textId="4AACD8B8" w:rsidR="00A633EA" w:rsidRPr="0049313F" w:rsidRDefault="00A633EA" w:rsidP="00F72934">
      <w:pPr>
        <w:numPr>
          <w:ilvl w:val="1"/>
          <w:numId w:val="22"/>
        </w:numPr>
        <w:ind w:right="0"/>
        <w:contextualSpacing/>
        <w:jc w:val="both"/>
      </w:pPr>
      <w:r w:rsidRPr="0049313F">
        <w:t xml:space="preserve">Do wyceny wartości robót zamiennych należy stosować stawki określone w </w:t>
      </w:r>
      <w:r w:rsidR="007D4F98" w:rsidRPr="0049313F">
        <w:t>Dokumentacji.</w:t>
      </w:r>
      <w:r w:rsidRPr="0049313F">
        <w:t>.</w:t>
      </w:r>
    </w:p>
    <w:p w14:paraId="41835EFF" w14:textId="3F860310" w:rsidR="00A633EA" w:rsidRPr="0049313F" w:rsidRDefault="00A633EA" w:rsidP="00F72934">
      <w:pPr>
        <w:numPr>
          <w:ilvl w:val="1"/>
          <w:numId w:val="22"/>
        </w:numPr>
        <w:ind w:right="0"/>
        <w:contextualSpacing/>
        <w:jc w:val="both"/>
      </w:pPr>
      <w:r w:rsidRPr="0049313F">
        <w:t>Wprowadzenie robót zamiennych nie może powodować podwyższenia wynagrodzenia określonego w §</w:t>
      </w:r>
      <w:r w:rsidR="00D508C3" w:rsidRPr="0049313F">
        <w:t>5</w:t>
      </w:r>
      <w:r w:rsidRPr="0049313F">
        <w:t xml:space="preserve"> ust.1.</w:t>
      </w:r>
    </w:p>
    <w:p w14:paraId="67E03FEA" w14:textId="3DDE3458" w:rsidR="00A633EA" w:rsidRPr="0049313F" w:rsidRDefault="00A633EA" w:rsidP="00F72934">
      <w:pPr>
        <w:numPr>
          <w:ilvl w:val="1"/>
          <w:numId w:val="22"/>
        </w:numPr>
        <w:tabs>
          <w:tab w:val="num" w:pos="720"/>
        </w:tabs>
        <w:ind w:right="0"/>
        <w:contextualSpacing/>
        <w:jc w:val="both"/>
      </w:pPr>
      <w:r w:rsidRPr="0049313F">
        <w:t>W przypadku wprowadzenia robót (materiałów) zamiennych powodujących zmniejszenie wartości robót danego elementu robót, a odpowiadających elementom zawartym w szczegółowym kosztorysie ofertowym, wynagrodzenie ryczałtowe, o którym mowa w §</w:t>
      </w:r>
      <w:r w:rsidR="00D508C3" w:rsidRPr="0049313F">
        <w:t>5</w:t>
      </w:r>
      <w:r w:rsidRPr="0049313F">
        <w:t xml:space="preserve"> ust.1 zostanie pomniejszone o wartość różnicy między kosztem elementu pierwotnego, a kosztem wykonania elementu zamiennego.</w:t>
      </w:r>
    </w:p>
    <w:p w14:paraId="2100E7B3" w14:textId="3C4DB5D2" w:rsidR="00A633EA" w:rsidRPr="0049313F" w:rsidRDefault="00A633EA" w:rsidP="00F72934">
      <w:pPr>
        <w:numPr>
          <w:ilvl w:val="1"/>
          <w:numId w:val="22"/>
        </w:numPr>
        <w:tabs>
          <w:tab w:val="num" w:pos="1242"/>
        </w:tabs>
        <w:ind w:right="0"/>
        <w:contextualSpacing/>
        <w:jc w:val="both"/>
        <w:rPr>
          <w:bCs/>
        </w:rPr>
      </w:pPr>
      <w:r w:rsidRPr="0049313F">
        <w:rPr>
          <w:bCs/>
        </w:rPr>
        <w:t xml:space="preserve">W przypadku robót zamiennych </w:t>
      </w:r>
      <w:r w:rsidRPr="0049313F">
        <w:t>powodujących zmniejszenie wartości robót danego elementu robót,</w:t>
      </w:r>
      <w:r w:rsidRPr="0049313F">
        <w:rPr>
          <w:bCs/>
        </w:rPr>
        <w:t xml:space="preserve"> a nieodpowiadających opisowi pozycji w szczegółowym kosztorysie ofertowym, </w:t>
      </w:r>
      <w:r w:rsidRPr="0049313F">
        <w:t>wynagrodzenie ryczałtowe, o którym mowa w §</w:t>
      </w:r>
      <w:r w:rsidR="00D508C3" w:rsidRPr="0049313F">
        <w:t>5</w:t>
      </w:r>
      <w:r w:rsidRPr="0049313F">
        <w:t xml:space="preserve"> ust.1 zostanie pomniejszone o wartość różnicy między kosztem elementu pierwotnego, a kosztem wykonania elementu zamiennego wg następujących zasad. </w:t>
      </w:r>
      <w:r w:rsidRPr="0049313F">
        <w:rPr>
          <w:bCs/>
        </w:rPr>
        <w:t>Wykonawca powinien przedłożyć do akceptacji Zamawiającego kalkulację ceny jednostkowej tych robót z uwzględnieniem cen czynników produkcji nie wyższych od średnich cen materiałów, sprzętu i transportu publikowanych w wydawnictwie „</w:t>
      </w:r>
      <w:proofErr w:type="spellStart"/>
      <w:r w:rsidRPr="0049313F">
        <w:rPr>
          <w:bCs/>
        </w:rPr>
        <w:t>Sekocenbud</w:t>
      </w:r>
      <w:proofErr w:type="spellEnd"/>
      <w:r w:rsidRPr="0049313F">
        <w:rPr>
          <w:bCs/>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3AC582E3" w14:textId="713EC903" w:rsidR="00A633EA" w:rsidRPr="0049313F" w:rsidRDefault="00A633EA" w:rsidP="00F72934">
      <w:pPr>
        <w:shd w:val="clear" w:color="auto" w:fill="FFFFFF"/>
        <w:ind w:left="1673" w:right="1673"/>
        <w:contextualSpacing/>
        <w:jc w:val="center"/>
        <w:rPr>
          <w:spacing w:val="10"/>
        </w:rPr>
      </w:pPr>
      <w:r w:rsidRPr="0049313F">
        <w:rPr>
          <w:spacing w:val="10"/>
        </w:rPr>
        <w:lastRenderedPageBreak/>
        <w:t>§1</w:t>
      </w:r>
      <w:r w:rsidR="00715096" w:rsidRPr="0049313F">
        <w:rPr>
          <w:spacing w:val="10"/>
        </w:rPr>
        <w:t>4</w:t>
      </w:r>
      <w:r w:rsidRPr="0049313F">
        <w:rPr>
          <w:spacing w:val="10"/>
        </w:rPr>
        <w:t xml:space="preserve">. </w:t>
      </w:r>
    </w:p>
    <w:p w14:paraId="463B1588" w14:textId="77777777" w:rsidR="00A633EA" w:rsidRPr="0049313F" w:rsidRDefault="00A633EA" w:rsidP="00F72934">
      <w:pPr>
        <w:shd w:val="clear" w:color="auto" w:fill="FFFFFF"/>
        <w:ind w:left="0" w:right="-5"/>
        <w:contextualSpacing/>
        <w:jc w:val="center"/>
      </w:pPr>
      <w:r w:rsidRPr="0049313F">
        <w:rPr>
          <w:spacing w:val="11"/>
        </w:rPr>
        <w:t>ZABEZPIECZENIE NALEŻYTEGO WYKONANIA UMOWY</w:t>
      </w:r>
    </w:p>
    <w:p w14:paraId="63B5DECA" w14:textId="50942F51" w:rsidR="00A633EA" w:rsidRPr="0049313F" w:rsidRDefault="00A633EA" w:rsidP="00F72934">
      <w:pPr>
        <w:numPr>
          <w:ilvl w:val="0"/>
          <w:numId w:val="19"/>
        </w:numPr>
        <w:shd w:val="clear" w:color="auto" w:fill="FFFFFF"/>
        <w:tabs>
          <w:tab w:val="left" w:pos="360"/>
        </w:tabs>
        <w:ind w:left="357" w:right="0" w:hanging="357"/>
        <w:contextualSpacing/>
      </w:pPr>
      <w:r w:rsidRPr="0049313F">
        <w:rPr>
          <w:spacing w:val="2"/>
        </w:rPr>
        <w:t xml:space="preserve">Strony ustalają zabezpieczenie należytego wykonania Umowy w wysokości </w:t>
      </w:r>
      <w:r w:rsidR="00CF4806" w:rsidRPr="0049313F">
        <w:rPr>
          <w:spacing w:val="2"/>
        </w:rPr>
        <w:t>5</w:t>
      </w:r>
      <w:r w:rsidRPr="0049313F">
        <w:rPr>
          <w:spacing w:val="2"/>
        </w:rPr>
        <w:t xml:space="preserve">% wynagrodzenia Wykonawcy brutto określonego w § </w:t>
      </w:r>
      <w:r w:rsidR="00D508C3" w:rsidRPr="0049313F">
        <w:rPr>
          <w:spacing w:val="2"/>
        </w:rPr>
        <w:t>5</w:t>
      </w:r>
      <w:r w:rsidRPr="0049313F">
        <w:rPr>
          <w:spacing w:val="2"/>
        </w:rPr>
        <w:t xml:space="preserve"> ust.1 Umowy, tj. w kwocie ……………………. </w:t>
      </w:r>
      <w:r w:rsidRPr="0049313F">
        <w:t xml:space="preserve">PLN </w:t>
      </w:r>
      <w:r w:rsidRPr="0049313F">
        <w:rPr>
          <w:spacing w:val="2"/>
        </w:rPr>
        <w:t>(słownie: ……………………………………. PLN)</w:t>
      </w:r>
    </w:p>
    <w:p w14:paraId="5330EA29" w14:textId="5F3C4FBB" w:rsidR="00A633EA" w:rsidRPr="0049313F" w:rsidRDefault="00A633EA" w:rsidP="00F72934">
      <w:pPr>
        <w:shd w:val="clear" w:color="auto" w:fill="FFFFFF"/>
        <w:tabs>
          <w:tab w:val="left" w:leader="dot" w:pos="3682"/>
        </w:tabs>
        <w:ind w:left="360" w:right="0"/>
        <w:contextualSpacing/>
        <w:jc w:val="both"/>
        <w:rPr>
          <w:spacing w:val="3"/>
        </w:rPr>
      </w:pPr>
      <w:r w:rsidRPr="0049313F">
        <w:rPr>
          <w:spacing w:val="4"/>
        </w:rPr>
        <w:t xml:space="preserve">Zabezpieczenie zostało wniesione przez Wykonawcę przed zawarciem Umowy w </w:t>
      </w:r>
      <w:r w:rsidRPr="0049313F">
        <w:rPr>
          <w:spacing w:val="3"/>
        </w:rPr>
        <w:t xml:space="preserve">formie …………………………………. – załącznik nr </w:t>
      </w:r>
      <w:r w:rsidR="00417B86" w:rsidRPr="0049313F">
        <w:rPr>
          <w:spacing w:val="3"/>
        </w:rPr>
        <w:t>3</w:t>
      </w:r>
      <w:r w:rsidRPr="0049313F">
        <w:rPr>
          <w:spacing w:val="3"/>
        </w:rPr>
        <w:t xml:space="preserve"> do Umowy.</w:t>
      </w:r>
    </w:p>
    <w:p w14:paraId="16940DA0" w14:textId="77777777" w:rsidR="00A633EA" w:rsidRPr="0049313F" w:rsidRDefault="00A633EA" w:rsidP="00F72934">
      <w:pPr>
        <w:numPr>
          <w:ilvl w:val="0"/>
          <w:numId w:val="19"/>
        </w:numPr>
        <w:shd w:val="clear" w:color="auto" w:fill="FFFFFF"/>
        <w:tabs>
          <w:tab w:val="left" w:pos="360"/>
        </w:tabs>
        <w:ind w:left="357" w:right="0" w:hanging="357"/>
        <w:contextualSpacing/>
      </w:pPr>
      <w:r w:rsidRPr="0049313F">
        <w:rPr>
          <w:spacing w:val="4"/>
        </w:rPr>
        <w:t xml:space="preserve">Zabezpieczenie służy zaspokojeniu wszelkich roszczeń Zamawiającego z tytułu niewykonania lub nienależytego </w:t>
      </w:r>
      <w:r w:rsidRPr="0049313F">
        <w:rPr>
          <w:spacing w:val="5"/>
        </w:rPr>
        <w:t>wykonania Umowy przez Wykonawcę. W szczególności z zabezpieczenia Zamawiający ma prawo pokryć kary umowne oraz koszty wykonania zastępczego.</w:t>
      </w:r>
    </w:p>
    <w:p w14:paraId="48DB67B9" w14:textId="77777777" w:rsidR="00A633EA" w:rsidRPr="0049313F" w:rsidRDefault="00A633EA" w:rsidP="00F72934">
      <w:pPr>
        <w:numPr>
          <w:ilvl w:val="0"/>
          <w:numId w:val="19"/>
        </w:numPr>
        <w:shd w:val="clear" w:color="auto" w:fill="FFFFFF"/>
        <w:tabs>
          <w:tab w:val="left" w:pos="360"/>
        </w:tabs>
        <w:ind w:left="357" w:right="0" w:hanging="357"/>
        <w:contextualSpacing/>
      </w:pPr>
      <w:r w:rsidRPr="0049313F">
        <w:t>Zabezpieczenie należytego wykonania Umowy będzie zwrócone/zwolnione Wykonawcy w terminach i wysokościach jak niżej</w:t>
      </w:r>
    </w:p>
    <w:p w14:paraId="242711AE" w14:textId="77777777" w:rsidR="00A633EA" w:rsidRPr="0049313F" w:rsidRDefault="00A633EA" w:rsidP="00F72934">
      <w:pPr>
        <w:numPr>
          <w:ilvl w:val="0"/>
          <w:numId w:val="20"/>
        </w:numPr>
        <w:ind w:right="0"/>
        <w:contextualSpacing/>
      </w:pPr>
      <w:r w:rsidRPr="0049313F">
        <w:t>70% kwoty zabezpieczenia -  w terminie 30 dni od daty podpisania  przez Zamawiającego bez zastrzeżeń końcowego protokołu odbioru</w:t>
      </w:r>
    </w:p>
    <w:p w14:paraId="09DE0227" w14:textId="77777777" w:rsidR="00A633EA" w:rsidRPr="0049313F" w:rsidRDefault="00A633EA" w:rsidP="00F72934">
      <w:pPr>
        <w:numPr>
          <w:ilvl w:val="0"/>
          <w:numId w:val="20"/>
        </w:numPr>
        <w:ind w:right="0"/>
        <w:contextualSpacing/>
      </w:pPr>
      <w:r w:rsidRPr="0049313F">
        <w:t>30% kwoty zabezpieczenia w terminie 15 dni od daty upłynięcia okresu rękojmi za wady.</w:t>
      </w:r>
    </w:p>
    <w:p w14:paraId="25053FA7" w14:textId="77777777" w:rsidR="00A633EA" w:rsidRPr="0049313F" w:rsidRDefault="00A633EA" w:rsidP="00F72934">
      <w:pPr>
        <w:numPr>
          <w:ilvl w:val="0"/>
          <w:numId w:val="20"/>
        </w:numPr>
        <w:shd w:val="clear" w:color="auto" w:fill="FFFFFF"/>
        <w:tabs>
          <w:tab w:val="left" w:pos="360"/>
        </w:tabs>
        <w:ind w:right="0"/>
        <w:contextualSpacing/>
      </w:pPr>
      <w:r w:rsidRPr="0049313F">
        <w:t>Zamawiający może wstrzymać się ze zwrotem zabezpieczenia po upływie 15 dni od terminu upłynięcia okresu rękojmi,  w przypadku, kiedy Wykonawca będzie w trakcie usuwania wad.</w:t>
      </w:r>
    </w:p>
    <w:p w14:paraId="5567A6F5" w14:textId="285EF6C6" w:rsidR="00A633EA" w:rsidRPr="0049313F" w:rsidRDefault="00A633EA" w:rsidP="00F72934">
      <w:pPr>
        <w:ind w:left="0" w:right="0"/>
        <w:contextualSpacing/>
        <w:jc w:val="center"/>
      </w:pPr>
      <w:r w:rsidRPr="0049313F">
        <w:t>§1</w:t>
      </w:r>
      <w:r w:rsidR="00715096" w:rsidRPr="0049313F">
        <w:t>5</w:t>
      </w:r>
      <w:r w:rsidRPr="0049313F">
        <w:t>.</w:t>
      </w:r>
    </w:p>
    <w:p w14:paraId="047CF52D" w14:textId="77777777" w:rsidR="00A633EA" w:rsidRPr="0049313F" w:rsidRDefault="00A633EA" w:rsidP="00F72934">
      <w:pPr>
        <w:shd w:val="clear" w:color="auto" w:fill="FFFFFF"/>
        <w:ind w:left="0" w:right="-5"/>
        <w:contextualSpacing/>
        <w:jc w:val="center"/>
      </w:pPr>
      <w:r w:rsidRPr="0049313F">
        <w:rPr>
          <w:spacing w:val="12"/>
        </w:rPr>
        <w:t>ODSTĄPIENIE OD UMOWY</w:t>
      </w:r>
    </w:p>
    <w:p w14:paraId="48D66F9A" w14:textId="77777777" w:rsidR="00A633EA" w:rsidRPr="0049313F" w:rsidRDefault="00A633EA" w:rsidP="00F72934">
      <w:pPr>
        <w:shd w:val="clear" w:color="auto" w:fill="FFFFFF"/>
        <w:tabs>
          <w:tab w:val="left" w:pos="331"/>
        </w:tabs>
        <w:ind w:left="357" w:right="0" w:hanging="357"/>
        <w:contextualSpacing/>
        <w:jc w:val="both"/>
      </w:pPr>
      <w:r w:rsidRPr="0049313F">
        <w:rPr>
          <w:spacing w:val="-15"/>
        </w:rPr>
        <w:t>1.</w:t>
      </w:r>
      <w:r w:rsidRPr="0049313F">
        <w:tab/>
      </w:r>
      <w:r w:rsidRPr="0049313F">
        <w:rPr>
          <w:spacing w:val="5"/>
        </w:rPr>
        <w:t>Zamawiającemu przysługuje prawo do odstąpienia od Umowy w przypadku:</w:t>
      </w:r>
    </w:p>
    <w:p w14:paraId="65843FE2" w14:textId="77777777" w:rsidR="00A633EA" w:rsidRPr="0049313F" w:rsidRDefault="00A633EA" w:rsidP="00F72934">
      <w:pPr>
        <w:widowControl w:val="0"/>
        <w:numPr>
          <w:ilvl w:val="0"/>
          <w:numId w:val="11"/>
        </w:numPr>
        <w:snapToGrid w:val="0"/>
        <w:ind w:left="720" w:right="0" w:hanging="360"/>
        <w:contextualSpacing/>
        <w:jc w:val="both"/>
        <w:rPr>
          <w:snapToGrid w:val="0"/>
        </w:rPr>
      </w:pPr>
      <w:r w:rsidRPr="0049313F">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1D93B23F" w14:textId="4A3A9000" w:rsidR="00A633EA" w:rsidRPr="0049313F" w:rsidRDefault="003C4D14"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49313F">
        <w:rPr>
          <w:spacing w:val="5"/>
        </w:rPr>
        <w:t>zwłoki</w:t>
      </w:r>
      <w:r w:rsidR="00A633EA" w:rsidRPr="0049313F">
        <w:rPr>
          <w:spacing w:val="5"/>
        </w:rPr>
        <w:t xml:space="preserve"> Wykonawcy w rozpoczęciu robót bez uzasadnionych przyczyn lub nie kontynuowania ich pomimo pisemnego wezwania Zamawiającego,</w:t>
      </w:r>
    </w:p>
    <w:p w14:paraId="4629D901" w14:textId="77777777" w:rsidR="00A633EA" w:rsidRPr="0049313F"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9"/>
        </w:rPr>
      </w:pPr>
      <w:r w:rsidRPr="0049313F">
        <w:rPr>
          <w:spacing w:val="5"/>
        </w:rPr>
        <w:t xml:space="preserve">nie uzgodnionej z Zamawiającym przerwy w wykonywaniu przedmiotu Umowy trwającej dłużej niż 3 </w:t>
      </w:r>
      <w:r w:rsidRPr="0049313F">
        <w:rPr>
          <w:spacing w:val="2"/>
        </w:rPr>
        <w:t>dni,</w:t>
      </w:r>
    </w:p>
    <w:p w14:paraId="4E76C518" w14:textId="77777777" w:rsidR="00A633EA" w:rsidRPr="0049313F"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49313F">
        <w:rPr>
          <w:spacing w:val="5"/>
        </w:rPr>
        <w:t>nie wykonywania przez Wykonawcę przedmiotu Umowy lub wykonywania w sposób sprzeczny z Umową, przepisami prawa,</w:t>
      </w:r>
    </w:p>
    <w:p w14:paraId="3D73F95E" w14:textId="77777777" w:rsidR="00A633EA" w:rsidRPr="0049313F"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4"/>
        </w:rPr>
      </w:pPr>
      <w:r w:rsidRPr="0049313F">
        <w:rPr>
          <w:spacing w:val="4"/>
        </w:rPr>
        <w:t>stwierdzenia istotnych wad przedmiotu Umowy nie nadających się do usunięcia,</w:t>
      </w:r>
    </w:p>
    <w:p w14:paraId="25326836" w14:textId="77777777" w:rsidR="00A633EA" w:rsidRPr="0049313F"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5"/>
        </w:rPr>
      </w:pPr>
      <w:r w:rsidRPr="0049313F">
        <w:rPr>
          <w:spacing w:val="5"/>
        </w:rPr>
        <w:t xml:space="preserve">nie usunięcia przez Wykonawcę stwierdzonych wad przedmiotu Umowy w terminie wyznaczonym przez Zamawiającego lub wystąpienia okoliczności, z których wynika, że Wykonawca nie zdoła usunąć </w:t>
      </w:r>
      <w:r w:rsidRPr="0049313F">
        <w:rPr>
          <w:spacing w:val="4"/>
        </w:rPr>
        <w:t>stwierdzonych wad w odpowiednim czasie.</w:t>
      </w:r>
    </w:p>
    <w:p w14:paraId="19D4AA06" w14:textId="77777777" w:rsidR="00A633EA" w:rsidRPr="0049313F" w:rsidRDefault="00A633EA" w:rsidP="00F72934">
      <w:pPr>
        <w:widowControl w:val="0"/>
        <w:numPr>
          <w:ilvl w:val="0"/>
          <w:numId w:val="12"/>
        </w:numPr>
        <w:shd w:val="clear" w:color="auto" w:fill="FFFFFF"/>
        <w:tabs>
          <w:tab w:val="left" w:pos="331"/>
        </w:tabs>
        <w:autoSpaceDE w:val="0"/>
        <w:autoSpaceDN w:val="0"/>
        <w:adjustRightInd w:val="0"/>
        <w:ind w:left="329" w:right="0" w:hanging="329"/>
        <w:contextualSpacing/>
        <w:jc w:val="both"/>
        <w:rPr>
          <w:spacing w:val="-9"/>
        </w:rPr>
      </w:pPr>
      <w:r w:rsidRPr="0049313F">
        <w:rPr>
          <w:spacing w:val="5"/>
        </w:rPr>
        <w:t xml:space="preserve">Odstąpienie od Umowy powinno nastąpić pod rygorem nieważności na piśmie i zawierać uzasadnienie, a </w:t>
      </w:r>
      <w:r w:rsidRPr="0049313F">
        <w:rPr>
          <w:spacing w:val="6"/>
        </w:rPr>
        <w:t xml:space="preserve">w przypadku opisanym w ust. 1 lit. a) uzasadnienie musi dokładnie wskazywać interes publiczny, który </w:t>
      </w:r>
      <w:r w:rsidRPr="0049313F">
        <w:rPr>
          <w:spacing w:val="4"/>
        </w:rPr>
        <w:t>mógłby zostać naruszony lub narażony w wyniku kontynuowania realizacji Umowy.</w:t>
      </w:r>
    </w:p>
    <w:p w14:paraId="0E8B69D2" w14:textId="77777777" w:rsidR="00A633EA" w:rsidRPr="0049313F" w:rsidRDefault="00A633EA" w:rsidP="00F72934">
      <w:pPr>
        <w:numPr>
          <w:ilvl w:val="0"/>
          <w:numId w:val="12"/>
        </w:numPr>
        <w:tabs>
          <w:tab w:val="left" w:pos="360"/>
        </w:tabs>
        <w:ind w:left="329" w:right="160" w:hanging="329"/>
        <w:contextualSpacing/>
      </w:pPr>
      <w:r w:rsidRPr="0049313F">
        <w:t>Zamawiającemu przysługuje prawo odstąpienia od Umowy w trybie natychmiastowym w przypadku:</w:t>
      </w:r>
    </w:p>
    <w:p w14:paraId="15675543" w14:textId="77777777" w:rsidR="00A633EA" w:rsidRPr="0049313F" w:rsidRDefault="00A633EA" w:rsidP="00F72934">
      <w:pPr>
        <w:numPr>
          <w:ilvl w:val="0"/>
          <w:numId w:val="29"/>
        </w:numPr>
        <w:tabs>
          <w:tab w:val="left" w:pos="360"/>
        </w:tabs>
        <w:ind w:right="160"/>
        <w:contextualSpacing/>
      </w:pPr>
      <w:r w:rsidRPr="0049313F">
        <w:t>gdy Wykonawca, pomimo pisemnego wezwania, nie wykonuje Umowy lub wykonuje ją w sposób nienależyty, w szczególności w przypadkach, o których mowa w ust. 1 pkt b) do f).</w:t>
      </w:r>
    </w:p>
    <w:p w14:paraId="383EB91E" w14:textId="77777777" w:rsidR="00A0052A" w:rsidRPr="0049313F" w:rsidRDefault="00A0052A" w:rsidP="00F72934">
      <w:pPr>
        <w:numPr>
          <w:ilvl w:val="0"/>
          <w:numId w:val="29"/>
        </w:numPr>
        <w:tabs>
          <w:tab w:val="left" w:pos="360"/>
        </w:tabs>
        <w:ind w:right="160"/>
        <w:contextualSpacing/>
      </w:pPr>
      <w:r w:rsidRPr="0049313F">
        <w:t>gdy Wykonawca nie wywiązał się z terminu określonego w §1 ust. 6.</w:t>
      </w:r>
    </w:p>
    <w:p w14:paraId="59507C34" w14:textId="77777777" w:rsidR="00A633EA" w:rsidRPr="0049313F" w:rsidRDefault="00A633EA" w:rsidP="00F72934">
      <w:pPr>
        <w:numPr>
          <w:ilvl w:val="0"/>
          <w:numId w:val="29"/>
        </w:numPr>
        <w:tabs>
          <w:tab w:val="left" w:pos="360"/>
        </w:tabs>
        <w:ind w:right="0"/>
        <w:contextualSpacing/>
      </w:pPr>
      <w:r w:rsidRPr="0049313F">
        <w:t>otwarcia postępowania restrukturyzacyjnego, upadłościowego lub likwidacyjnego wobec Wykonawcy,</w:t>
      </w:r>
    </w:p>
    <w:p w14:paraId="7FB9BB97" w14:textId="77777777" w:rsidR="00A633EA" w:rsidRPr="0049313F" w:rsidRDefault="00A633EA" w:rsidP="00F72934">
      <w:pPr>
        <w:numPr>
          <w:ilvl w:val="0"/>
          <w:numId w:val="29"/>
        </w:numPr>
        <w:tabs>
          <w:tab w:val="left" w:pos="360"/>
        </w:tabs>
        <w:ind w:right="0"/>
        <w:contextualSpacing/>
      </w:pPr>
      <w:r w:rsidRPr="0049313F">
        <w:t>wykreślenia Wykonawcy z właściwej ewidencji.</w:t>
      </w:r>
    </w:p>
    <w:p w14:paraId="135E94DB" w14:textId="1D5D5E38" w:rsidR="00A633EA" w:rsidRPr="0049313F" w:rsidRDefault="00A633EA" w:rsidP="00F72934">
      <w:pPr>
        <w:shd w:val="clear" w:color="auto" w:fill="FFFFFF"/>
        <w:ind w:left="0" w:right="-6"/>
        <w:contextualSpacing/>
        <w:jc w:val="center"/>
        <w:rPr>
          <w:spacing w:val="10"/>
        </w:rPr>
      </w:pPr>
      <w:r w:rsidRPr="0049313F">
        <w:rPr>
          <w:spacing w:val="10"/>
        </w:rPr>
        <w:t>§1</w:t>
      </w:r>
      <w:r w:rsidR="00715096" w:rsidRPr="0049313F">
        <w:rPr>
          <w:spacing w:val="10"/>
        </w:rPr>
        <w:t>6</w:t>
      </w:r>
      <w:r w:rsidRPr="0049313F">
        <w:rPr>
          <w:spacing w:val="10"/>
        </w:rPr>
        <w:t>.</w:t>
      </w:r>
    </w:p>
    <w:p w14:paraId="2E8158EC" w14:textId="77777777" w:rsidR="00A633EA" w:rsidRPr="0049313F" w:rsidRDefault="00A633EA" w:rsidP="00F72934">
      <w:pPr>
        <w:shd w:val="clear" w:color="auto" w:fill="FFFFFF"/>
        <w:ind w:left="0" w:right="-5"/>
        <w:contextualSpacing/>
        <w:jc w:val="center"/>
      </w:pPr>
      <w:r w:rsidRPr="0049313F">
        <w:rPr>
          <w:spacing w:val="8"/>
        </w:rPr>
        <w:t>KARY UMOWNE</w:t>
      </w:r>
    </w:p>
    <w:p w14:paraId="333D1487" w14:textId="77777777" w:rsidR="00A633EA" w:rsidRPr="0049313F" w:rsidRDefault="00A633EA" w:rsidP="00F72934">
      <w:pPr>
        <w:widowControl w:val="0"/>
        <w:numPr>
          <w:ilvl w:val="0"/>
          <w:numId w:val="13"/>
        </w:numPr>
        <w:ind w:right="0" w:hanging="357"/>
        <w:contextualSpacing/>
        <w:jc w:val="both"/>
      </w:pPr>
      <w:r w:rsidRPr="0049313F">
        <w:t>Strony zastrzegają prawo naliczania kar umownych za nieterminowe lub nienależyte wykonanie przedmiotu Umowy.</w:t>
      </w:r>
    </w:p>
    <w:p w14:paraId="49493AC3" w14:textId="77777777" w:rsidR="00A633EA" w:rsidRPr="0049313F" w:rsidRDefault="00A633EA" w:rsidP="00F72934">
      <w:pPr>
        <w:widowControl w:val="0"/>
        <w:numPr>
          <w:ilvl w:val="0"/>
          <w:numId w:val="13"/>
        </w:numPr>
        <w:ind w:right="0" w:hanging="357"/>
        <w:contextualSpacing/>
        <w:jc w:val="both"/>
      </w:pPr>
      <w:r w:rsidRPr="0049313F">
        <w:t>Wykonawca zapłaci Zamawiającemu karę umowną:</w:t>
      </w:r>
    </w:p>
    <w:p w14:paraId="19601BC4" w14:textId="59450CA6" w:rsidR="00A633EA" w:rsidRPr="0049313F" w:rsidRDefault="00A633EA" w:rsidP="00F72934">
      <w:pPr>
        <w:numPr>
          <w:ilvl w:val="0"/>
          <w:numId w:val="14"/>
        </w:numPr>
        <w:tabs>
          <w:tab w:val="num" w:pos="720"/>
        </w:tabs>
        <w:ind w:left="720" w:right="0" w:hanging="357"/>
        <w:contextualSpacing/>
        <w:jc w:val="both"/>
      </w:pPr>
      <w:r w:rsidRPr="0049313F">
        <w:rPr>
          <w:spacing w:val="4"/>
        </w:rPr>
        <w:t xml:space="preserve">za </w:t>
      </w:r>
      <w:r w:rsidR="003C4D14" w:rsidRPr="0049313F">
        <w:rPr>
          <w:spacing w:val="4"/>
        </w:rPr>
        <w:t>zwłokę</w:t>
      </w:r>
      <w:r w:rsidRPr="0049313F">
        <w:rPr>
          <w:spacing w:val="4"/>
        </w:rPr>
        <w:t xml:space="preserve"> w wykonaniu przedmiotu </w:t>
      </w:r>
      <w:r w:rsidRPr="0049313F">
        <w:t xml:space="preserve">Umowy w wysokości </w:t>
      </w:r>
      <w:r w:rsidRPr="0049313F">
        <w:rPr>
          <w:spacing w:val="4"/>
        </w:rPr>
        <w:t xml:space="preserve">0,2% wynagrodzenia brutto określonego w § </w:t>
      </w:r>
      <w:r w:rsidR="00D508C3" w:rsidRPr="0049313F">
        <w:rPr>
          <w:spacing w:val="4"/>
        </w:rPr>
        <w:t>5</w:t>
      </w:r>
      <w:r w:rsidRPr="0049313F">
        <w:rPr>
          <w:spacing w:val="4"/>
        </w:rPr>
        <w:t xml:space="preserve"> ust. 1 za każdy dzień </w:t>
      </w:r>
      <w:r w:rsidR="003C4D14" w:rsidRPr="0049313F">
        <w:rPr>
          <w:spacing w:val="4"/>
        </w:rPr>
        <w:t>zwłoki</w:t>
      </w:r>
      <w:r w:rsidRPr="0049313F">
        <w:rPr>
          <w:spacing w:val="4"/>
        </w:rPr>
        <w:t>.</w:t>
      </w:r>
    </w:p>
    <w:p w14:paraId="1715E846" w14:textId="460C82BF" w:rsidR="00A633EA" w:rsidRPr="0049313F" w:rsidRDefault="00A633EA" w:rsidP="00F72934">
      <w:pPr>
        <w:numPr>
          <w:ilvl w:val="0"/>
          <w:numId w:val="14"/>
        </w:numPr>
        <w:tabs>
          <w:tab w:val="num" w:pos="720"/>
        </w:tabs>
        <w:ind w:left="720" w:right="0" w:hanging="357"/>
        <w:contextualSpacing/>
        <w:jc w:val="both"/>
      </w:pPr>
      <w:r w:rsidRPr="0049313F">
        <w:t xml:space="preserve">za </w:t>
      </w:r>
      <w:r w:rsidR="003C4D14" w:rsidRPr="0049313F">
        <w:t>zwłokę</w:t>
      </w:r>
      <w:r w:rsidRPr="0049313F">
        <w:t xml:space="preserve"> w usunięciu wad stwierdzonych przy odbiorze końcowym oraz w okresie gwarancji i rękojmi – w wysokości 500,00 zł za każdy dzień </w:t>
      </w:r>
      <w:r w:rsidR="003C4D14" w:rsidRPr="0049313F">
        <w:t>zwłoki</w:t>
      </w:r>
      <w:r w:rsidRPr="0049313F">
        <w:t xml:space="preserve">. </w:t>
      </w:r>
    </w:p>
    <w:p w14:paraId="3E7C9681" w14:textId="77CD9CE1" w:rsidR="00A633EA" w:rsidRPr="0049313F" w:rsidRDefault="00A633EA" w:rsidP="00F72934">
      <w:pPr>
        <w:numPr>
          <w:ilvl w:val="0"/>
          <w:numId w:val="14"/>
        </w:numPr>
        <w:tabs>
          <w:tab w:val="num" w:pos="720"/>
        </w:tabs>
        <w:ind w:left="720" w:right="0" w:hanging="357"/>
        <w:contextualSpacing/>
        <w:jc w:val="both"/>
      </w:pPr>
      <w:r w:rsidRPr="0049313F">
        <w:t xml:space="preserve">za odstąpienie przez Zamawiającego od Umowy z przyczyn leżących po stronie Wykonawcy w wysokości </w:t>
      </w:r>
      <w:r w:rsidR="00D508C3" w:rsidRPr="0049313F">
        <w:t>5</w:t>
      </w:r>
      <w:r w:rsidRPr="0049313F">
        <w:t xml:space="preserve"> % wynagrodzenia brutto określonego w § </w:t>
      </w:r>
      <w:r w:rsidR="00D508C3" w:rsidRPr="0049313F">
        <w:t>5</w:t>
      </w:r>
      <w:r w:rsidRPr="0049313F">
        <w:t xml:space="preserve"> ust.1 Umowy.</w:t>
      </w:r>
    </w:p>
    <w:p w14:paraId="4CA69ADE" w14:textId="66BFF496" w:rsidR="00A633EA" w:rsidRPr="0049313F" w:rsidRDefault="00A633EA" w:rsidP="00F72934">
      <w:pPr>
        <w:numPr>
          <w:ilvl w:val="0"/>
          <w:numId w:val="14"/>
        </w:numPr>
        <w:tabs>
          <w:tab w:val="num" w:pos="720"/>
        </w:tabs>
        <w:ind w:left="720" w:right="0" w:hanging="357"/>
        <w:contextualSpacing/>
        <w:jc w:val="both"/>
      </w:pPr>
      <w:r w:rsidRPr="0049313F">
        <w:t xml:space="preserve">za odstąpienie przez Wykonawcę od Umowy, z przyczyn leżących po jego stronie w wysokości </w:t>
      </w:r>
      <w:r w:rsidR="00D508C3" w:rsidRPr="0049313F">
        <w:t>5</w:t>
      </w:r>
      <w:r w:rsidRPr="0049313F">
        <w:t xml:space="preserve"> % wynagrodzenia brutto określonego w § </w:t>
      </w:r>
      <w:r w:rsidR="00D508C3" w:rsidRPr="0049313F">
        <w:t>5</w:t>
      </w:r>
      <w:r w:rsidRPr="0049313F">
        <w:t xml:space="preserve"> ust.1 Umowy.</w:t>
      </w:r>
    </w:p>
    <w:p w14:paraId="2E9025D8" w14:textId="62DEE911" w:rsidR="00A633EA" w:rsidRPr="0049313F" w:rsidRDefault="00A633EA" w:rsidP="00F72934">
      <w:pPr>
        <w:numPr>
          <w:ilvl w:val="0"/>
          <w:numId w:val="14"/>
        </w:numPr>
        <w:tabs>
          <w:tab w:val="num" w:pos="720"/>
        </w:tabs>
        <w:ind w:left="720" w:right="0" w:hanging="357"/>
        <w:contextualSpacing/>
        <w:jc w:val="both"/>
      </w:pPr>
      <w:r w:rsidRPr="0049313F">
        <w:t xml:space="preserve">w wysokości </w:t>
      </w:r>
      <w:r w:rsidR="000E2322" w:rsidRPr="0049313F">
        <w:t>1</w:t>
      </w:r>
      <w:r w:rsidRPr="0049313F">
        <w:t xml:space="preserve">% </w:t>
      </w:r>
      <w:r w:rsidRPr="0049313F">
        <w:rPr>
          <w:spacing w:val="4"/>
        </w:rPr>
        <w:t xml:space="preserve">wynagrodzenia brutto określonego w § </w:t>
      </w:r>
      <w:r w:rsidR="000E2322" w:rsidRPr="0049313F">
        <w:rPr>
          <w:spacing w:val="4"/>
        </w:rPr>
        <w:t>5</w:t>
      </w:r>
      <w:r w:rsidRPr="0049313F">
        <w:rPr>
          <w:spacing w:val="4"/>
        </w:rPr>
        <w:t xml:space="preserve"> ust. 1 za każdy przypadek stwierdzonego nierespektowania  przez Wykonawcę zobowiązania wynikającego z treści §1</w:t>
      </w:r>
      <w:r w:rsidR="000E2322" w:rsidRPr="0049313F">
        <w:rPr>
          <w:spacing w:val="4"/>
        </w:rPr>
        <w:t>7</w:t>
      </w:r>
      <w:r w:rsidRPr="0049313F">
        <w:rPr>
          <w:spacing w:val="4"/>
        </w:rPr>
        <w:t xml:space="preserve"> ust. </w:t>
      </w:r>
      <w:r w:rsidR="000770C2" w:rsidRPr="0049313F">
        <w:rPr>
          <w:spacing w:val="4"/>
        </w:rPr>
        <w:t>8, 9, 11, 13, 19, 28.</w:t>
      </w:r>
      <w:r w:rsidRPr="0049313F">
        <w:rPr>
          <w:spacing w:val="4"/>
        </w:rPr>
        <w:t xml:space="preserve"> </w:t>
      </w:r>
    </w:p>
    <w:p w14:paraId="6B089839" w14:textId="2A12CF12" w:rsidR="00A633EA" w:rsidRPr="0049313F" w:rsidRDefault="00A633EA" w:rsidP="00F72934">
      <w:pPr>
        <w:numPr>
          <w:ilvl w:val="0"/>
          <w:numId w:val="14"/>
        </w:numPr>
        <w:tabs>
          <w:tab w:val="num" w:pos="720"/>
        </w:tabs>
        <w:ind w:left="720" w:right="0" w:hanging="357"/>
        <w:contextualSpacing/>
        <w:jc w:val="both"/>
      </w:pPr>
      <w:r w:rsidRPr="0049313F">
        <w:rPr>
          <w:spacing w:val="4"/>
        </w:rPr>
        <w:t>w związku z niewypełnieniem obowiązku zatrudnienia Pracowników na podstawie umowy o pracę, o czym mowa w §</w:t>
      </w:r>
      <w:r w:rsidR="00D508C3" w:rsidRPr="0049313F">
        <w:rPr>
          <w:spacing w:val="4"/>
        </w:rPr>
        <w:t>7</w:t>
      </w:r>
      <w:r w:rsidRPr="0049313F">
        <w:rPr>
          <w:spacing w:val="4"/>
        </w:rPr>
        <w:t xml:space="preserve"> ust 7, w wysokości 300,00 PPLN, za każdy potwierdzony przypadek niedopełnienia tego obowiązku.</w:t>
      </w:r>
    </w:p>
    <w:p w14:paraId="43C4AADC" w14:textId="1A96C41F" w:rsidR="00A633EA" w:rsidRPr="0049313F" w:rsidRDefault="00A633EA" w:rsidP="00F72934">
      <w:pPr>
        <w:numPr>
          <w:ilvl w:val="0"/>
          <w:numId w:val="14"/>
        </w:numPr>
        <w:tabs>
          <w:tab w:val="num" w:pos="720"/>
        </w:tabs>
        <w:ind w:left="720" w:right="0" w:hanging="357"/>
        <w:contextualSpacing/>
        <w:jc w:val="both"/>
      </w:pPr>
      <w:r w:rsidRPr="0049313F">
        <w:t xml:space="preserve">za brak zapłaty lub nieterminowej zapłaty wynagrodzenia należnego podwykonawcom lub dalszym podwykonawcom w wysokości 5 % wynagrodzenia brutto określonego w § </w:t>
      </w:r>
      <w:r w:rsidR="00D508C3" w:rsidRPr="0049313F">
        <w:t>5</w:t>
      </w:r>
      <w:r w:rsidRPr="0049313F">
        <w:t xml:space="preserve"> ust.1 Umowy</w:t>
      </w:r>
    </w:p>
    <w:p w14:paraId="6ADB7FFA" w14:textId="77777777" w:rsidR="00A633EA" w:rsidRPr="0049313F" w:rsidRDefault="00A633EA" w:rsidP="00F72934">
      <w:pPr>
        <w:numPr>
          <w:ilvl w:val="0"/>
          <w:numId w:val="15"/>
        </w:numPr>
        <w:tabs>
          <w:tab w:val="clear" w:pos="1080"/>
        </w:tabs>
        <w:ind w:left="426" w:right="0" w:hanging="426"/>
        <w:contextualSpacing/>
        <w:jc w:val="both"/>
      </w:pPr>
      <w:r w:rsidRPr="0049313F">
        <w:rPr>
          <w:spacing w:val="3"/>
        </w:rPr>
        <w:lastRenderedPageBreak/>
        <w:t>Kary, o których mowa w ust. 2 nie wykluczają się wzajemnie.</w:t>
      </w:r>
    </w:p>
    <w:p w14:paraId="01C993A8" w14:textId="77777777" w:rsidR="00A633EA" w:rsidRPr="0049313F" w:rsidRDefault="00A633EA" w:rsidP="00F72934">
      <w:pPr>
        <w:numPr>
          <w:ilvl w:val="0"/>
          <w:numId w:val="15"/>
        </w:numPr>
        <w:tabs>
          <w:tab w:val="clear" w:pos="1080"/>
        </w:tabs>
        <w:ind w:left="426" w:right="-288" w:hanging="426"/>
        <w:contextualSpacing/>
        <w:jc w:val="both"/>
      </w:pPr>
      <w:r w:rsidRPr="0049313F">
        <w:t>Kary umowne Zamawiający potrąci z bieżących należności, po wcześniejszym poinformowaniu Wykonawcy o naliczeniu kar.</w:t>
      </w:r>
    </w:p>
    <w:p w14:paraId="5A69F6A4" w14:textId="77777777" w:rsidR="00D508C3" w:rsidRPr="0049313F" w:rsidRDefault="00D508C3" w:rsidP="00D508C3">
      <w:pPr>
        <w:widowControl w:val="0"/>
        <w:numPr>
          <w:ilvl w:val="0"/>
          <w:numId w:val="15"/>
        </w:numPr>
        <w:tabs>
          <w:tab w:val="clear" w:pos="1080"/>
          <w:tab w:val="num" w:pos="426"/>
        </w:tabs>
        <w:suppressAutoHyphens/>
        <w:ind w:left="426" w:hanging="426"/>
        <w:jc w:val="both"/>
        <w:rPr>
          <w:rFonts w:eastAsia="Symbol"/>
          <w:snapToGrid w:val="0"/>
        </w:rPr>
      </w:pPr>
      <w:r w:rsidRPr="0049313F">
        <w:rPr>
          <w:rFonts w:eastAsia="Symbol"/>
          <w:snapToGrid w:val="0"/>
        </w:rPr>
        <w:t>Łączną, maksymalna wysokość kar umownych, których mogą dochodzić Zamawiający ustala się w wysokości 5% Wartości Umowy.</w:t>
      </w:r>
    </w:p>
    <w:p w14:paraId="2E27E319" w14:textId="77777777" w:rsidR="00D508C3" w:rsidRPr="0049313F" w:rsidRDefault="00D508C3" w:rsidP="00D508C3">
      <w:pPr>
        <w:widowControl w:val="0"/>
        <w:numPr>
          <w:ilvl w:val="0"/>
          <w:numId w:val="15"/>
        </w:numPr>
        <w:tabs>
          <w:tab w:val="clear" w:pos="1080"/>
          <w:tab w:val="num" w:pos="426"/>
        </w:tabs>
        <w:suppressAutoHyphens/>
        <w:ind w:left="426" w:hanging="426"/>
        <w:jc w:val="both"/>
        <w:rPr>
          <w:rFonts w:eastAsia="Symbol"/>
          <w:snapToGrid w:val="0"/>
        </w:rPr>
      </w:pPr>
      <w:r w:rsidRPr="0049313F">
        <w:rPr>
          <w:rFonts w:eastAsia="Symbol"/>
          <w:snapToGrid w:val="0"/>
        </w:rPr>
        <w:t>W przypadku niedotrzymania terminu płatności, Wykonawca może naliczyć wyłącznie odsetki ustawowe za opóźnienie.</w:t>
      </w:r>
    </w:p>
    <w:p w14:paraId="7EF3809E" w14:textId="36CB5B39" w:rsidR="00A633EA" w:rsidRPr="0049313F" w:rsidRDefault="00A633EA" w:rsidP="00F72934">
      <w:pPr>
        <w:ind w:left="0" w:right="0"/>
        <w:contextualSpacing/>
        <w:jc w:val="center"/>
        <w:rPr>
          <w:rFonts w:eastAsia="Arial"/>
        </w:rPr>
      </w:pPr>
      <w:r w:rsidRPr="0049313F">
        <w:rPr>
          <w:rFonts w:eastAsia="Arial"/>
        </w:rPr>
        <w:t>§1</w:t>
      </w:r>
      <w:r w:rsidR="00715096" w:rsidRPr="0049313F">
        <w:rPr>
          <w:rFonts w:eastAsia="Arial"/>
        </w:rPr>
        <w:t>7</w:t>
      </w:r>
    </w:p>
    <w:p w14:paraId="5E9A3744" w14:textId="77777777" w:rsidR="00A633EA" w:rsidRPr="0049313F" w:rsidRDefault="00A633EA" w:rsidP="00F72934">
      <w:pPr>
        <w:ind w:left="0" w:right="0"/>
        <w:contextualSpacing/>
        <w:jc w:val="center"/>
        <w:rPr>
          <w:bCs/>
          <w:iCs/>
        </w:rPr>
      </w:pPr>
      <w:r w:rsidRPr="0049313F">
        <w:rPr>
          <w:spacing w:val="20"/>
        </w:rPr>
        <w:t>Podwykonawcy</w:t>
      </w:r>
    </w:p>
    <w:p w14:paraId="5D470DEF"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Zamawiający dopuszcza realizację robót budowlanych składających się na przedmiot niniejszej Umowy przy pomocy podwykonawców oraz dalszych podwykonawców.</w:t>
      </w:r>
    </w:p>
    <w:p w14:paraId="09EE68B0" w14:textId="77777777" w:rsidR="00A633EA" w:rsidRPr="0049313F" w:rsidRDefault="00A633EA" w:rsidP="00F72934">
      <w:pPr>
        <w:numPr>
          <w:ilvl w:val="1"/>
          <w:numId w:val="26"/>
        </w:numPr>
        <w:tabs>
          <w:tab w:val="clear" w:pos="0"/>
          <w:tab w:val="left" w:pos="360"/>
          <w:tab w:val="left" w:pos="447"/>
        </w:tabs>
        <w:ind w:left="360" w:right="0" w:hanging="360"/>
        <w:contextualSpacing/>
        <w:rPr>
          <w:rFonts w:eastAsia="Arial"/>
        </w:rPr>
      </w:pPr>
      <w:r w:rsidRPr="0049313F">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A32D9C4"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2BD90607" w14:textId="77777777" w:rsidR="00A633EA" w:rsidRPr="0049313F" w:rsidRDefault="00A633EA" w:rsidP="00F72934">
      <w:pPr>
        <w:numPr>
          <w:ilvl w:val="1"/>
          <w:numId w:val="26"/>
        </w:numPr>
        <w:tabs>
          <w:tab w:val="clear" w:pos="0"/>
          <w:tab w:val="left" w:pos="360"/>
          <w:tab w:val="left" w:pos="447"/>
        </w:tabs>
        <w:ind w:left="360" w:right="0" w:hanging="360"/>
        <w:contextualSpacing/>
        <w:rPr>
          <w:rFonts w:eastAsia="Arial"/>
        </w:rPr>
      </w:pPr>
      <w:r w:rsidRPr="0049313F">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3FC8FB82"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1C657036"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Wykonawca jest w pełni odpowiedzialny za działania, zaniechanie działań, uchybienia i zaniedbania podwykonawców i dalszych podwykonawców (zawinione i niezawinione) w takim stopniu, jak za działania i uchybienia własne.</w:t>
      </w:r>
    </w:p>
    <w:p w14:paraId="7A8E941E"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Wykonawca odpowiada za rozliczenia z podwykonawcami i dalszymi podwykonawcami, w szczególności za ich terminowość.</w:t>
      </w:r>
    </w:p>
    <w:p w14:paraId="4AD52E32"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F5A1232"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6D7906CA" w14:textId="77777777" w:rsidR="00A633EA" w:rsidRPr="0049313F" w:rsidRDefault="00A633EA" w:rsidP="00F72934">
      <w:pPr>
        <w:numPr>
          <w:ilvl w:val="1"/>
          <w:numId w:val="26"/>
        </w:numPr>
        <w:tabs>
          <w:tab w:val="clear" w:pos="0"/>
          <w:tab w:val="left" w:pos="398"/>
        </w:tabs>
        <w:ind w:left="360" w:right="0" w:hanging="360"/>
        <w:contextualSpacing/>
        <w:rPr>
          <w:rFonts w:eastAsia="Arial"/>
        </w:rPr>
      </w:pPr>
      <w:r w:rsidRPr="0049313F">
        <w:rPr>
          <w:rFonts w:eastAsia="Arial"/>
        </w:rPr>
        <w:t>Zamawiający w terminie 14 dni od przekazania projektu może zgłosić do niego pisemne zastrzeżenia:</w:t>
      </w:r>
    </w:p>
    <w:p w14:paraId="570672AF" w14:textId="77777777" w:rsidR="00A633EA" w:rsidRPr="0049313F" w:rsidRDefault="00A633EA" w:rsidP="00F72934">
      <w:pPr>
        <w:numPr>
          <w:ilvl w:val="2"/>
          <w:numId w:val="26"/>
        </w:numPr>
        <w:tabs>
          <w:tab w:val="clear" w:pos="0"/>
          <w:tab w:val="left" w:pos="360"/>
          <w:tab w:val="left" w:pos="720"/>
          <w:tab w:val="left" w:pos="1692"/>
        </w:tabs>
        <w:ind w:left="720" w:right="0" w:hanging="360"/>
        <w:contextualSpacing/>
        <w:rPr>
          <w:rFonts w:eastAsia="Arial"/>
        </w:rPr>
      </w:pPr>
      <w:r w:rsidRPr="0049313F">
        <w:rPr>
          <w:rFonts w:eastAsia="Arial"/>
        </w:rPr>
        <w:t>jeżeli nie spełnia on wymagań określonych w specyfikacji istotnych warunków zamówienia, w tym w niniejszej Umowie,</w:t>
      </w:r>
    </w:p>
    <w:p w14:paraId="2D6A94CB" w14:textId="77777777" w:rsidR="00A633EA" w:rsidRPr="0049313F" w:rsidRDefault="00A633EA" w:rsidP="00F72934">
      <w:pPr>
        <w:tabs>
          <w:tab w:val="left" w:pos="360"/>
          <w:tab w:val="left" w:pos="720"/>
        </w:tabs>
        <w:ind w:left="720" w:right="0"/>
        <w:contextualSpacing/>
        <w:rPr>
          <w:rFonts w:eastAsia="Arial"/>
        </w:rPr>
      </w:pPr>
      <w:r w:rsidRPr="0049313F">
        <w:rPr>
          <w:rFonts w:eastAsia="Arial"/>
        </w:rPr>
        <w:t>oraz</w:t>
      </w:r>
    </w:p>
    <w:p w14:paraId="6CDAF4D4" w14:textId="77777777" w:rsidR="00A633EA" w:rsidRPr="0049313F" w:rsidRDefault="00A633EA" w:rsidP="00F72934">
      <w:pPr>
        <w:numPr>
          <w:ilvl w:val="2"/>
          <w:numId w:val="26"/>
        </w:numPr>
        <w:tabs>
          <w:tab w:val="clear" w:pos="0"/>
          <w:tab w:val="left" w:pos="360"/>
          <w:tab w:val="left" w:pos="720"/>
          <w:tab w:val="left" w:pos="1740"/>
        </w:tabs>
        <w:ind w:left="720" w:right="0" w:hanging="360"/>
        <w:contextualSpacing/>
        <w:rPr>
          <w:rFonts w:eastAsia="Arial"/>
        </w:rPr>
      </w:pPr>
      <w:r w:rsidRPr="0049313F">
        <w:rPr>
          <w:rFonts w:eastAsia="Arial"/>
        </w:rPr>
        <w:t>gdy przewiduje termin zapłaty wynagrodzenia dłuższy niż określony w ust. 8 niniejszego paragrafu.</w:t>
      </w:r>
    </w:p>
    <w:p w14:paraId="26EF54FD" w14:textId="77777777" w:rsidR="00A633EA" w:rsidRPr="0049313F" w:rsidRDefault="00A633EA" w:rsidP="00F72934">
      <w:pPr>
        <w:ind w:left="360" w:right="0"/>
        <w:contextualSpacing/>
        <w:rPr>
          <w:rFonts w:eastAsia="Arial"/>
        </w:rPr>
      </w:pPr>
      <w:r w:rsidRPr="0049313F">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69C3E02" w14:textId="77777777" w:rsidR="00A633EA" w:rsidRPr="0049313F" w:rsidRDefault="00A633EA" w:rsidP="00F72934">
      <w:pPr>
        <w:numPr>
          <w:ilvl w:val="1"/>
          <w:numId w:val="26"/>
        </w:numPr>
        <w:tabs>
          <w:tab w:val="clear" w:pos="0"/>
          <w:tab w:val="left" w:pos="360"/>
          <w:tab w:val="left" w:pos="398"/>
        </w:tabs>
        <w:ind w:left="360" w:right="0" w:hanging="360"/>
        <w:contextualSpacing/>
        <w:rPr>
          <w:rFonts w:eastAsia="Arial"/>
        </w:rPr>
      </w:pPr>
      <w:r w:rsidRPr="0049313F">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303B33B" w14:textId="77777777" w:rsidR="00A633EA" w:rsidRPr="0049313F" w:rsidRDefault="00A633EA" w:rsidP="00F72934">
      <w:pPr>
        <w:numPr>
          <w:ilvl w:val="1"/>
          <w:numId w:val="26"/>
        </w:numPr>
        <w:tabs>
          <w:tab w:val="clear" w:pos="0"/>
          <w:tab w:val="left" w:pos="360"/>
          <w:tab w:val="left" w:pos="398"/>
        </w:tabs>
        <w:ind w:left="360" w:right="0" w:hanging="360"/>
        <w:contextualSpacing/>
        <w:rPr>
          <w:rFonts w:eastAsia="Arial"/>
        </w:rPr>
      </w:pPr>
      <w:r w:rsidRPr="0049313F">
        <w:rPr>
          <w:rFonts w:eastAsia="Aria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FFFDCD6" w14:textId="3CD66AAA" w:rsidR="00A633EA" w:rsidRPr="0049313F" w:rsidRDefault="00A633EA" w:rsidP="00F72934">
      <w:pPr>
        <w:numPr>
          <w:ilvl w:val="1"/>
          <w:numId w:val="26"/>
        </w:numPr>
        <w:tabs>
          <w:tab w:val="clear" w:pos="0"/>
          <w:tab w:val="left" w:pos="360"/>
          <w:tab w:val="left" w:pos="398"/>
        </w:tabs>
        <w:ind w:left="360" w:right="0" w:hanging="360"/>
        <w:contextualSpacing/>
        <w:rPr>
          <w:rFonts w:eastAsia="Arial"/>
        </w:rPr>
      </w:pPr>
      <w:r w:rsidRPr="0049313F">
        <w:rPr>
          <w:rFonts w:eastAsia="Arial"/>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45C7E811" w14:textId="77777777" w:rsidR="00A633EA" w:rsidRPr="0049313F" w:rsidRDefault="00A633EA" w:rsidP="00F72934">
      <w:pPr>
        <w:numPr>
          <w:ilvl w:val="1"/>
          <w:numId w:val="26"/>
        </w:numPr>
        <w:tabs>
          <w:tab w:val="clear" w:pos="0"/>
          <w:tab w:val="left" w:pos="360"/>
          <w:tab w:val="left" w:pos="398"/>
        </w:tabs>
        <w:ind w:left="360" w:right="0" w:hanging="360"/>
        <w:contextualSpacing/>
        <w:rPr>
          <w:rFonts w:eastAsia="Arial"/>
        </w:rPr>
      </w:pPr>
      <w:r w:rsidRPr="0049313F">
        <w:rPr>
          <w:rFonts w:eastAsia="Arial"/>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211EA46D" w14:textId="77777777" w:rsidR="00A633EA" w:rsidRPr="0049313F" w:rsidRDefault="00A633EA" w:rsidP="00F72934">
      <w:pPr>
        <w:numPr>
          <w:ilvl w:val="1"/>
          <w:numId w:val="26"/>
        </w:numPr>
        <w:tabs>
          <w:tab w:val="clear" w:pos="0"/>
          <w:tab w:val="left" w:pos="360"/>
          <w:tab w:val="left" w:pos="398"/>
        </w:tabs>
        <w:ind w:left="360" w:right="0" w:hanging="360"/>
        <w:contextualSpacing/>
        <w:rPr>
          <w:rFonts w:eastAsia="Arial"/>
        </w:rPr>
      </w:pPr>
      <w:r w:rsidRPr="0049313F">
        <w:rPr>
          <w:rFonts w:eastAsia="Arial"/>
        </w:rPr>
        <w:lastRenderedPageBreak/>
        <w:t xml:space="preserve">Przepisy ust. </w:t>
      </w:r>
      <w:r w:rsidRPr="0049313F">
        <w:rPr>
          <w:rFonts w:eastAsia="Arial"/>
          <w:spacing w:val="90"/>
        </w:rPr>
        <w:t>9-14</w:t>
      </w:r>
      <w:r w:rsidRPr="0049313F">
        <w:rPr>
          <w:rFonts w:eastAsia="Arial"/>
        </w:rPr>
        <w:t xml:space="preserve"> niniejszego paragrafu stosuje się odpowiednio do zmian umowy o podwykonawstwo.</w:t>
      </w:r>
    </w:p>
    <w:p w14:paraId="2F96B1AE"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432B3002"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ADDA7B9"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4784CBB"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26248AC3"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62EC12BC"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1597A378"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7566FF05"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0B524726"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6E8038AB"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W umowach o podwykonawstwo Wykonawca zagwarantuje, aby suma wynagrodzeń ustalona za zakres robót wykonanych przez podwykonawców nie przekroczyła wynagrodzenia przypadającego na podstawie Umowy na ten zakres robót. .</w:t>
      </w:r>
    </w:p>
    <w:p w14:paraId="480AFD58"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68A5F14F"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W przypadku dokonania bezpośredniej zapłaty podwykonawcy lub dalszemu podwykonawcy Zamawiający potrąca kwotę wypłaconego wynagrodzenia z wynagrodzenia należnego Wykonawcy.</w:t>
      </w:r>
    </w:p>
    <w:p w14:paraId="41274375" w14:textId="77777777" w:rsidR="00A633EA" w:rsidRPr="0049313F" w:rsidRDefault="00A633EA" w:rsidP="00F72934">
      <w:pPr>
        <w:numPr>
          <w:ilvl w:val="1"/>
          <w:numId w:val="26"/>
        </w:numPr>
        <w:tabs>
          <w:tab w:val="clear" w:pos="0"/>
          <w:tab w:val="left" w:pos="360"/>
        </w:tabs>
        <w:ind w:left="360" w:right="0" w:hanging="360"/>
        <w:contextualSpacing/>
        <w:rPr>
          <w:rFonts w:eastAsia="Arial"/>
        </w:rPr>
      </w:pPr>
      <w:r w:rsidRPr="0049313F">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A53BE97" w14:textId="29CF8819" w:rsidR="00A633EA" w:rsidRPr="0049313F" w:rsidRDefault="00A633EA" w:rsidP="00F72934">
      <w:pPr>
        <w:shd w:val="clear" w:color="auto" w:fill="FFFFFF"/>
        <w:tabs>
          <w:tab w:val="left" w:pos="9360"/>
        </w:tabs>
        <w:ind w:left="3096" w:right="23" w:hanging="3096"/>
        <w:contextualSpacing/>
        <w:jc w:val="center"/>
        <w:rPr>
          <w:spacing w:val="10"/>
        </w:rPr>
      </w:pPr>
      <w:r w:rsidRPr="0049313F">
        <w:rPr>
          <w:spacing w:val="10"/>
        </w:rPr>
        <w:t>§1</w:t>
      </w:r>
      <w:r w:rsidR="00715096" w:rsidRPr="0049313F">
        <w:rPr>
          <w:spacing w:val="10"/>
        </w:rPr>
        <w:t>8</w:t>
      </w:r>
      <w:r w:rsidRPr="0049313F">
        <w:rPr>
          <w:spacing w:val="10"/>
        </w:rPr>
        <w:t>.</w:t>
      </w:r>
    </w:p>
    <w:p w14:paraId="19C36D97" w14:textId="77777777" w:rsidR="00A633EA" w:rsidRPr="0049313F" w:rsidRDefault="00A633EA" w:rsidP="00F72934">
      <w:pPr>
        <w:tabs>
          <w:tab w:val="left" w:pos="1080"/>
        </w:tabs>
        <w:ind w:left="0" w:right="0"/>
        <w:contextualSpacing/>
        <w:jc w:val="center"/>
      </w:pPr>
      <w:r w:rsidRPr="0049313F">
        <w:rPr>
          <w:bCs/>
        </w:rPr>
        <w:t>/</w:t>
      </w:r>
      <w:r w:rsidRPr="0049313F">
        <w:t>zapis w przypadku Wykonawców wspólnie realizujących Umowę/</w:t>
      </w:r>
    </w:p>
    <w:p w14:paraId="794FFF50" w14:textId="77777777" w:rsidR="00A633EA" w:rsidRPr="0049313F" w:rsidRDefault="00A633EA" w:rsidP="00F72934">
      <w:pPr>
        <w:numPr>
          <w:ilvl w:val="0"/>
          <w:numId w:val="21"/>
        </w:numPr>
        <w:ind w:right="0"/>
        <w:contextualSpacing/>
        <w:jc w:val="both"/>
        <w:rPr>
          <w:iCs/>
        </w:rPr>
      </w:pPr>
      <w:r w:rsidRPr="0049313F">
        <w:rPr>
          <w:iCs/>
        </w:rPr>
        <w:t>Wykonawcy realizujący wspólnie Umowę są solidarnie odpowiedzialni za jej wykonanie.</w:t>
      </w:r>
    </w:p>
    <w:p w14:paraId="0D028884" w14:textId="77777777" w:rsidR="00A633EA" w:rsidRPr="0049313F" w:rsidRDefault="00A633EA" w:rsidP="00F72934">
      <w:pPr>
        <w:numPr>
          <w:ilvl w:val="0"/>
          <w:numId w:val="21"/>
        </w:numPr>
        <w:tabs>
          <w:tab w:val="num" w:pos="400"/>
        </w:tabs>
        <w:ind w:right="0"/>
        <w:contextualSpacing/>
        <w:jc w:val="both"/>
        <w:rPr>
          <w:iCs/>
        </w:rPr>
      </w:pPr>
      <w:r w:rsidRPr="0049313F">
        <w:rPr>
          <w:iCs/>
        </w:rPr>
        <w:t xml:space="preserve">Wykonawcy realizujący wspólnie Umowę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353BEB86" w14:textId="77777777" w:rsidR="00A633EA" w:rsidRPr="0049313F" w:rsidRDefault="00A633EA" w:rsidP="00F72934">
      <w:pPr>
        <w:numPr>
          <w:ilvl w:val="0"/>
          <w:numId w:val="21"/>
        </w:numPr>
        <w:tabs>
          <w:tab w:val="num" w:pos="400"/>
        </w:tabs>
        <w:ind w:right="0"/>
        <w:contextualSpacing/>
        <w:jc w:val="both"/>
        <w:rPr>
          <w:iCs/>
        </w:rPr>
      </w:pPr>
      <w:r w:rsidRPr="0049313F">
        <w:rPr>
          <w:iCs/>
        </w:rPr>
        <w:t>Liderem, o którym mowa w ust. 2 będzie ………………………………………………………..</w:t>
      </w:r>
    </w:p>
    <w:p w14:paraId="56C736AA" w14:textId="77777777" w:rsidR="00A633EA" w:rsidRPr="0049313F" w:rsidRDefault="00A633EA" w:rsidP="00F72934">
      <w:pPr>
        <w:numPr>
          <w:ilvl w:val="0"/>
          <w:numId w:val="21"/>
        </w:numPr>
        <w:tabs>
          <w:tab w:val="num" w:pos="400"/>
        </w:tabs>
        <w:ind w:right="0"/>
        <w:contextualSpacing/>
        <w:jc w:val="both"/>
        <w:rPr>
          <w:iCs/>
        </w:rPr>
      </w:pPr>
      <w:r w:rsidRPr="0049313F">
        <w:rPr>
          <w:iCs/>
        </w:rPr>
        <w:t>Postanowienia Umowy dotyczące Wykonawcy stosuje się odpowiednio do Wykonawców realizujących wspólnie Umowę.</w:t>
      </w:r>
    </w:p>
    <w:p w14:paraId="3389006F" w14:textId="77777777" w:rsidR="00A633EA" w:rsidRPr="0049313F" w:rsidRDefault="00A633EA" w:rsidP="00F72934">
      <w:pPr>
        <w:numPr>
          <w:ilvl w:val="0"/>
          <w:numId w:val="21"/>
        </w:numPr>
        <w:ind w:right="0"/>
        <w:contextualSpacing/>
        <w:jc w:val="both"/>
        <w:rPr>
          <w:bCs/>
          <w:u w:val="single"/>
        </w:rPr>
      </w:pPr>
      <w:r w:rsidRPr="0049313F">
        <w:rPr>
          <w:iCs/>
        </w:rPr>
        <w:lastRenderedPageBreak/>
        <w:t>W terminie 14 dni przed podpisaniem Umowy Wykonawcy realizujący wspólnie Umowę przedłożą Zamawiającemu kopię porozumienia określającego: zakres obowiązków każdego z Wykonawców przy realizacji niniejszej Umowy, termin związania porozumieniem na czas nie krótszy niż czas wynikający z niniejszej Umowy, wskazanie Pełnomocnika, zapis o wspólnej i solidarnej odpowiedzialności w zakresie realizacji przedmiotu Umowy..</w:t>
      </w:r>
    </w:p>
    <w:p w14:paraId="29E272A6" w14:textId="64C60D18" w:rsidR="00A633EA" w:rsidRPr="0049313F" w:rsidRDefault="00A633EA" w:rsidP="00F72934">
      <w:pPr>
        <w:shd w:val="clear" w:color="auto" w:fill="FFFFFF"/>
        <w:tabs>
          <w:tab w:val="left" w:pos="9360"/>
        </w:tabs>
        <w:ind w:left="3096" w:right="23" w:hanging="3096"/>
        <w:contextualSpacing/>
        <w:jc w:val="center"/>
        <w:rPr>
          <w:spacing w:val="10"/>
        </w:rPr>
      </w:pPr>
      <w:r w:rsidRPr="0049313F">
        <w:rPr>
          <w:spacing w:val="10"/>
        </w:rPr>
        <w:t>§1</w:t>
      </w:r>
      <w:r w:rsidR="00715096" w:rsidRPr="0049313F">
        <w:rPr>
          <w:spacing w:val="10"/>
        </w:rPr>
        <w:t>9</w:t>
      </w:r>
      <w:r w:rsidRPr="0049313F">
        <w:rPr>
          <w:spacing w:val="10"/>
        </w:rPr>
        <w:t>.</w:t>
      </w:r>
    </w:p>
    <w:p w14:paraId="6F55195A" w14:textId="77777777" w:rsidR="00A633EA" w:rsidRPr="0049313F" w:rsidRDefault="00A633EA" w:rsidP="00F72934">
      <w:pPr>
        <w:shd w:val="clear" w:color="auto" w:fill="FFFFFF"/>
        <w:tabs>
          <w:tab w:val="left" w:pos="9360"/>
        </w:tabs>
        <w:ind w:left="3096" w:right="23" w:hanging="3096"/>
        <w:contextualSpacing/>
        <w:jc w:val="center"/>
      </w:pPr>
      <w:r w:rsidRPr="0049313F">
        <w:rPr>
          <w:spacing w:val="11"/>
        </w:rPr>
        <w:t>POSTANOWIENIA KOŃCOWE</w:t>
      </w:r>
    </w:p>
    <w:p w14:paraId="2EBA83BD" w14:textId="77777777" w:rsidR="00A633EA" w:rsidRPr="0049313F" w:rsidRDefault="00A633EA" w:rsidP="00F72934">
      <w:pPr>
        <w:numPr>
          <w:ilvl w:val="0"/>
          <w:numId w:val="23"/>
        </w:numPr>
        <w:ind w:right="0"/>
        <w:contextualSpacing/>
        <w:jc w:val="both"/>
      </w:pPr>
      <w:r w:rsidRPr="0049313F">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445CAED2" w14:textId="77777777" w:rsidR="00A633EA" w:rsidRPr="0049313F" w:rsidRDefault="00A633EA" w:rsidP="00F72934">
      <w:pPr>
        <w:numPr>
          <w:ilvl w:val="0"/>
          <w:numId w:val="23"/>
        </w:numPr>
        <w:ind w:right="0"/>
        <w:contextualSpacing/>
        <w:jc w:val="both"/>
      </w:pPr>
      <w:r w:rsidRPr="0049313F">
        <w:t xml:space="preserve">W takim przypadku Wykonawca może żądać jedynie wynagrodzenia należnego z tytułu    wykonania części Umowy. </w:t>
      </w:r>
    </w:p>
    <w:p w14:paraId="32AB7ADE" w14:textId="77777777" w:rsidR="00A633EA" w:rsidRPr="0049313F" w:rsidRDefault="00A633EA" w:rsidP="00F72934">
      <w:pPr>
        <w:numPr>
          <w:ilvl w:val="0"/>
          <w:numId w:val="23"/>
        </w:numPr>
        <w:ind w:right="0"/>
        <w:contextualSpacing/>
        <w:jc w:val="both"/>
      </w:pPr>
      <w:r w:rsidRPr="0049313F">
        <w:t>Ewentualne zmiany i uzupełnienia niniejszej Umowy wymagają formy pisemnej pod  rygorem nieważności.</w:t>
      </w:r>
    </w:p>
    <w:p w14:paraId="7795628C" w14:textId="77777777" w:rsidR="00A633EA" w:rsidRPr="0049313F" w:rsidRDefault="00A633EA" w:rsidP="00F72934">
      <w:pPr>
        <w:numPr>
          <w:ilvl w:val="0"/>
          <w:numId w:val="23"/>
        </w:numPr>
        <w:ind w:right="0"/>
        <w:contextualSpacing/>
        <w:jc w:val="both"/>
      </w:pPr>
      <w:r w:rsidRPr="0049313F">
        <w:t>Zakazuje się istotnych zmian postanowień zawartej Umowy w stosunku do treści oferty, na podstawie której dokonano wyboru Wykonawcy, chyba że spełniony zostanie co najmniej jeden z warunków:</w:t>
      </w:r>
    </w:p>
    <w:p w14:paraId="38F29523" w14:textId="77777777" w:rsidR="00A633EA" w:rsidRPr="0049313F" w:rsidRDefault="00A633EA" w:rsidP="00F72934">
      <w:pPr>
        <w:widowControl w:val="0"/>
        <w:numPr>
          <w:ilvl w:val="0"/>
          <w:numId w:val="24"/>
        </w:numPr>
        <w:ind w:right="0"/>
        <w:contextualSpacing/>
        <w:jc w:val="both"/>
        <w:rPr>
          <w:snapToGrid w:val="0"/>
        </w:rPr>
      </w:pPr>
      <w:r w:rsidRPr="0049313F">
        <w:rPr>
          <w:snapToGrid w:val="0"/>
        </w:rPr>
        <w:t>zmiany te są korzystne dla Zamawiającego, a zakres zobowiązania Wykonawcy wynikający z Umowy nie ulegnie zmniejszeniu.</w:t>
      </w:r>
    </w:p>
    <w:p w14:paraId="4D50385B" w14:textId="77777777" w:rsidR="00A633EA" w:rsidRPr="0049313F" w:rsidRDefault="00A633EA" w:rsidP="00F72934">
      <w:pPr>
        <w:widowControl w:val="0"/>
        <w:numPr>
          <w:ilvl w:val="0"/>
          <w:numId w:val="24"/>
        </w:numPr>
        <w:ind w:right="0"/>
        <w:contextualSpacing/>
        <w:jc w:val="both"/>
        <w:rPr>
          <w:snapToGrid w:val="0"/>
        </w:rPr>
      </w:pPr>
      <w:r w:rsidRPr="0049313F">
        <w:rPr>
          <w:snapToGrid w:val="0"/>
        </w:rPr>
        <w:t>zmiany są konieczne ze względu na wystąpienie okoliczności których Strony Umowy nie mogły przewidzieć w dniu jej zawarcia.</w:t>
      </w:r>
    </w:p>
    <w:p w14:paraId="198ED054" w14:textId="77777777" w:rsidR="00A633EA" w:rsidRPr="0049313F" w:rsidRDefault="00A633EA" w:rsidP="00F72934">
      <w:pPr>
        <w:widowControl w:val="0"/>
        <w:numPr>
          <w:ilvl w:val="0"/>
          <w:numId w:val="30"/>
        </w:numPr>
        <w:tabs>
          <w:tab w:val="num" w:pos="360"/>
        </w:tabs>
        <w:ind w:left="360" w:right="0"/>
        <w:contextualSpacing/>
        <w:jc w:val="both"/>
        <w:rPr>
          <w:snapToGrid w:val="0"/>
        </w:rPr>
      </w:pPr>
      <w:r w:rsidRPr="0049313F">
        <w:rPr>
          <w:snapToGrid w:val="0"/>
        </w:rPr>
        <w:t>Czynność prawna Wykonawcy mająca na celu zmianę wierzyciela Zamawiającego wymaga zgody podmiotu, który Zamawiającego utworzył – w rozumieniu  ustawy z dnia   15 kwietnia 2011 r. o działalności leczniczej  (</w:t>
      </w:r>
      <w:proofErr w:type="spellStart"/>
      <w:r w:rsidRPr="0049313F">
        <w:rPr>
          <w:snapToGrid w:val="0"/>
        </w:rPr>
        <w:t>t.j</w:t>
      </w:r>
      <w:proofErr w:type="spellEnd"/>
      <w:r w:rsidRPr="0049313F">
        <w:rPr>
          <w:snapToGrid w:val="0"/>
        </w:rPr>
        <w:t xml:space="preserve"> Dz.U. 2018 poz. 2190 ). Przyjęcie poręczenia za zobowiązania Szpitala wymaga dodatkowo, pod rygorem nieważności, zgody    Zamawiającego wyrażonej na piśmie.</w:t>
      </w:r>
    </w:p>
    <w:p w14:paraId="16DAF51E" w14:textId="77777777" w:rsidR="00A633EA" w:rsidRPr="0049313F" w:rsidRDefault="00A633EA" w:rsidP="00F72934">
      <w:pPr>
        <w:widowControl w:val="0"/>
        <w:numPr>
          <w:ilvl w:val="0"/>
          <w:numId w:val="30"/>
        </w:numPr>
        <w:tabs>
          <w:tab w:val="left" w:pos="360"/>
        </w:tabs>
        <w:ind w:left="360" w:right="0"/>
        <w:contextualSpacing/>
        <w:jc w:val="both"/>
        <w:rPr>
          <w:snapToGrid w:val="0"/>
        </w:rPr>
      </w:pPr>
      <w:r w:rsidRPr="0049313F">
        <w:t>Ewentualne kwestie sporne wynikłe w trakcie realizacji niniejszej Umowy Strony rozstrzygać będą polubownie.</w:t>
      </w:r>
    </w:p>
    <w:p w14:paraId="68FA4821" w14:textId="77777777" w:rsidR="00A633EA" w:rsidRPr="0049313F" w:rsidRDefault="00A633EA" w:rsidP="00F72934">
      <w:pPr>
        <w:widowControl w:val="0"/>
        <w:numPr>
          <w:ilvl w:val="0"/>
          <w:numId w:val="30"/>
        </w:numPr>
        <w:tabs>
          <w:tab w:val="left" w:pos="360"/>
        </w:tabs>
        <w:ind w:left="360" w:right="0"/>
        <w:contextualSpacing/>
        <w:jc w:val="both"/>
        <w:rPr>
          <w:snapToGrid w:val="0"/>
        </w:rPr>
      </w:pPr>
      <w:r w:rsidRPr="0049313F">
        <w:t>W przypadku nie dojścia do porozumienia spory będą rozstrzygane przez Sąd właściwy dla siedziby Zamawiającego.</w:t>
      </w:r>
    </w:p>
    <w:p w14:paraId="64ADF7B9" w14:textId="77777777" w:rsidR="00A633EA" w:rsidRPr="0049313F" w:rsidRDefault="00A633EA" w:rsidP="00F72934">
      <w:pPr>
        <w:widowControl w:val="0"/>
        <w:numPr>
          <w:ilvl w:val="0"/>
          <w:numId w:val="30"/>
        </w:numPr>
        <w:tabs>
          <w:tab w:val="left" w:pos="360"/>
        </w:tabs>
        <w:ind w:left="360" w:right="0"/>
        <w:contextualSpacing/>
        <w:jc w:val="both"/>
        <w:rPr>
          <w:snapToGrid w:val="0"/>
        </w:rPr>
      </w:pPr>
      <w:r w:rsidRPr="0049313F">
        <w:rPr>
          <w:snapToGrid w:val="0"/>
        </w:rPr>
        <w:t>W sprawach nieuregulowanych niniejszą Umową stosuje się przepisy Kodeksu cywilnego ,ustawy - Prawo zamówień publicznych. oraz ustawy o działalności leczniczej.</w:t>
      </w:r>
    </w:p>
    <w:p w14:paraId="010556F7" w14:textId="77777777" w:rsidR="00A633EA" w:rsidRPr="0049313F" w:rsidRDefault="00A633EA" w:rsidP="00F72934">
      <w:pPr>
        <w:widowControl w:val="0"/>
        <w:numPr>
          <w:ilvl w:val="0"/>
          <w:numId w:val="30"/>
        </w:numPr>
        <w:tabs>
          <w:tab w:val="left" w:pos="360"/>
        </w:tabs>
        <w:ind w:left="360" w:right="0"/>
        <w:contextualSpacing/>
        <w:jc w:val="both"/>
        <w:rPr>
          <w:snapToGrid w:val="0"/>
        </w:rPr>
      </w:pPr>
      <w:r w:rsidRPr="0049313F">
        <w:rPr>
          <w:snapToGrid w:val="0"/>
        </w:rPr>
        <w:t>Umowa została sporządzona w dwóch jednobrzmiących egzemplarzach, po jednym dla każdej ze stron.</w:t>
      </w:r>
    </w:p>
    <w:p w14:paraId="44E604A4" w14:textId="77777777" w:rsidR="00A633EA" w:rsidRPr="0049313F" w:rsidRDefault="00A633EA" w:rsidP="00F72934">
      <w:pPr>
        <w:shd w:val="clear" w:color="auto" w:fill="FFFFFF"/>
        <w:ind w:left="0" w:right="0"/>
        <w:contextualSpacing/>
        <w:jc w:val="both"/>
        <w:rPr>
          <w:spacing w:val="-1"/>
        </w:rPr>
      </w:pPr>
      <w:r w:rsidRPr="0049313F">
        <w:rPr>
          <w:spacing w:val="-1"/>
        </w:rPr>
        <w:t>Załączniki:</w:t>
      </w:r>
    </w:p>
    <w:p w14:paraId="6C9E756D" w14:textId="77777777" w:rsidR="00A633EA" w:rsidRPr="0049313F" w:rsidRDefault="00A633EA" w:rsidP="00F72934">
      <w:pPr>
        <w:shd w:val="clear" w:color="auto" w:fill="FFFFFF"/>
        <w:ind w:left="0" w:right="0"/>
        <w:contextualSpacing/>
        <w:jc w:val="both"/>
        <w:rPr>
          <w:spacing w:val="-1"/>
        </w:rPr>
      </w:pPr>
      <w:r w:rsidRPr="0049313F">
        <w:rPr>
          <w:spacing w:val="-1"/>
        </w:rPr>
        <w:t>Załącznik nr 1a – zestawienie asortymentowo-wartościowe.</w:t>
      </w:r>
    </w:p>
    <w:p w14:paraId="160BC39F" w14:textId="0409E7B4" w:rsidR="00A633EA" w:rsidRPr="0049313F" w:rsidRDefault="00A633EA" w:rsidP="00F72934">
      <w:pPr>
        <w:shd w:val="clear" w:color="auto" w:fill="FFFFFF"/>
        <w:ind w:left="0" w:right="0"/>
        <w:contextualSpacing/>
        <w:jc w:val="both"/>
        <w:rPr>
          <w:spacing w:val="-1"/>
        </w:rPr>
      </w:pPr>
      <w:r w:rsidRPr="0049313F">
        <w:rPr>
          <w:spacing w:val="-1"/>
        </w:rPr>
        <w:t xml:space="preserve">Załącznik nr 1b – </w:t>
      </w:r>
      <w:r w:rsidR="00417B86" w:rsidRPr="0049313F">
        <w:rPr>
          <w:spacing w:val="-1"/>
        </w:rPr>
        <w:t>Program funkcjonalno-użytkowy</w:t>
      </w:r>
    </w:p>
    <w:p w14:paraId="4B6AE053" w14:textId="12C01DC6" w:rsidR="00417B86" w:rsidRPr="0049313F" w:rsidRDefault="00417B86" w:rsidP="00417B86">
      <w:pPr>
        <w:shd w:val="clear" w:color="auto" w:fill="FFFFFF"/>
        <w:ind w:left="0" w:right="0"/>
        <w:contextualSpacing/>
        <w:jc w:val="both"/>
        <w:rPr>
          <w:spacing w:val="-1"/>
        </w:rPr>
      </w:pPr>
      <w:r w:rsidRPr="0049313F">
        <w:rPr>
          <w:spacing w:val="-1"/>
        </w:rPr>
        <w:t>Załącznik nr 2 – harmonogram rzeczowo-finansowy</w:t>
      </w:r>
    </w:p>
    <w:p w14:paraId="604188B1" w14:textId="764D7EC4" w:rsidR="00A633EA" w:rsidRPr="0049313F" w:rsidRDefault="00A633EA" w:rsidP="00F72934">
      <w:pPr>
        <w:shd w:val="clear" w:color="auto" w:fill="FFFFFF"/>
        <w:ind w:left="0" w:right="0"/>
        <w:contextualSpacing/>
        <w:jc w:val="both"/>
        <w:rPr>
          <w:spacing w:val="-1"/>
        </w:rPr>
      </w:pPr>
      <w:r w:rsidRPr="0049313F">
        <w:rPr>
          <w:spacing w:val="-1"/>
        </w:rPr>
        <w:t xml:space="preserve">Załącznik nr </w:t>
      </w:r>
      <w:r w:rsidR="00417B86" w:rsidRPr="0049313F">
        <w:rPr>
          <w:spacing w:val="-1"/>
        </w:rPr>
        <w:t>3</w:t>
      </w:r>
      <w:r w:rsidRPr="0049313F">
        <w:rPr>
          <w:spacing w:val="-1"/>
        </w:rPr>
        <w:t xml:space="preserve"> – zabezpieczenie należytego wykonania umowy</w:t>
      </w:r>
    </w:p>
    <w:p w14:paraId="289667E2" w14:textId="4CC3EE4F" w:rsidR="00417B86" w:rsidRPr="0049313F" w:rsidRDefault="00417B86" w:rsidP="00F72934">
      <w:pPr>
        <w:shd w:val="clear" w:color="auto" w:fill="FFFFFF"/>
        <w:ind w:left="0" w:right="0"/>
        <w:contextualSpacing/>
        <w:jc w:val="both"/>
      </w:pPr>
      <w:bookmarkStart w:id="3" w:name="_Toc516142274"/>
      <w:bookmarkStart w:id="4" w:name="_Toc12520257"/>
      <w:r w:rsidRPr="0049313F">
        <w:t>Załącznik nr 4 – wzory protokołów odbioru</w:t>
      </w:r>
      <w:bookmarkEnd w:id="3"/>
      <w:bookmarkEnd w:id="4"/>
      <w:r w:rsidRPr="0049313F">
        <w:t xml:space="preserve"> </w:t>
      </w:r>
    </w:p>
    <w:p w14:paraId="3E0018CD" w14:textId="0D6B6280" w:rsidR="00287B2F" w:rsidRPr="0049313F" w:rsidRDefault="00287B2F" w:rsidP="00F72934">
      <w:pPr>
        <w:keepNext/>
        <w:ind w:left="0" w:right="0"/>
        <w:contextualSpacing/>
        <w:outlineLvl w:val="1"/>
      </w:pPr>
    </w:p>
    <w:p w14:paraId="24C44C1D" w14:textId="77777777" w:rsidR="00670960" w:rsidRPr="0049313F" w:rsidRDefault="00670960" w:rsidP="00670960">
      <w:pPr>
        <w:ind w:left="0" w:right="0"/>
        <w:contextualSpacing/>
        <w:rPr>
          <w:snapToGrid w:val="0"/>
        </w:rPr>
      </w:pPr>
      <w:r w:rsidRPr="0049313F">
        <w:rPr>
          <w:snapToGrid w:val="0"/>
        </w:rPr>
        <w:t xml:space="preserve">W Y K O N A W C A </w:t>
      </w:r>
      <w:r w:rsidRPr="0049313F">
        <w:rPr>
          <w:snapToGrid w:val="0"/>
        </w:rPr>
        <w:tab/>
      </w:r>
      <w:r w:rsidRPr="0049313F">
        <w:rPr>
          <w:snapToGrid w:val="0"/>
        </w:rPr>
        <w:tab/>
      </w:r>
      <w:r w:rsidRPr="0049313F">
        <w:rPr>
          <w:snapToGrid w:val="0"/>
        </w:rPr>
        <w:tab/>
        <w:t xml:space="preserve">                                                                       Z A M A W  I A J Ą C Y</w:t>
      </w:r>
    </w:p>
    <w:p w14:paraId="19A8ADA2" w14:textId="77777777" w:rsidR="00287B2F" w:rsidRPr="0049313F" w:rsidRDefault="00287B2F" w:rsidP="00F72934">
      <w:pPr>
        <w:ind w:left="0" w:right="0"/>
        <w:contextualSpacing/>
      </w:pPr>
    </w:p>
    <w:p w14:paraId="7719E30F" w14:textId="77777777" w:rsidR="00287B2F" w:rsidRPr="0049313F" w:rsidRDefault="00287B2F" w:rsidP="00F72934">
      <w:pPr>
        <w:ind w:left="0" w:right="0"/>
        <w:contextualSpacing/>
      </w:pPr>
      <w:r w:rsidRPr="0049313F">
        <w:rPr>
          <w:noProof/>
        </w:rPr>
        <w:lastRenderedPageBreak/>
        <mc:AlternateContent>
          <mc:Choice Requires="wps">
            <w:drawing>
              <wp:anchor distT="0" distB="0" distL="114300" distR="114300" simplePos="0" relativeHeight="251660288" behindDoc="0" locked="0" layoutInCell="1" allowOverlap="1" wp14:anchorId="48E0C41B" wp14:editId="71D01274">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14:paraId="1C3588A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E0C41B"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" fillcolor="white [3201]" stroked="f" strokeweight=".5pt">
                <v:textbox>
                  <w:txbxContent>
                    <w:p w14:paraId="1C3588A6" w14:textId="77777777" w:rsidR="00287B2F" w:rsidRDefault="00287B2F">
                      <w:pPr>
                        <w:ind w:left="0"/>
                      </w:pPr>
                    </w:p>
                  </w:txbxContent>
                </v:textbox>
              </v:shape>
            </w:pict>
          </mc:Fallback>
        </mc:AlternateContent>
      </w:r>
      <w:r w:rsidRPr="0049313F">
        <w:rPr>
          <w:noProof/>
        </w:rPr>
        <mc:AlternateContent>
          <mc:Choice Requires="wps">
            <w:drawing>
              <wp:anchor distT="0" distB="0" distL="114300" distR="114300" simplePos="0" relativeHeight="251659264" behindDoc="0" locked="0" layoutInCell="1" allowOverlap="1" wp14:anchorId="5660D364" wp14:editId="5B9A88DB">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14:paraId="32F2ACB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0D364"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" fillcolor="white [3201]" stroked="f" strokeweight=".5pt">
                <v:textbox>
                  <w:txbxContent>
                    <w:p w14:paraId="32F2ACB6" w14:textId="77777777" w:rsidR="00287B2F" w:rsidRDefault="00287B2F">
                      <w:pPr>
                        <w:ind w:left="0"/>
                      </w:pPr>
                    </w:p>
                  </w:txbxContent>
                </v:textbox>
              </v:shape>
            </w:pict>
          </mc:Fallback>
        </mc:AlternateContent>
      </w:r>
      <w:r w:rsidRPr="0049313F">
        <w:rPr>
          <w:noProof/>
        </w:rPr>
        <w:drawing>
          <wp:inline distT="0" distB="0" distL="0" distR="0" wp14:anchorId="5281181E" wp14:editId="3D871994">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728B408" w14:textId="77777777" w:rsidR="00287B2F" w:rsidRPr="0049313F" w:rsidRDefault="00287B2F" w:rsidP="00F72934">
      <w:pPr>
        <w:ind w:left="0" w:right="0"/>
        <w:contextualSpacing/>
      </w:pPr>
    </w:p>
    <w:p w14:paraId="2F8F5ADE" w14:textId="77777777" w:rsidR="00287B2F" w:rsidRPr="0049313F" w:rsidRDefault="00287B2F" w:rsidP="00F72934">
      <w:pPr>
        <w:ind w:left="0" w:right="0"/>
        <w:contextualSpacing/>
      </w:pPr>
      <w:r w:rsidRPr="0049313F">
        <w:rPr>
          <w:noProof/>
        </w:rPr>
        <w:lastRenderedPageBreak/>
        <mc:AlternateContent>
          <mc:Choice Requires="wps">
            <w:drawing>
              <wp:anchor distT="0" distB="0" distL="114300" distR="114300" simplePos="0" relativeHeight="251662336" behindDoc="0" locked="0" layoutInCell="1" allowOverlap="1" wp14:anchorId="02ED2513" wp14:editId="5EB4095D">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14:paraId="6A797C75"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D2513"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" fillcolor="white [3201]" stroked="f" strokeweight=".5pt">
                <v:textbox>
                  <w:txbxContent>
                    <w:p w14:paraId="6A797C75" w14:textId="77777777" w:rsidR="00287B2F" w:rsidRDefault="00287B2F">
                      <w:pPr>
                        <w:ind w:left="0"/>
                      </w:pPr>
                    </w:p>
                  </w:txbxContent>
                </v:textbox>
              </v:shape>
            </w:pict>
          </mc:Fallback>
        </mc:AlternateContent>
      </w:r>
      <w:r w:rsidRPr="0049313F">
        <w:rPr>
          <w:noProof/>
        </w:rPr>
        <mc:AlternateContent>
          <mc:Choice Requires="wps">
            <w:drawing>
              <wp:anchor distT="0" distB="0" distL="114300" distR="114300" simplePos="0" relativeHeight="251661312" behindDoc="0" locked="0" layoutInCell="1" allowOverlap="1" wp14:anchorId="3BD82F39" wp14:editId="6F98608A">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14:paraId="4B2717E2"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82F39"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" fillcolor="white [3201]" stroked="f" strokeweight=".5pt">
                <v:textbox>
                  <w:txbxContent>
                    <w:p w14:paraId="4B2717E2" w14:textId="77777777" w:rsidR="00287B2F" w:rsidRDefault="00287B2F">
                      <w:pPr>
                        <w:ind w:left="0"/>
                      </w:pPr>
                    </w:p>
                  </w:txbxContent>
                </v:textbox>
              </v:shape>
            </w:pict>
          </mc:Fallback>
        </mc:AlternateContent>
      </w:r>
      <w:r w:rsidRPr="0049313F">
        <w:rPr>
          <w:noProof/>
        </w:rPr>
        <w:drawing>
          <wp:inline distT="0" distB="0" distL="0" distR="0" wp14:anchorId="43BC8F3C" wp14:editId="33CFC97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299DC6D3" w14:textId="77777777" w:rsidR="00287B2F" w:rsidRPr="0049313F" w:rsidRDefault="00287B2F" w:rsidP="00F72934">
      <w:pPr>
        <w:ind w:left="0" w:right="0"/>
        <w:contextualSpacing/>
      </w:pPr>
    </w:p>
    <w:p w14:paraId="24E14DC4" w14:textId="77777777" w:rsidR="00287B2F" w:rsidRPr="0049313F" w:rsidRDefault="00287B2F" w:rsidP="00F72934">
      <w:pPr>
        <w:ind w:left="0" w:right="0"/>
        <w:contextualSpacing/>
      </w:pPr>
    </w:p>
    <w:p w14:paraId="72712C1F" w14:textId="77777777" w:rsidR="00287B2F" w:rsidRPr="0049313F" w:rsidRDefault="00287B2F" w:rsidP="00F72934">
      <w:pPr>
        <w:ind w:left="0" w:right="0"/>
        <w:contextualSpacing/>
      </w:pPr>
    </w:p>
    <w:p w14:paraId="7AB68BE2" w14:textId="77777777" w:rsidR="00287B2F" w:rsidRPr="0049313F" w:rsidRDefault="00287B2F" w:rsidP="00F72934">
      <w:pPr>
        <w:ind w:left="0" w:right="0"/>
        <w:contextualSpacing/>
      </w:pPr>
      <w:r w:rsidRPr="0049313F">
        <w:rPr>
          <w:noProof/>
        </w:rPr>
        <w:lastRenderedPageBreak/>
        <mc:AlternateContent>
          <mc:Choice Requires="wps">
            <w:drawing>
              <wp:anchor distT="0" distB="0" distL="114300" distR="114300" simplePos="0" relativeHeight="251664384" behindDoc="0" locked="0" layoutInCell="1" allowOverlap="1" wp14:anchorId="456FA2F5" wp14:editId="66CB5F9A">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14:paraId="712A9748"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FA2F5"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" fillcolor="white [3201]" stroked="f" strokeweight=".5pt">
                <v:textbox>
                  <w:txbxContent>
                    <w:p w14:paraId="712A9748" w14:textId="77777777" w:rsidR="00287B2F" w:rsidRDefault="00287B2F">
                      <w:pPr>
                        <w:ind w:left="0"/>
                      </w:pPr>
                    </w:p>
                  </w:txbxContent>
                </v:textbox>
              </v:shape>
            </w:pict>
          </mc:Fallback>
        </mc:AlternateContent>
      </w:r>
      <w:r w:rsidRPr="0049313F">
        <w:rPr>
          <w:noProof/>
        </w:rPr>
        <mc:AlternateContent>
          <mc:Choice Requires="wps">
            <w:drawing>
              <wp:anchor distT="0" distB="0" distL="114300" distR="114300" simplePos="0" relativeHeight="251663360" behindDoc="0" locked="0" layoutInCell="1" allowOverlap="1" wp14:anchorId="231F858B" wp14:editId="0B52DCDF">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14:paraId="6C119559"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F858B"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" fillcolor="white [3201]" stroked="f" strokeweight=".5pt">
                <v:textbox>
                  <w:txbxContent>
                    <w:p w14:paraId="6C119559" w14:textId="77777777" w:rsidR="00287B2F" w:rsidRDefault="00287B2F">
                      <w:pPr>
                        <w:ind w:left="0"/>
                      </w:pPr>
                    </w:p>
                  </w:txbxContent>
                </v:textbox>
              </v:shape>
            </w:pict>
          </mc:Fallback>
        </mc:AlternateContent>
      </w:r>
      <w:r w:rsidRPr="0049313F">
        <w:rPr>
          <w:noProof/>
        </w:rPr>
        <w:drawing>
          <wp:inline distT="0" distB="0" distL="0" distR="0" wp14:anchorId="04F01368" wp14:editId="09253FB2">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8214939" w14:textId="77777777" w:rsidR="00287B2F" w:rsidRPr="0049313F" w:rsidRDefault="00287B2F" w:rsidP="00F72934">
      <w:pPr>
        <w:ind w:left="0" w:right="0"/>
        <w:contextualSpacing/>
      </w:pPr>
    </w:p>
    <w:p w14:paraId="4002EDBE" w14:textId="77777777" w:rsidR="00287B2F" w:rsidRPr="0049313F" w:rsidRDefault="00287B2F" w:rsidP="00F72934">
      <w:pPr>
        <w:ind w:left="0" w:right="0"/>
        <w:contextualSpacing/>
      </w:pPr>
    </w:p>
    <w:p w14:paraId="4B676A4A" w14:textId="77777777" w:rsidR="00287B2F" w:rsidRPr="0049313F" w:rsidRDefault="00287B2F" w:rsidP="00F72934">
      <w:pPr>
        <w:ind w:left="0" w:right="0"/>
        <w:contextualSpacing/>
      </w:pPr>
      <w:r w:rsidRPr="0049313F">
        <w:rPr>
          <w:noProof/>
        </w:rPr>
        <w:lastRenderedPageBreak/>
        <mc:AlternateContent>
          <mc:Choice Requires="wps">
            <w:drawing>
              <wp:anchor distT="0" distB="0" distL="114300" distR="114300" simplePos="0" relativeHeight="251666432" behindDoc="0" locked="0" layoutInCell="1" allowOverlap="1" wp14:anchorId="75094B01" wp14:editId="008F602D">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14:paraId="57FE65D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094B01"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" fillcolor="white [3201]" stroked="f" strokeweight=".5pt">
                <v:textbox>
                  <w:txbxContent>
                    <w:p w14:paraId="57FE65DD" w14:textId="77777777" w:rsidR="00287B2F" w:rsidRDefault="00287B2F">
                      <w:pPr>
                        <w:ind w:left="0"/>
                      </w:pPr>
                    </w:p>
                  </w:txbxContent>
                </v:textbox>
              </v:shape>
            </w:pict>
          </mc:Fallback>
        </mc:AlternateContent>
      </w:r>
      <w:r w:rsidRPr="0049313F">
        <w:rPr>
          <w:noProof/>
        </w:rPr>
        <mc:AlternateContent>
          <mc:Choice Requires="wps">
            <w:drawing>
              <wp:anchor distT="0" distB="0" distL="114300" distR="114300" simplePos="0" relativeHeight="251665408" behindDoc="0" locked="0" layoutInCell="1" allowOverlap="1" wp14:anchorId="176946BD" wp14:editId="3CCB7077">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14:paraId="1180EFA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946BD"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" fillcolor="white [3201]" stroked="f" strokeweight=".5pt">
                <v:textbox>
                  <w:txbxContent>
                    <w:p w14:paraId="1180EFAD" w14:textId="77777777" w:rsidR="00287B2F" w:rsidRDefault="00287B2F">
                      <w:pPr>
                        <w:ind w:left="0"/>
                      </w:pPr>
                    </w:p>
                  </w:txbxContent>
                </v:textbox>
              </v:shape>
            </w:pict>
          </mc:Fallback>
        </mc:AlternateContent>
      </w:r>
      <w:r w:rsidRPr="0049313F">
        <w:rPr>
          <w:noProof/>
        </w:rPr>
        <w:drawing>
          <wp:inline distT="0" distB="0" distL="0" distR="0" wp14:anchorId="63A66639" wp14:editId="01AC8AE7">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596571AC" w14:textId="77777777" w:rsidR="00287B2F" w:rsidRPr="0049313F" w:rsidRDefault="00287B2F" w:rsidP="00F72934">
      <w:pPr>
        <w:keepNext/>
        <w:ind w:left="0" w:right="0"/>
        <w:contextualSpacing/>
        <w:outlineLvl w:val="1"/>
      </w:pPr>
      <w:bookmarkStart w:id="5" w:name="_Toc516142275"/>
      <w:bookmarkStart w:id="6" w:name="_Toc12520258"/>
      <w:r w:rsidRPr="0049313F">
        <w:lastRenderedPageBreak/>
        <w:t>Załącznik nr …. – wzór zabezpieczenia należytego wykonania umowy.</w:t>
      </w:r>
      <w:bookmarkEnd w:id="5"/>
      <w:bookmarkEnd w:id="6"/>
      <w:r w:rsidRPr="0049313F">
        <w:t xml:space="preserve"> </w:t>
      </w:r>
    </w:p>
    <w:p w14:paraId="23C6B6B1" w14:textId="77777777" w:rsidR="00287B2F" w:rsidRPr="0049313F" w:rsidRDefault="00287B2F" w:rsidP="00F72934">
      <w:pPr>
        <w:ind w:left="0" w:right="0"/>
        <w:contextualSpacing/>
        <w:jc w:val="center"/>
      </w:pPr>
      <w:r w:rsidRPr="0049313F">
        <w:t>WZÓR  GWARANCJI  BANKOWEJ/UBEZPIECZENIOWEJ</w:t>
      </w:r>
    </w:p>
    <w:p w14:paraId="195B6AA9" w14:textId="77777777" w:rsidR="00287B2F" w:rsidRPr="0049313F" w:rsidRDefault="00287B2F" w:rsidP="00F72934">
      <w:pPr>
        <w:ind w:left="0" w:right="0"/>
        <w:contextualSpacing/>
        <w:jc w:val="both"/>
      </w:pPr>
      <w:r w:rsidRPr="0049313F">
        <w:t>DATA</w:t>
      </w:r>
    </w:p>
    <w:p w14:paraId="63179E5F" w14:textId="77777777" w:rsidR="00287B2F" w:rsidRPr="0049313F" w:rsidRDefault="00287B2F" w:rsidP="00F72934">
      <w:pPr>
        <w:keepNext/>
        <w:widowControl w:val="0"/>
        <w:suppressAutoHyphens/>
        <w:ind w:left="0" w:right="0"/>
        <w:contextualSpacing/>
        <w:jc w:val="both"/>
        <w:rPr>
          <w:rFonts w:eastAsia="Lucida Sans Unicode"/>
          <w:kern w:val="1"/>
          <w:lang w:eastAsia="hi-IN" w:bidi="hi-IN"/>
        </w:rPr>
      </w:pPr>
      <w:r w:rsidRPr="0049313F">
        <w:rPr>
          <w:rFonts w:eastAsia="Lucida Sans Unicode"/>
          <w:kern w:val="1"/>
          <w:lang w:eastAsia="hi-IN" w:bidi="hi-IN"/>
        </w:rPr>
        <w:t>Beneficjent:</w:t>
      </w:r>
    </w:p>
    <w:p w14:paraId="1C239F92" w14:textId="77777777" w:rsidR="00287B2F" w:rsidRPr="0049313F" w:rsidRDefault="00287B2F" w:rsidP="00F72934">
      <w:pPr>
        <w:keepNext/>
        <w:widowControl w:val="0"/>
        <w:suppressAutoHyphens/>
        <w:ind w:left="0" w:right="0"/>
        <w:contextualSpacing/>
        <w:jc w:val="both"/>
        <w:rPr>
          <w:rFonts w:eastAsia="Lucida Sans Unicode"/>
          <w:kern w:val="1"/>
          <w:lang w:eastAsia="hi-IN" w:bidi="hi-IN"/>
        </w:rPr>
      </w:pPr>
      <w:r w:rsidRPr="0049313F">
        <w:rPr>
          <w:rFonts w:eastAsia="Lucida Sans Unicode"/>
          <w:kern w:val="1"/>
          <w:lang w:eastAsia="hi-IN" w:bidi="hi-IN"/>
        </w:rPr>
        <w:t xml:space="preserve"> GWARANCJA BANKOWA/UBEZPIECZENIOWA</w:t>
      </w:r>
    </w:p>
    <w:p w14:paraId="1DAD5D96" w14:textId="77777777" w:rsidR="00287B2F" w:rsidRPr="0049313F" w:rsidRDefault="00287B2F" w:rsidP="00F72934">
      <w:pPr>
        <w:ind w:left="0" w:right="0"/>
        <w:contextualSpacing/>
        <w:jc w:val="both"/>
      </w:pPr>
      <w:r w:rsidRPr="0049313F">
        <w:t xml:space="preserve">ZABEZPIECZAJĄCA NALEŻYTE WYKONANIE UMOWY ORAZ </w:t>
      </w:r>
    </w:p>
    <w:p w14:paraId="1EEC0A27" w14:textId="77777777" w:rsidR="00287B2F" w:rsidRPr="0049313F" w:rsidRDefault="00287B2F" w:rsidP="00F72934">
      <w:pPr>
        <w:ind w:left="0" w:right="0"/>
        <w:contextualSpacing/>
        <w:jc w:val="both"/>
      </w:pPr>
      <w:r w:rsidRPr="0049313F">
        <w:t>WŁAŚCIWE I TERMINOWE USUNIĘCIE WAD W RAMACH GWARANCJI I RĘKOJMI</w:t>
      </w:r>
    </w:p>
    <w:p w14:paraId="604E38A8" w14:textId="77777777" w:rsidR="00287B2F" w:rsidRPr="0049313F" w:rsidRDefault="00287B2F" w:rsidP="00F72934">
      <w:pPr>
        <w:ind w:left="0" w:right="0"/>
        <w:contextualSpacing/>
        <w:jc w:val="both"/>
      </w:pPr>
    </w:p>
    <w:p w14:paraId="33E0719A" w14:textId="77777777" w:rsidR="00287B2F" w:rsidRPr="0049313F" w:rsidRDefault="00287B2F" w:rsidP="00F72934">
      <w:pPr>
        <w:ind w:left="0" w:right="0"/>
        <w:contextualSpacing/>
      </w:pPr>
      <w:r w:rsidRPr="0049313F">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4473025A" w14:textId="11DECEE2" w:rsidR="00287B2F" w:rsidRPr="0049313F" w:rsidRDefault="00287B2F" w:rsidP="00F72934">
      <w:pPr>
        <w:ind w:left="0" w:right="0"/>
        <w:contextualSpacing/>
      </w:pPr>
      <w:r w:rsidRPr="0049313F">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CF4806" w:rsidRPr="0049313F">
        <w:t>5</w:t>
      </w:r>
      <w:r w:rsidRPr="0049313F">
        <w:t xml:space="preserve">% wynagrodzenia brutto Zleceniodawcy. </w:t>
      </w:r>
    </w:p>
    <w:p w14:paraId="0B2E15A2" w14:textId="77777777" w:rsidR="00287B2F" w:rsidRPr="0049313F" w:rsidRDefault="00287B2F" w:rsidP="00F72934">
      <w:pPr>
        <w:ind w:left="0" w:right="0"/>
        <w:contextualSpacing/>
        <w:jc w:val="both"/>
      </w:pPr>
      <w:r w:rsidRPr="0049313F">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0200A0A7" w14:textId="141324DE" w:rsidR="00287B2F" w:rsidRPr="0049313F" w:rsidRDefault="00287B2F" w:rsidP="00F72934">
      <w:pPr>
        <w:ind w:left="0" w:right="0"/>
        <w:contextualSpacing/>
        <w:jc w:val="both"/>
      </w:pPr>
      <w:r w:rsidRPr="0049313F">
        <w:tab/>
        <w:t xml:space="preserve">____________ PLN (słownie: złotych   ____________), tj. </w:t>
      </w:r>
      <w:r w:rsidR="00CF4806" w:rsidRPr="0049313F">
        <w:t>5</w:t>
      </w:r>
      <w:r w:rsidRPr="0049313F">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D1FCE01" w14:textId="77777777" w:rsidR="00287B2F" w:rsidRPr="0049313F" w:rsidRDefault="00287B2F" w:rsidP="00F72934">
      <w:pPr>
        <w:ind w:left="0" w:right="0"/>
        <w:contextualSpacing/>
        <w:jc w:val="both"/>
      </w:pPr>
      <w:r w:rsidRPr="0049313F">
        <w:t xml:space="preserve">   </w:t>
      </w:r>
    </w:p>
    <w:p w14:paraId="782EE410" w14:textId="77777777" w:rsidR="00287B2F" w:rsidRPr="0049313F" w:rsidRDefault="00287B2F" w:rsidP="00F72934">
      <w:pPr>
        <w:ind w:left="0" w:right="0"/>
        <w:contextualSpacing/>
        <w:jc w:val="both"/>
      </w:pPr>
      <w:r w:rsidRPr="0049313F">
        <w:t>Niniejsza Gwarancja wchodzi w życie w dniu jej wystawienia i ważna jest do dnia  ____________ .</w:t>
      </w:r>
    </w:p>
    <w:p w14:paraId="39F039B7" w14:textId="77777777" w:rsidR="00287B2F" w:rsidRPr="0049313F" w:rsidRDefault="00287B2F" w:rsidP="00F72934">
      <w:pPr>
        <w:ind w:left="0" w:right="0"/>
        <w:contextualSpacing/>
        <w:jc w:val="both"/>
      </w:pPr>
      <w:r w:rsidRPr="0049313F">
        <w:t>Bank wypłaci kwotę z niniejszej Gwarancji w ciągu 5 dni roboczych od daty otrzymania pisemnego żądania zapłaty wraz z oświadczeniem Beneficjanta o nie wywiązaniu się przez Zleceniodawcę z zobowiązań umownych.</w:t>
      </w:r>
    </w:p>
    <w:p w14:paraId="4FE2FDB7" w14:textId="77777777" w:rsidR="00287B2F" w:rsidRPr="0049313F" w:rsidRDefault="00287B2F" w:rsidP="00F72934">
      <w:pPr>
        <w:ind w:left="0" w:right="0"/>
        <w:contextualSpacing/>
      </w:pPr>
    </w:p>
    <w:p w14:paraId="522C4652" w14:textId="77777777" w:rsidR="00287B2F" w:rsidRPr="0049313F" w:rsidRDefault="00287B2F" w:rsidP="00F72934">
      <w:pPr>
        <w:ind w:left="0" w:right="0"/>
        <w:contextualSpacing/>
      </w:pPr>
      <w:r w:rsidRPr="0049313F">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0792A6C3" w14:textId="77777777" w:rsidR="00287B2F" w:rsidRPr="0049313F" w:rsidRDefault="00287B2F" w:rsidP="00F72934">
      <w:pPr>
        <w:ind w:left="0" w:right="0"/>
        <w:contextualSpacing/>
      </w:pPr>
      <w:r w:rsidRPr="0049313F">
        <w:t>Gwarancja podlega prawu polskiemu.</w:t>
      </w:r>
    </w:p>
    <w:p w14:paraId="20143AB1" w14:textId="77777777" w:rsidR="00287B2F" w:rsidRPr="0049313F" w:rsidRDefault="00287B2F" w:rsidP="00F72934">
      <w:pPr>
        <w:ind w:left="0" w:right="0"/>
        <w:contextualSpacing/>
      </w:pPr>
    </w:p>
    <w:p w14:paraId="431C6673" w14:textId="77777777" w:rsidR="00287B2F" w:rsidRPr="0049313F" w:rsidRDefault="00287B2F" w:rsidP="00F72934">
      <w:pPr>
        <w:ind w:left="0" w:right="0"/>
        <w:contextualSpacing/>
      </w:pPr>
    </w:p>
    <w:p w14:paraId="339334ED" w14:textId="77777777" w:rsidR="00287B2F" w:rsidRPr="0049313F" w:rsidRDefault="00287B2F" w:rsidP="00F72934">
      <w:pPr>
        <w:ind w:left="0" w:right="0"/>
        <w:contextualSpacing/>
      </w:pPr>
    </w:p>
    <w:p w14:paraId="31623832" w14:textId="77777777" w:rsidR="00287B2F" w:rsidRPr="0049313F" w:rsidRDefault="00287B2F" w:rsidP="00F72934">
      <w:pPr>
        <w:ind w:left="0" w:right="0"/>
        <w:contextualSpacing/>
      </w:pPr>
    </w:p>
    <w:p w14:paraId="2012B6AD" w14:textId="77777777" w:rsidR="00287B2F" w:rsidRPr="0049313F" w:rsidRDefault="00287B2F" w:rsidP="00F72934">
      <w:pPr>
        <w:ind w:left="0" w:right="0"/>
        <w:contextualSpacing/>
      </w:pPr>
    </w:p>
    <w:p w14:paraId="08F6BC87" w14:textId="77777777" w:rsidR="00287B2F" w:rsidRPr="0049313F" w:rsidRDefault="00287B2F" w:rsidP="00F72934">
      <w:pPr>
        <w:ind w:left="0" w:right="0"/>
        <w:contextualSpacing/>
      </w:pPr>
      <w:r w:rsidRPr="0049313F">
        <w:tab/>
      </w:r>
      <w:r w:rsidRPr="0049313F">
        <w:tab/>
      </w:r>
      <w:r w:rsidRPr="0049313F">
        <w:tab/>
      </w:r>
      <w:r w:rsidRPr="0049313F">
        <w:tab/>
      </w:r>
      <w:r w:rsidRPr="0049313F">
        <w:tab/>
      </w:r>
      <w:r w:rsidRPr="0049313F">
        <w:tab/>
      </w:r>
      <w:r w:rsidRPr="0049313F">
        <w:tab/>
        <w:t>…………………………………………………………</w:t>
      </w:r>
    </w:p>
    <w:p w14:paraId="7CAB4AED" w14:textId="77777777" w:rsidR="00287B2F" w:rsidRPr="0049313F" w:rsidRDefault="00287B2F" w:rsidP="00F72934">
      <w:pPr>
        <w:ind w:left="0" w:right="0"/>
        <w:contextualSpacing/>
        <w:jc w:val="center"/>
      </w:pPr>
      <w:r w:rsidRPr="0049313F">
        <w:t xml:space="preserve">                                                                             (podpis  pieczątka imienna osoby upoważnionej do składania </w:t>
      </w:r>
    </w:p>
    <w:p w14:paraId="526655AA" w14:textId="77777777" w:rsidR="00287B2F" w:rsidRPr="0049313F" w:rsidRDefault="00287B2F" w:rsidP="00F72934">
      <w:pPr>
        <w:ind w:left="0" w:right="0"/>
        <w:contextualSpacing/>
        <w:jc w:val="center"/>
      </w:pPr>
      <w:r w:rsidRPr="0049313F">
        <w:t xml:space="preserve">                                                                          oświadczeń woli w imieniu Wykonawcy)</w:t>
      </w:r>
    </w:p>
    <w:p w14:paraId="3AF1466E" w14:textId="77777777" w:rsidR="00287B2F" w:rsidRPr="0049313F" w:rsidRDefault="00287B2F" w:rsidP="00F72934">
      <w:pPr>
        <w:ind w:left="0" w:right="0"/>
        <w:contextualSpacing/>
      </w:pPr>
    </w:p>
    <w:p w14:paraId="5527C479" w14:textId="77777777" w:rsidR="00287B2F" w:rsidRPr="0049313F" w:rsidRDefault="00287B2F" w:rsidP="00F72934">
      <w:pPr>
        <w:ind w:left="0" w:right="0"/>
        <w:contextualSpacing/>
      </w:pPr>
    </w:p>
    <w:p w14:paraId="71A93FFA" w14:textId="77777777" w:rsidR="00287B2F" w:rsidRPr="0049313F" w:rsidRDefault="00287B2F" w:rsidP="00F72934">
      <w:pPr>
        <w:ind w:left="0" w:right="0"/>
        <w:contextualSpacing/>
      </w:pPr>
    </w:p>
    <w:p w14:paraId="05085ADA" w14:textId="77777777" w:rsidR="00287B2F" w:rsidRPr="0049313F" w:rsidRDefault="00287B2F" w:rsidP="00F72934">
      <w:pPr>
        <w:keepNext/>
        <w:ind w:left="0" w:right="0"/>
        <w:contextualSpacing/>
        <w:outlineLvl w:val="1"/>
        <w:rPr>
          <w:rFonts w:eastAsia="Symbol"/>
        </w:rPr>
      </w:pPr>
    </w:p>
    <w:p w14:paraId="2C920895" w14:textId="77777777" w:rsidR="00287B2F" w:rsidRPr="0049313F" w:rsidRDefault="00287B2F" w:rsidP="00F72934">
      <w:pPr>
        <w:contextualSpacing/>
        <w:rPr>
          <w:rFonts w:eastAsia="Symbol"/>
        </w:rPr>
      </w:pPr>
    </w:p>
    <w:p w14:paraId="795FF61F" w14:textId="77777777" w:rsidR="00A633EA" w:rsidRPr="0049313F" w:rsidRDefault="00A633EA" w:rsidP="00F72934">
      <w:pPr>
        <w:contextualSpacing/>
        <w:rPr>
          <w:rFonts w:eastAsia="Symbol"/>
        </w:rPr>
      </w:pPr>
    </w:p>
    <w:p w14:paraId="7171F3BA" w14:textId="77777777" w:rsidR="00A633EA" w:rsidRPr="0049313F" w:rsidRDefault="00A633EA" w:rsidP="00F72934">
      <w:pPr>
        <w:contextualSpacing/>
        <w:rPr>
          <w:rFonts w:eastAsia="Symbol"/>
        </w:rPr>
      </w:pPr>
    </w:p>
    <w:p w14:paraId="3BA01923" w14:textId="77777777" w:rsidR="00A633EA" w:rsidRPr="0049313F" w:rsidRDefault="00A633EA" w:rsidP="00F72934">
      <w:pPr>
        <w:contextualSpacing/>
      </w:pPr>
    </w:p>
    <w:p w14:paraId="07F12338" w14:textId="77777777" w:rsidR="00F72934" w:rsidRPr="0049313F" w:rsidRDefault="00F72934">
      <w:pPr>
        <w:contextualSpacing/>
      </w:pPr>
    </w:p>
    <w:sectPr w:rsidR="00F72934" w:rsidRPr="0049313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DE38A" w14:textId="77777777" w:rsidR="00AB6B58" w:rsidRDefault="00AB6B58" w:rsidP="00293A5B">
      <w:r>
        <w:separator/>
      </w:r>
    </w:p>
  </w:endnote>
  <w:endnote w:type="continuationSeparator" w:id="0">
    <w:p w14:paraId="656C5776" w14:textId="77777777" w:rsidR="00AB6B58" w:rsidRDefault="00AB6B58"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A76F" w14:textId="722391CA" w:rsidR="00D90E44" w:rsidRDefault="00D90E44">
    <w:pPr>
      <w:pStyle w:val="Stopka"/>
    </w:pPr>
    <w:r w:rsidRPr="00DD18E8">
      <w:rPr>
        <w:noProof/>
      </w:rPr>
      <w:drawing>
        <wp:inline distT="0" distB="0" distL="0" distR="0" wp14:anchorId="2E8CA888" wp14:editId="652A2845">
          <wp:extent cx="5759450" cy="549841"/>
          <wp:effectExtent l="0" t="0" r="0" b="317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9841"/>
                  </a:xfrm>
                  <a:prstGeom prst="rect">
                    <a:avLst/>
                  </a:prstGeom>
                  <a:noFill/>
                  <a:ln>
                    <a:noFill/>
                  </a:ln>
                </pic:spPr>
              </pic:pic>
            </a:graphicData>
          </a:graphic>
        </wp:inline>
      </w:drawing>
    </w:r>
  </w:p>
  <w:p w14:paraId="151347BF" w14:textId="77777777" w:rsidR="00D90E44" w:rsidRDefault="00D90E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6D7F3" w14:textId="77777777" w:rsidR="00AB6B58" w:rsidRDefault="00AB6B58" w:rsidP="00293A5B">
      <w:r>
        <w:separator/>
      </w:r>
    </w:p>
  </w:footnote>
  <w:footnote w:type="continuationSeparator" w:id="0">
    <w:p w14:paraId="38D515E6" w14:textId="77777777" w:rsidR="00AB6B58" w:rsidRDefault="00AB6B58"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2"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3"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19" w15:restartNumberingAfterBreak="0">
    <w:nsid w:val="10857105"/>
    <w:multiLevelType w:val="hybridMultilevel"/>
    <w:tmpl w:val="400EB250"/>
    <w:lvl w:ilvl="0" w:tplc="2D8C9B92">
      <w:start w:val="3"/>
      <w:numFmt w:val="decimal"/>
      <w:lvlText w:val="%1."/>
      <w:lvlJc w:val="left"/>
      <w:pPr>
        <w:tabs>
          <w:tab w:val="num" w:pos="1440"/>
        </w:tabs>
        <w:ind w:left="1420" w:hanging="340"/>
      </w:pPr>
      <w:rPr>
        <w:rFonts w:ascii="Arial" w:hAnsi="Arial" w:cs="Times New Roman" w:hint="default"/>
        <w:b w:val="0"/>
        <w:i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2673E0D"/>
    <w:multiLevelType w:val="hybridMultilevel"/>
    <w:tmpl w:val="3D183A5E"/>
    <w:name w:val="WW8Num34222222222222"/>
    <w:lvl w:ilvl="0" w:tplc="6358A44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A918D7"/>
    <w:multiLevelType w:val="hybridMultilevel"/>
    <w:tmpl w:val="3996A04A"/>
    <w:lvl w:ilvl="0" w:tplc="3A4E22B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63D6698"/>
    <w:multiLevelType w:val="hybridMultilevel"/>
    <w:tmpl w:val="8D3A5C4A"/>
    <w:lvl w:ilvl="0" w:tplc="434E7C84">
      <w:start w:val="1"/>
      <w:numFmt w:val="lowerLetter"/>
      <w:lvlText w:val="%1."/>
      <w:lvlJc w:val="left"/>
      <w:pPr>
        <w:ind w:left="720" w:hanging="360"/>
      </w:pPr>
      <w:rPr>
        <w:rFonts w:hint="default"/>
        <w:b w:val="0"/>
        <w:i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3DFEA3AC">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F70304"/>
    <w:multiLevelType w:val="hybridMultilevel"/>
    <w:tmpl w:val="9F840116"/>
    <w:name w:val="WW8Num3422222222224222"/>
    <w:lvl w:ilvl="0" w:tplc="D106936C">
      <w:start w:val="4"/>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DD285A"/>
    <w:multiLevelType w:val="hybridMultilevel"/>
    <w:tmpl w:val="48126CBA"/>
    <w:lvl w:ilvl="0" w:tplc="A0C40412">
      <w:start w:val="12"/>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E472346"/>
    <w:multiLevelType w:val="hybridMultilevel"/>
    <w:tmpl w:val="1F3E092E"/>
    <w:lvl w:ilvl="0" w:tplc="DE34EF14">
      <w:start w:val="4"/>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31D1277"/>
    <w:multiLevelType w:val="singleLevel"/>
    <w:tmpl w:val="5016DB50"/>
    <w:lvl w:ilvl="0">
      <w:start w:val="1"/>
      <w:numFmt w:val="decimal"/>
      <w:lvlText w:val="%1."/>
      <w:legacy w:legacy="1" w:legacySpace="0" w:legacyIndent="331"/>
      <w:lvlJc w:val="left"/>
      <w:rPr>
        <w:rFonts w:ascii="Arial" w:hAnsi="Arial" w:cs="Arial" w:hint="default"/>
      </w:rPr>
    </w:lvl>
  </w:abstractNum>
  <w:abstractNum w:abstractNumId="32"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3"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0A77E6B"/>
    <w:multiLevelType w:val="multilevel"/>
    <w:tmpl w:val="55867A9C"/>
    <w:lvl w:ilvl="0">
      <w:start w:val="3"/>
      <w:numFmt w:val="decimal"/>
      <w:lvlText w:val="%1."/>
      <w:lvlJc w:val="left"/>
      <w:pPr>
        <w:tabs>
          <w:tab w:val="num" w:pos="0"/>
        </w:tabs>
        <w:ind w:left="0" w:firstLine="0"/>
      </w:pPr>
      <w:rPr>
        <w:rFonts w:ascii="Arial" w:hAnsi="Arial" w:cs="Aria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433D2E86"/>
    <w:multiLevelType w:val="hybridMultilevel"/>
    <w:tmpl w:val="1536F712"/>
    <w:lvl w:ilvl="0" w:tplc="C76AD282">
      <w:start w:val="1"/>
      <w:numFmt w:val="decimal"/>
      <w:lvlText w:val="%1."/>
      <w:lvlJc w:val="left"/>
      <w:pPr>
        <w:ind w:left="1188" w:hanging="360"/>
      </w:pPr>
      <w:rPr>
        <w:rFonts w:hint="default"/>
        <w:b w:val="0"/>
        <w:i w:val="0"/>
        <w:sz w:val="18"/>
        <w:szCs w:val="18"/>
      </w:rPr>
    </w:lvl>
    <w:lvl w:ilvl="1" w:tplc="04150019" w:tentative="1">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37"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8" w15:restartNumberingAfterBreak="0">
    <w:nsid w:val="45D13080"/>
    <w:multiLevelType w:val="hybridMultilevel"/>
    <w:tmpl w:val="D8FA6F24"/>
    <w:lvl w:ilvl="0" w:tplc="1F6E0344">
      <w:start w:val="5"/>
      <w:numFmt w:val="decimal"/>
      <w:lvlText w:val="2.%1."/>
      <w:lvlJc w:val="left"/>
      <w:pPr>
        <w:ind w:left="144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8D252A3"/>
    <w:multiLevelType w:val="singleLevel"/>
    <w:tmpl w:val="3B0CB7BA"/>
    <w:lvl w:ilvl="0">
      <w:start w:val="1"/>
      <w:numFmt w:val="decimal"/>
      <w:lvlText w:val="%1."/>
      <w:legacy w:legacy="1" w:legacySpace="0" w:legacyIndent="331"/>
      <w:lvlJc w:val="left"/>
      <w:rPr>
        <w:rFonts w:ascii="Arial" w:hAnsi="Arial" w:cs="Arial" w:hint="default"/>
      </w:rPr>
    </w:lvl>
  </w:abstractNum>
  <w:abstractNum w:abstractNumId="40"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42"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43" w15:restartNumberingAfterBreak="0">
    <w:nsid w:val="554036BD"/>
    <w:multiLevelType w:val="hybridMultilevel"/>
    <w:tmpl w:val="54DE2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5A5D7D90"/>
    <w:multiLevelType w:val="hybridMultilevel"/>
    <w:tmpl w:val="7936B12E"/>
    <w:name w:val="WW8Num342222222222422"/>
    <w:lvl w:ilvl="0" w:tplc="9E4E7FE8">
      <w:start w:val="1"/>
      <w:numFmt w:val="decimal"/>
      <w:lvlText w:val="3.%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51" w15:restartNumberingAfterBreak="0">
    <w:nsid w:val="60D64CBF"/>
    <w:multiLevelType w:val="hybridMultilevel"/>
    <w:tmpl w:val="D10E8E6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ACE8C5F4">
      <w:start w:val="2"/>
      <w:numFmt w:val="decimal"/>
      <w:lvlText w:val="%2."/>
      <w:lvlJc w:val="left"/>
      <w:pPr>
        <w:tabs>
          <w:tab w:val="num" w:pos="1440"/>
        </w:tabs>
        <w:ind w:left="1420" w:hanging="340"/>
      </w:pPr>
      <w:rPr>
        <w:rFonts w:ascii="Arial" w:hAnsi="Arial" w:cs="Times New Roman" w:hint="default"/>
        <w:b w:val="0"/>
        <w:i w:val="0"/>
        <w:sz w:val="20"/>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54" w15:restartNumberingAfterBreak="0">
    <w:nsid w:val="633C3180"/>
    <w:multiLevelType w:val="hybridMultilevel"/>
    <w:tmpl w:val="8292B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3D94799"/>
    <w:multiLevelType w:val="hybridMultilevel"/>
    <w:tmpl w:val="F292636E"/>
    <w:lvl w:ilvl="0" w:tplc="4A2CF81C">
      <w:start w:val="1"/>
      <w:numFmt w:val="decimal"/>
      <w:lvlText w:val="1.%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66AD4654"/>
    <w:multiLevelType w:val="hybridMultilevel"/>
    <w:tmpl w:val="EC5874B4"/>
    <w:lvl w:ilvl="0" w:tplc="7CCE631E">
      <w:start w:val="1"/>
      <w:numFmt w:val="decimal"/>
      <w:lvlText w:val="5.%1."/>
      <w:lvlJc w:val="left"/>
      <w:pPr>
        <w:ind w:left="828" w:hanging="360"/>
      </w:pPr>
      <w:rPr>
        <w:rFonts w:hint="default"/>
        <w:b w:val="0"/>
        <w:i w:val="0"/>
        <w:sz w:val="18"/>
        <w:szCs w:val="18"/>
      </w:r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58" w15:restartNumberingAfterBreak="0">
    <w:nsid w:val="6DB45814"/>
    <w:multiLevelType w:val="hybridMultilevel"/>
    <w:tmpl w:val="1188ED64"/>
    <w:lvl w:ilvl="0" w:tplc="9EFA6AD2">
      <w:start w:val="2"/>
      <w:numFmt w:val="decimal"/>
      <w:lvlText w:val="%1."/>
      <w:lvlJc w:val="left"/>
      <w:pPr>
        <w:tabs>
          <w:tab w:val="num" w:pos="1440"/>
        </w:tabs>
        <w:ind w:left="1440" w:hanging="360"/>
      </w:pPr>
      <w:rPr>
        <w:rFonts w:hint="default"/>
      </w:rPr>
    </w:lvl>
    <w:lvl w:ilvl="1" w:tplc="DDDCF84E">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1867995"/>
    <w:multiLevelType w:val="hybridMultilevel"/>
    <w:tmpl w:val="23282FEE"/>
    <w:name w:val="WW8Num3422222222222"/>
    <w:lvl w:ilvl="0" w:tplc="E3D4EE1C">
      <w:start w:val="1"/>
      <w:numFmt w:val="decimal"/>
      <w:lvlText w:val="%1."/>
      <w:lvlJc w:val="left"/>
      <w:pPr>
        <w:ind w:left="786" w:hanging="360"/>
      </w:pPr>
      <w:rPr>
        <w:rFonts w:ascii="Arial" w:hAnsi="Arial" w:hint="default"/>
        <w:b w:val="0"/>
        <w:i w:val="0"/>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0"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1"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CD24CE9"/>
    <w:multiLevelType w:val="multilevel"/>
    <w:tmpl w:val="DD6C025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3"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abstractNumId w:val="0"/>
  </w:num>
  <w:num w:numId="2">
    <w:abstractNumId w:val="1"/>
  </w:num>
  <w:num w:numId="3">
    <w:abstractNumId w:val="2"/>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num>
  <w:num w:numId="6">
    <w:abstractNumId w:val="41"/>
  </w:num>
  <w:num w:numId="7">
    <w:abstractNumId w:val="31"/>
    <w:lvlOverride w:ilvl="0">
      <w:startOverride w:val="1"/>
    </w:lvlOverride>
  </w:num>
  <w:num w:numId="8">
    <w:abstractNumId w:val="18"/>
    <w:lvlOverride w:ilvl="0">
      <w:startOverride w:val="1"/>
    </w:lvlOverride>
  </w:num>
  <w:num w:numId="9">
    <w:abstractNumId w:val="35"/>
    <w:lvlOverride w:ilvl="0">
      <w:startOverride w:val="3"/>
    </w:lvlOverride>
  </w:num>
  <w:num w:numId="10">
    <w:abstractNumId w:val="39"/>
  </w:num>
  <w:num w:numId="11">
    <w:abstractNumId w:val="44"/>
  </w:num>
  <w:num w:numId="12">
    <w:abstractNumId w:val="53"/>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43"/>
  </w:num>
  <w:num w:numId="18">
    <w:abstractNumId w:val="56"/>
  </w:num>
  <w:num w:numId="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21"/>
  </w:num>
  <w:num w:numId="22">
    <w:abstractNumId w:val="62"/>
  </w:num>
  <w:num w:numId="23">
    <w:abstractNumId w:val="63"/>
  </w:num>
  <w:num w:numId="24">
    <w:abstractNumId w:val="37"/>
  </w:num>
  <w:num w:numId="25">
    <w:abstractNumId w:val="27"/>
  </w:num>
  <w:num w:numId="26">
    <w:abstractNumId w:val="3"/>
  </w:num>
  <w:num w:numId="27">
    <w:abstractNumId w:val="48"/>
  </w:num>
  <w:num w:numId="28">
    <w:abstractNumId w:val="46"/>
  </w:num>
  <w:num w:numId="29">
    <w:abstractNumId w:val="16"/>
  </w:num>
  <w:num w:numId="30">
    <w:abstractNumId w:val="47"/>
  </w:num>
  <w:num w:numId="31">
    <w:abstractNumId w:val="28"/>
  </w:num>
  <w:num w:numId="32">
    <w:abstractNumId w:val="26"/>
  </w:num>
  <w:num w:numId="33">
    <w:abstractNumId w:val="24"/>
  </w:num>
  <w:num w:numId="34">
    <w:abstractNumId w:val="50"/>
  </w:num>
  <w:num w:numId="35">
    <w:abstractNumId w:val="34"/>
  </w:num>
  <w:num w:numId="36">
    <w:abstractNumId w:val="33"/>
  </w:num>
  <w:num w:numId="37">
    <w:abstractNumId w:val="61"/>
  </w:num>
  <w:num w:numId="38">
    <w:abstractNumId w:val="52"/>
  </w:num>
  <w:num w:numId="39">
    <w:abstractNumId w:val="13"/>
  </w:num>
  <w:num w:numId="40">
    <w:abstractNumId w:val="58"/>
  </w:num>
  <w:num w:numId="41">
    <w:abstractNumId w:val="59"/>
  </w:num>
  <w:num w:numId="42">
    <w:abstractNumId w:val="20"/>
  </w:num>
  <w:num w:numId="43">
    <w:abstractNumId w:val="55"/>
  </w:num>
  <w:num w:numId="44">
    <w:abstractNumId w:val="38"/>
  </w:num>
  <w:num w:numId="45">
    <w:abstractNumId w:val="22"/>
  </w:num>
  <w:num w:numId="46">
    <w:abstractNumId w:val="45"/>
  </w:num>
  <w:num w:numId="47">
    <w:abstractNumId w:val="19"/>
  </w:num>
  <w:num w:numId="48">
    <w:abstractNumId w:val="23"/>
  </w:num>
  <w:num w:numId="49">
    <w:abstractNumId w:val="54"/>
  </w:num>
  <w:num w:numId="50">
    <w:abstractNumId w:val="57"/>
  </w:num>
  <w:num w:numId="51">
    <w:abstractNumId w:val="36"/>
  </w:num>
  <w:num w:numId="52">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enforcement="1" w:cryptProviderType="rsaAES" w:cryptAlgorithmClass="hash" w:cryptAlgorithmType="typeAny" w:cryptAlgorithmSid="14" w:cryptSpinCount="100000" w:hash="IcBbJctTpepaSk0YexYH3u+KjDZI65LUF57PH8qf2WX8uHGNWN27Ewl//liv6weO9Z6FDh987j22LxnuI493Fw==" w:salt="/hNOa3XzVxELDW7BLSVdh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034305"/>
    <w:rsid w:val="0007032D"/>
    <w:rsid w:val="000770C2"/>
    <w:rsid w:val="00077A97"/>
    <w:rsid w:val="00077F42"/>
    <w:rsid w:val="000E2322"/>
    <w:rsid w:val="000F4228"/>
    <w:rsid w:val="001458AE"/>
    <w:rsid w:val="001C01F4"/>
    <w:rsid w:val="001D1B0A"/>
    <w:rsid w:val="00222DAA"/>
    <w:rsid w:val="00247CEE"/>
    <w:rsid w:val="00272FF2"/>
    <w:rsid w:val="00287B2F"/>
    <w:rsid w:val="00293A5B"/>
    <w:rsid w:val="002B6595"/>
    <w:rsid w:val="002E55CF"/>
    <w:rsid w:val="00375111"/>
    <w:rsid w:val="003A0C4C"/>
    <w:rsid w:val="003C3196"/>
    <w:rsid w:val="003C4D14"/>
    <w:rsid w:val="003F36EE"/>
    <w:rsid w:val="00417B86"/>
    <w:rsid w:val="0042448F"/>
    <w:rsid w:val="00442341"/>
    <w:rsid w:val="00455A93"/>
    <w:rsid w:val="00463699"/>
    <w:rsid w:val="0049313F"/>
    <w:rsid w:val="005218D4"/>
    <w:rsid w:val="00557206"/>
    <w:rsid w:val="005C641D"/>
    <w:rsid w:val="005C787A"/>
    <w:rsid w:val="00612AB5"/>
    <w:rsid w:val="00642897"/>
    <w:rsid w:val="00657E77"/>
    <w:rsid w:val="00670960"/>
    <w:rsid w:val="00697A89"/>
    <w:rsid w:val="006C250D"/>
    <w:rsid w:val="006F0F59"/>
    <w:rsid w:val="00700CC2"/>
    <w:rsid w:val="00715096"/>
    <w:rsid w:val="007838EE"/>
    <w:rsid w:val="007A6C2C"/>
    <w:rsid w:val="007D4F98"/>
    <w:rsid w:val="007D76D4"/>
    <w:rsid w:val="007F53A4"/>
    <w:rsid w:val="00800C11"/>
    <w:rsid w:val="00871725"/>
    <w:rsid w:val="008F1D95"/>
    <w:rsid w:val="00927267"/>
    <w:rsid w:val="0095103E"/>
    <w:rsid w:val="00956344"/>
    <w:rsid w:val="00964C80"/>
    <w:rsid w:val="009B0189"/>
    <w:rsid w:val="009C34FC"/>
    <w:rsid w:val="009D2946"/>
    <w:rsid w:val="00A0052A"/>
    <w:rsid w:val="00A47F45"/>
    <w:rsid w:val="00A518A8"/>
    <w:rsid w:val="00A54F1B"/>
    <w:rsid w:val="00A633EA"/>
    <w:rsid w:val="00A65265"/>
    <w:rsid w:val="00A97C2E"/>
    <w:rsid w:val="00AB6B58"/>
    <w:rsid w:val="00AC40F6"/>
    <w:rsid w:val="00AF7683"/>
    <w:rsid w:val="00B00F9C"/>
    <w:rsid w:val="00BA6D0D"/>
    <w:rsid w:val="00C72F9E"/>
    <w:rsid w:val="00C81514"/>
    <w:rsid w:val="00CF4806"/>
    <w:rsid w:val="00D251BE"/>
    <w:rsid w:val="00D30A86"/>
    <w:rsid w:val="00D508C3"/>
    <w:rsid w:val="00D67337"/>
    <w:rsid w:val="00D90E44"/>
    <w:rsid w:val="00D965D8"/>
    <w:rsid w:val="00DC6B20"/>
    <w:rsid w:val="00DE1CEB"/>
    <w:rsid w:val="00EC2CCE"/>
    <w:rsid w:val="00F13B62"/>
    <w:rsid w:val="00F30CD7"/>
    <w:rsid w:val="00F72934"/>
    <w:rsid w:val="00FC1688"/>
    <w:rsid w:val="00FD3679"/>
    <w:rsid w:val="00FD63B5"/>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AA3C"/>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uiPriority w:val="99"/>
    <w:rsid w:val="00A633EA"/>
    <w:pPr>
      <w:tabs>
        <w:tab w:val="center" w:pos="4536"/>
        <w:tab w:val="right" w:pos="9072"/>
      </w:tabs>
    </w:pPr>
    <w:rPr>
      <w:sz w:val="24"/>
    </w:rPr>
  </w:style>
  <w:style w:type="character" w:customStyle="1" w:styleId="StopkaZnak">
    <w:name w:val="Stopka Znak"/>
    <w:basedOn w:val="Domylnaczcionkaakapitu"/>
    <w:link w:val="Stopka"/>
    <w:uiPriority w:val="99"/>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 w:type="paragraph" w:customStyle="1" w:styleId="ZnakZnakZnakZnakZnakZnakZnak0">
    <w:name w:val="Znak Znak Znak Znak Znak Znak Znak"/>
    <w:basedOn w:val="Normalny"/>
    <w:rsid w:val="001D1B0A"/>
    <w:pPr>
      <w:ind w:left="0" w:right="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05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16</Pages>
  <Words>7583</Words>
  <Characters>45503</Characters>
  <Application>Microsoft Office Word</Application>
  <DocSecurity>8</DocSecurity>
  <Lines>379</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Specjalistyczny Szpital w Ciechanowie Specjalistyczny Szpital w Ciechanowie</cp:lastModifiedBy>
  <cp:revision>48</cp:revision>
  <cp:lastPrinted>2020-01-30T14:22:00Z</cp:lastPrinted>
  <dcterms:created xsi:type="dcterms:W3CDTF">2020-01-24T11:39:00Z</dcterms:created>
  <dcterms:modified xsi:type="dcterms:W3CDTF">2021-07-23T11:42:00Z</dcterms:modified>
</cp:coreProperties>
</file>