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1D84EF6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2E691732" w14:textId="6C05DA0C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AB0F70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69444B6E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- Andrzej </w:t>
      </w:r>
      <w:r w:rsidR="000252BB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420F17B0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2350B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84</w:t>
      </w:r>
      <w:r w:rsidR="00DC37F0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.1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8550B1"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przetargu nieograniczonego na podstawie ustawy Prawo zamówień publicznych z dnia </w:t>
      </w:r>
      <w:r w:rsidR="00786AF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 września 2019 r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</w:t>
      </w:r>
      <w:r w:rsidR="006D6624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zwanej dalej Pzp,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(t.j. Dz. U. z 2019 r. poz. </w:t>
      </w:r>
      <w:r w:rsidR="00F22E3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2019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zmian.)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584E10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FF71502" w14:textId="42573C3F" w:rsidR="00584E10" w:rsidRPr="003D4042" w:rsidRDefault="00584E10" w:rsidP="003D4042">
      <w:pPr>
        <w:numPr>
          <w:ilvl w:val="0"/>
          <w:numId w:val="6"/>
        </w:numPr>
        <w:tabs>
          <w:tab w:val="clear" w:pos="720"/>
          <w:tab w:val="num" w:pos="426"/>
        </w:tabs>
        <w:ind w:hanging="436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B63C91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bookmarkStart w:id="1" w:name="_Hlk75780168"/>
      <w:r w:rsidR="00B46518" w:rsidRPr="00B4651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materiałów </w:t>
      </w:r>
      <w:bookmarkEnd w:id="1"/>
      <w:r w:rsidR="00523260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do strzykawki Medrad Stellant CT D</w:t>
      </w:r>
      <w:r w:rsidRPr="003D4042">
        <w:rPr>
          <w:rFonts w:ascii="Arial" w:eastAsia="Times New Roman" w:hAnsi="Arial" w:cs="Arial"/>
          <w:b/>
          <w:i/>
          <w:sz w:val="18"/>
          <w:szCs w:val="18"/>
          <w:lang w:eastAsia="pl-PL"/>
        </w:rPr>
        <w:t xml:space="preserve">,  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>zwan</w:t>
      </w:r>
      <w:r w:rsidR="003D4042">
        <w:rPr>
          <w:rFonts w:ascii="Arial" w:eastAsia="Times New Roman" w:hAnsi="Arial" w:cs="Arial"/>
          <w:sz w:val="18"/>
          <w:szCs w:val="18"/>
          <w:lang w:eastAsia="pl-PL"/>
        </w:rPr>
        <w:t>ego</w:t>
      </w:r>
      <w:r w:rsidRPr="003D4042">
        <w:rPr>
          <w:rFonts w:ascii="Arial" w:eastAsia="Times New Roman" w:hAnsi="Arial" w:cs="Arial"/>
          <w:sz w:val="18"/>
          <w:szCs w:val="18"/>
          <w:lang w:eastAsia="pl-PL"/>
        </w:rPr>
        <w:t xml:space="preserve"> dalej towarem. Zamawiane w okresie obowiązywania Umowy łączne ilości towaru oraz jego właściwości zostały określone w załączniku nr 1 do Umowy.</w:t>
      </w:r>
    </w:p>
    <w:p w14:paraId="54EDE011" w14:textId="766C5FAF" w:rsidR="00584E10" w:rsidRPr="00584E10" w:rsidRDefault="00584E10" w:rsidP="00184C32">
      <w:pPr>
        <w:numPr>
          <w:ilvl w:val="0"/>
          <w:numId w:val="6"/>
        </w:numPr>
        <w:tabs>
          <w:tab w:val="clear" w:pos="720"/>
          <w:tab w:val="num" w:pos="426"/>
        </w:tabs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(znak sprawy 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8550B1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r w:rsidR="0052326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84</w:t>
      </w:r>
      <w:r w:rsidR="00DC37F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.1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153884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44B9CD0F" w14:textId="7C4F92F7" w:rsidR="00584E10" w:rsidRPr="00584E10" w:rsidRDefault="00584E10" w:rsidP="00184C32">
      <w:pPr>
        <w:numPr>
          <w:ilvl w:val="0"/>
          <w:numId w:val="7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584E10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0E3588">
        <w:rPr>
          <w:rFonts w:ascii="Arial" w:eastAsia="Times New Roman" w:hAnsi="Arial" w:cs="Arial"/>
          <w:spacing w:val="-4"/>
          <w:sz w:val="18"/>
          <w:szCs w:val="18"/>
          <w:lang w:eastAsia="pl-PL"/>
        </w:rPr>
        <w:t>1</w:t>
      </w:r>
      <w:r w:rsidRPr="00584E10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0% 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§3 ust 3.</w:t>
      </w:r>
    </w:p>
    <w:p w14:paraId="39A86839" w14:textId="67640F86" w:rsidR="00184C32" w:rsidRPr="00584E10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Maksymalna wartość nominalna zobowiązania Zamawiającego brutto wynikająca z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DF664B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wynosi</w:t>
      </w:r>
      <w:r w:rsidRPr="00584E10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584E10" w:rsidRDefault="00584E10" w:rsidP="00184C32">
      <w:pPr>
        <w:numPr>
          <w:ilvl w:val="0"/>
          <w:numId w:val="17"/>
        </w:numPr>
        <w:tabs>
          <w:tab w:val="clear" w:pos="720"/>
        </w:tabs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584E10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17CBA30" w:rsidR="00584E10" w:rsidRPr="00216083" w:rsidRDefault="00584E10" w:rsidP="00184C32">
      <w:pPr>
        <w:numPr>
          <w:ilvl w:val="0"/>
          <w:numId w:val="17"/>
        </w:numPr>
        <w:shd w:val="clear" w:color="auto" w:fill="FFFFFF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4B535C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584E10" w:rsidRDefault="00584E10" w:rsidP="00184C32">
      <w:pPr>
        <w:numPr>
          <w:ilvl w:val="0"/>
          <w:numId w:val="17"/>
        </w:numPr>
        <w:tabs>
          <w:tab w:val="num" w:pos="284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C030872" w:rsidR="00584E10" w:rsidRPr="00F364EF" w:rsidRDefault="00584E10" w:rsidP="00184C32">
      <w:pPr>
        <w:numPr>
          <w:ilvl w:val="0"/>
          <w:numId w:val="17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21608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F364EF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stronami.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2DFA989" w14:textId="59D1A3FA" w:rsidR="00584E10" w:rsidRPr="00584E10" w:rsidRDefault="00584E10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092A57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licząc od daty jej zawarcia.</w:t>
      </w:r>
    </w:p>
    <w:p w14:paraId="79779F58" w14:textId="491C5478" w:rsidR="00584E10" w:rsidRPr="00522FF4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5ECC1D6B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3112DED" w14:textId="523648AC" w:rsidR="00522FF4" w:rsidRPr="00584E10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platformy </w:t>
      </w:r>
      <w:hyperlink r:id="rId5" w:history="1">
        <w:r w:rsidR="00600260" w:rsidRPr="00415F54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7C617E" w:rsidRPr="007C617E">
        <w:rPr>
          <w:rFonts w:ascii="Arial" w:eastAsia="Times New Roman" w:hAnsi="Arial" w:cs="Arial"/>
          <w:sz w:val="18"/>
          <w:szCs w:val="18"/>
          <w:lang w:eastAsia="pl-PL"/>
        </w:rPr>
        <w:t xml:space="preserve">lub na adres </w:t>
      </w:r>
      <w:r w:rsidR="007C617E" w:rsidRPr="007C617E">
        <w:rPr>
          <w:rFonts w:ascii="Arial" w:eastAsia="Times New Roman" w:hAnsi="Arial" w:cs="Arial"/>
          <w:iCs/>
          <w:sz w:val="18"/>
          <w:szCs w:val="18"/>
          <w:lang w:eastAsia="pl-PL"/>
        </w:rPr>
        <w:t xml:space="preserve">poczty e-mail: </w:t>
      </w:r>
      <w:hyperlink r:id="rId6" w:history="1">
        <w:r w:rsidR="007C617E" w:rsidRPr="007C617E">
          <w:rPr>
            <w:rStyle w:val="Hipercze"/>
            <w:rFonts w:ascii="Arial" w:eastAsia="Times New Roman" w:hAnsi="Arial" w:cs="Arial"/>
            <w:iCs/>
            <w:sz w:val="18"/>
            <w:szCs w:val="18"/>
            <w:lang w:eastAsia="pl-PL"/>
          </w:rPr>
          <w:t>faktura@szpitalciechanow.com.pl</w:t>
        </w:r>
      </w:hyperlink>
      <w:r w:rsidR="007C617E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639EC29A" w:rsidR="00584E10" w:rsidRPr="00584E10" w:rsidRDefault="00584E10" w:rsidP="00425E2C">
      <w:pPr>
        <w:numPr>
          <w:ilvl w:val="0"/>
          <w:numId w:val="12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584E10">
      <w:pPr>
        <w:numPr>
          <w:ilvl w:val="0"/>
          <w:numId w:val="12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m-cy)</w:t>
      </w:r>
    </w:p>
    <w:p w14:paraId="374A2FEA" w14:textId="1F062308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FE2AFE">
      <w:pPr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77777777" w:rsidR="00584E10" w:rsidRPr="00584E10" w:rsidRDefault="00584E10" w:rsidP="00584E10">
      <w:pPr>
        <w:numPr>
          <w:ilvl w:val="0"/>
          <w:numId w:val="12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49F9394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7918386E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5B1703">
      <w:pPr>
        <w:pStyle w:val="Akapitzlist"/>
        <w:numPr>
          <w:ilvl w:val="0"/>
          <w:numId w:val="19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lastRenderedPageBreak/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584E10">
      <w:pPr>
        <w:numPr>
          <w:ilvl w:val="0"/>
          <w:numId w:val="14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584E10">
      <w:pPr>
        <w:numPr>
          <w:ilvl w:val="0"/>
          <w:numId w:val="14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030A5A">
      <w:pPr>
        <w:numPr>
          <w:ilvl w:val="0"/>
          <w:numId w:val="14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584E10">
      <w:pPr>
        <w:widowControl w:val="0"/>
        <w:numPr>
          <w:ilvl w:val="0"/>
          <w:numId w:val="14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77777777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9A314F">
      <w:pPr>
        <w:pStyle w:val="Akapitzlist"/>
        <w:numPr>
          <w:ilvl w:val="0"/>
          <w:numId w:val="2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4D03F1">
      <w:pPr>
        <w:pStyle w:val="Akapitzlist"/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4D03F1">
      <w:pPr>
        <w:numPr>
          <w:ilvl w:val="0"/>
          <w:numId w:val="2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4BD84D6E" w:rsidR="00D860D6" w:rsidRDefault="00304088" w:rsidP="004D03F1">
      <w:pPr>
        <w:pStyle w:val="Akapitzlist"/>
        <w:numPr>
          <w:ilvl w:val="0"/>
          <w:numId w:val="24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5D20547E" w14:textId="33A3F063" w:rsidR="00D860D6" w:rsidRPr="00604A62" w:rsidRDefault="009A314F" w:rsidP="00604A62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ind w:left="426" w:hanging="426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</w:p>
    <w:p w14:paraId="5D3BE27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8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25AB71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(t.j Dz.U. 202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70711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711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08D9A7B" w14:textId="3D5E25D2" w:rsidR="00584E10" w:rsidRPr="00584E10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036C6636" w14:textId="77777777" w:rsidR="00584E10" w:rsidRPr="00584E10" w:rsidRDefault="00584E10" w:rsidP="00584E10">
      <w:pPr>
        <w:shd w:val="clear" w:color="auto" w:fill="FFFFFF"/>
        <w:rPr>
          <w:rFonts w:ascii="Arial" w:eastAsia="Times New Roman" w:hAnsi="Arial" w:cs="Arial"/>
          <w:color w:val="000000"/>
          <w:spacing w:val="-2"/>
          <w:sz w:val="18"/>
          <w:szCs w:val="18"/>
          <w:lang w:eastAsia="pl-PL"/>
        </w:rPr>
      </w:pPr>
    </w:p>
    <w:p w14:paraId="484B05B6" w14:textId="77777777" w:rsidR="00056947" w:rsidRDefault="00056947"/>
    <w:sectPr w:rsidR="00056947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70143B8"/>
    <w:multiLevelType w:val="hybridMultilevel"/>
    <w:tmpl w:val="79146EFC"/>
    <w:lvl w:ilvl="0" w:tplc="F6D258C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8B5DA1"/>
    <w:multiLevelType w:val="hybridMultilevel"/>
    <w:tmpl w:val="78361F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1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A1D5AC3"/>
    <w:multiLevelType w:val="hybridMultilevel"/>
    <w:tmpl w:val="3FF86958"/>
    <w:lvl w:ilvl="0" w:tplc="08EEE094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A698">
      <w:start w:val="3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A859C9"/>
    <w:multiLevelType w:val="hybridMultilevel"/>
    <w:tmpl w:val="7548C754"/>
    <w:lvl w:ilvl="0" w:tplc="940C167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22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23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6"/>
  </w:num>
  <w:num w:numId="4">
    <w:abstractNumId w:val="22"/>
  </w:num>
  <w:num w:numId="5">
    <w:abstractNumId w:val="12"/>
  </w:num>
  <w:num w:numId="6">
    <w:abstractNumId w:val="11"/>
  </w:num>
  <w:num w:numId="7">
    <w:abstractNumId w:val="5"/>
  </w:num>
  <w:num w:numId="8">
    <w:abstractNumId w:val="16"/>
  </w:num>
  <w:num w:numId="9">
    <w:abstractNumId w:val="20"/>
  </w:num>
  <w:num w:numId="10">
    <w:abstractNumId w:val="1"/>
  </w:num>
  <w:num w:numId="11">
    <w:abstractNumId w:val="9"/>
  </w:num>
  <w:num w:numId="12">
    <w:abstractNumId w:val="19"/>
  </w:num>
  <w:num w:numId="13">
    <w:abstractNumId w:val="8"/>
  </w:num>
  <w:num w:numId="14">
    <w:abstractNumId w:val="15"/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7"/>
  </w:num>
  <w:num w:numId="18">
    <w:abstractNumId w:val="15"/>
  </w:num>
  <w:num w:numId="19">
    <w:abstractNumId w:val="4"/>
  </w:num>
  <w:num w:numId="20">
    <w:abstractNumId w:val="18"/>
  </w:num>
  <w:num w:numId="21">
    <w:abstractNumId w:val="14"/>
  </w:num>
  <w:num w:numId="22">
    <w:abstractNumId w:val="7"/>
  </w:num>
  <w:num w:numId="23">
    <w:abstractNumId w:val="0"/>
  </w:num>
  <w:num w:numId="24">
    <w:abstractNumId w:val="2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2E06"/>
    <w:rsid w:val="000252BB"/>
    <w:rsid w:val="00030A5A"/>
    <w:rsid w:val="00056947"/>
    <w:rsid w:val="00092A57"/>
    <w:rsid w:val="000A7998"/>
    <w:rsid w:val="000E3588"/>
    <w:rsid w:val="00153884"/>
    <w:rsid w:val="00184C32"/>
    <w:rsid w:val="001C5862"/>
    <w:rsid w:val="001D2150"/>
    <w:rsid w:val="001E2E2A"/>
    <w:rsid w:val="00216083"/>
    <w:rsid w:val="002350B3"/>
    <w:rsid w:val="00253CA0"/>
    <w:rsid w:val="002660B6"/>
    <w:rsid w:val="002A32C8"/>
    <w:rsid w:val="00302035"/>
    <w:rsid w:val="00304088"/>
    <w:rsid w:val="00311C84"/>
    <w:rsid w:val="00344128"/>
    <w:rsid w:val="003D4042"/>
    <w:rsid w:val="00425E2C"/>
    <w:rsid w:val="00435805"/>
    <w:rsid w:val="00461DB3"/>
    <w:rsid w:val="00493648"/>
    <w:rsid w:val="004B535C"/>
    <w:rsid w:val="004D03F1"/>
    <w:rsid w:val="004E261C"/>
    <w:rsid w:val="004E59C4"/>
    <w:rsid w:val="00522FF4"/>
    <w:rsid w:val="00523260"/>
    <w:rsid w:val="00531AE6"/>
    <w:rsid w:val="00584E10"/>
    <w:rsid w:val="005B1703"/>
    <w:rsid w:val="005C37F3"/>
    <w:rsid w:val="005E389F"/>
    <w:rsid w:val="005F1BCA"/>
    <w:rsid w:val="00600260"/>
    <w:rsid w:val="00600696"/>
    <w:rsid w:val="00604A62"/>
    <w:rsid w:val="006206EF"/>
    <w:rsid w:val="006570F7"/>
    <w:rsid w:val="006871F4"/>
    <w:rsid w:val="00691DAA"/>
    <w:rsid w:val="006A1DF5"/>
    <w:rsid w:val="006D3BC3"/>
    <w:rsid w:val="006D6624"/>
    <w:rsid w:val="00711EFE"/>
    <w:rsid w:val="00786AFE"/>
    <w:rsid w:val="007C617E"/>
    <w:rsid w:val="00810C98"/>
    <w:rsid w:val="00821E8F"/>
    <w:rsid w:val="008550B1"/>
    <w:rsid w:val="008B2547"/>
    <w:rsid w:val="008D1970"/>
    <w:rsid w:val="00925C5B"/>
    <w:rsid w:val="009A314F"/>
    <w:rsid w:val="009F5EB7"/>
    <w:rsid w:val="00A37DB9"/>
    <w:rsid w:val="00A70711"/>
    <w:rsid w:val="00AB0F70"/>
    <w:rsid w:val="00AD6D4E"/>
    <w:rsid w:val="00B267D1"/>
    <w:rsid w:val="00B46518"/>
    <w:rsid w:val="00B63C91"/>
    <w:rsid w:val="00B81182"/>
    <w:rsid w:val="00C25ACD"/>
    <w:rsid w:val="00C42438"/>
    <w:rsid w:val="00C5211F"/>
    <w:rsid w:val="00CB7272"/>
    <w:rsid w:val="00D766FD"/>
    <w:rsid w:val="00D860D6"/>
    <w:rsid w:val="00DC27FD"/>
    <w:rsid w:val="00DC37F0"/>
    <w:rsid w:val="00DD69FC"/>
    <w:rsid w:val="00DF664B"/>
    <w:rsid w:val="00EC12C6"/>
    <w:rsid w:val="00EE3C8C"/>
    <w:rsid w:val="00F06A56"/>
    <w:rsid w:val="00F22E33"/>
    <w:rsid w:val="00F364EF"/>
    <w:rsid w:val="00F82894"/>
    <w:rsid w:val="00FB631F"/>
    <w:rsid w:val="00FE2AFE"/>
    <w:rsid w:val="00FE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1956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7</cp:revision>
  <dcterms:created xsi:type="dcterms:W3CDTF">2021-07-16T05:50:00Z</dcterms:created>
  <dcterms:modified xsi:type="dcterms:W3CDTF">2021-07-29T06:26:00Z</dcterms:modified>
</cp:coreProperties>
</file>