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A893C26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ZP/2501/98/</w:t>
      </w:r>
      <w:r w:rsid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ADD892B" w:rsidR="00584E10" w:rsidRPr="00021C85" w:rsidRDefault="00584E10" w:rsidP="00021C85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</w:t>
      </w:r>
      <w:r w:rsidR="00021C85" w:rsidRP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dczynnik</w:t>
      </w:r>
      <w:r w:rsid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ów</w:t>
      </w:r>
      <w:r w:rsidR="00021C85" w:rsidRP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do analizatora  parametrów krytycznych  RADIOMETER  ABL 90 Plus </w:t>
      </w:r>
      <w:r w:rsidR="003D4042" w:rsidRPr="00021C8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021C8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25505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7B2524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ZP/2501/98/21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44528B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325EFC">
        <w:rPr>
          <w:rFonts w:ascii="Arial" w:eastAsia="Times New Roman" w:hAnsi="Arial" w:cs="Arial"/>
          <w:b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21C8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25505"/>
    <w:rsid w:val="00325EFC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3</Pages>
  <Words>1963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64</cp:revision>
  <cp:lastPrinted>2021-08-24T09:26:00Z</cp:lastPrinted>
  <dcterms:created xsi:type="dcterms:W3CDTF">2020-09-03T10:51:00Z</dcterms:created>
  <dcterms:modified xsi:type="dcterms:W3CDTF">2021-09-08T10:14:00Z</dcterms:modified>
</cp:coreProperties>
</file>