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1BCD1B85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</w:t>
      </w:r>
      <w:r w:rsidR="00C639D6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/……/202</w:t>
      </w:r>
      <w:r w:rsidR="00F86212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</w:p>
    <w:p w14:paraId="2E691732" w14:textId="35F2F5C1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F86212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7C33C2A5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795457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3A51CA4E" w14:textId="6830B3DD" w:rsidR="00C639D6" w:rsidRPr="00B4447A" w:rsidRDefault="00C639D6" w:rsidP="00C639D6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B4447A">
        <w:rPr>
          <w:rFonts w:ascii="Arial" w:eastAsia="Times New Roman" w:hAnsi="Arial" w:cs="Arial"/>
          <w:sz w:val="18"/>
          <w:szCs w:val="18"/>
          <w:lang w:eastAsia="pl-PL"/>
        </w:rPr>
        <w:t xml:space="preserve">Na podstawie postępowania o udzielenie zamówienia publicznego </w:t>
      </w:r>
      <w:r w:rsidRPr="00B4447A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o wartości zamówienia poniżej 130 tys. PLN </w:t>
      </w:r>
      <w:r w:rsidRPr="00B4447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(nr sprawy ZP/2505/</w:t>
      </w:r>
      <w:r>
        <w:rPr>
          <w:rFonts w:ascii="Arial" w:eastAsia="Times New Roman" w:hAnsi="Arial" w:cs="Arial"/>
          <w:sz w:val="18"/>
          <w:szCs w:val="18"/>
          <w:lang w:eastAsia="pl-PL"/>
        </w:rPr>
        <w:t>21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/2</w:t>
      </w:r>
      <w:r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).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4E1D201B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r w:rsidR="00C639D6" w:rsidRPr="00C639D6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jałowych jednorazowych zestawów do iniekcji doszklistkowej.</w:t>
      </w:r>
      <w:r w:rsidRPr="00584E10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, 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54EDE011" w14:textId="7504DBBC" w:rsidR="00584E10" w:rsidRPr="00080789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</w:t>
      </w:r>
      <w:r w:rsidR="00C639D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</w:t>
      </w:r>
      <w:r w:rsidR="00C639D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21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C639D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68E19D60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AB4FB5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9A696E8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110D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1BE52330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1327BC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442C133B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m-cy)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77777777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6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lastRenderedPageBreak/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9A314F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05B046E4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475D2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475D2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711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2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6"/>
  </w:num>
  <w:num w:numId="4">
    <w:abstractNumId w:val="22"/>
  </w:num>
  <w:num w:numId="5">
    <w:abstractNumId w:val="12"/>
  </w:num>
  <w:num w:numId="6">
    <w:abstractNumId w:val="11"/>
  </w:num>
  <w:num w:numId="7">
    <w:abstractNumId w:val="5"/>
  </w:num>
  <w:num w:numId="8">
    <w:abstractNumId w:val="16"/>
  </w:num>
  <w:num w:numId="9">
    <w:abstractNumId w:val="20"/>
  </w:num>
  <w:num w:numId="10">
    <w:abstractNumId w:val="1"/>
  </w:num>
  <w:num w:numId="11">
    <w:abstractNumId w:val="9"/>
  </w:num>
  <w:num w:numId="12">
    <w:abstractNumId w:val="19"/>
  </w:num>
  <w:num w:numId="13">
    <w:abstractNumId w:val="8"/>
  </w:num>
  <w:num w:numId="14">
    <w:abstractNumId w:val="15"/>
  </w:num>
  <w:num w:numId="15">
    <w:abstractNumId w:val="3"/>
    <w:lvlOverride w:ilvl="0">
      <w:startOverride w:val="1"/>
    </w:lvlOverride>
  </w:num>
  <w:num w:numId="16">
    <w:abstractNumId w:val="13"/>
  </w:num>
  <w:num w:numId="17">
    <w:abstractNumId w:val="17"/>
  </w:num>
  <w:num w:numId="18">
    <w:abstractNumId w:val="15"/>
  </w:num>
  <w:num w:numId="19">
    <w:abstractNumId w:val="4"/>
  </w:num>
  <w:num w:numId="20">
    <w:abstractNumId w:val="18"/>
  </w:num>
  <w:num w:numId="21">
    <w:abstractNumId w:val="14"/>
  </w:num>
  <w:num w:numId="22">
    <w:abstractNumId w:val="7"/>
  </w:num>
  <w:num w:numId="23">
    <w:abstractNumId w:val="0"/>
  </w:num>
  <w:num w:numId="24">
    <w:abstractNumId w:val="23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50207"/>
    <w:rsid w:val="00056947"/>
    <w:rsid w:val="0006729E"/>
    <w:rsid w:val="00080789"/>
    <w:rsid w:val="000A7998"/>
    <w:rsid w:val="00110DAC"/>
    <w:rsid w:val="001327BC"/>
    <w:rsid w:val="00155545"/>
    <w:rsid w:val="00162CD1"/>
    <w:rsid w:val="00184C32"/>
    <w:rsid w:val="001C5862"/>
    <w:rsid w:val="001D2150"/>
    <w:rsid w:val="001E2E2A"/>
    <w:rsid w:val="00216083"/>
    <w:rsid w:val="00253CA0"/>
    <w:rsid w:val="002660B6"/>
    <w:rsid w:val="002A32C8"/>
    <w:rsid w:val="002C654A"/>
    <w:rsid w:val="00302035"/>
    <w:rsid w:val="00304088"/>
    <w:rsid w:val="00311C84"/>
    <w:rsid w:val="00344128"/>
    <w:rsid w:val="003D3005"/>
    <w:rsid w:val="00416689"/>
    <w:rsid w:val="00425E2C"/>
    <w:rsid w:val="00435805"/>
    <w:rsid w:val="00461DB3"/>
    <w:rsid w:val="00475D28"/>
    <w:rsid w:val="00482AD5"/>
    <w:rsid w:val="00493648"/>
    <w:rsid w:val="004C6F90"/>
    <w:rsid w:val="004D03F1"/>
    <w:rsid w:val="004E261C"/>
    <w:rsid w:val="004E59C4"/>
    <w:rsid w:val="004F7530"/>
    <w:rsid w:val="00522FF4"/>
    <w:rsid w:val="00531AE6"/>
    <w:rsid w:val="00584E10"/>
    <w:rsid w:val="005B1703"/>
    <w:rsid w:val="005B55E4"/>
    <w:rsid w:val="005E389F"/>
    <w:rsid w:val="005F1BCA"/>
    <w:rsid w:val="00600260"/>
    <w:rsid w:val="00600696"/>
    <w:rsid w:val="00604A62"/>
    <w:rsid w:val="006206EF"/>
    <w:rsid w:val="006570F7"/>
    <w:rsid w:val="006871F4"/>
    <w:rsid w:val="006A1DF5"/>
    <w:rsid w:val="006D3BC3"/>
    <w:rsid w:val="006D6624"/>
    <w:rsid w:val="00723E56"/>
    <w:rsid w:val="00795457"/>
    <w:rsid w:val="007B40D0"/>
    <w:rsid w:val="00810C98"/>
    <w:rsid w:val="00821E8F"/>
    <w:rsid w:val="00853E85"/>
    <w:rsid w:val="008550B1"/>
    <w:rsid w:val="0085747F"/>
    <w:rsid w:val="008B2547"/>
    <w:rsid w:val="009A314F"/>
    <w:rsid w:val="00A23315"/>
    <w:rsid w:val="00A31AB8"/>
    <w:rsid w:val="00A37DB9"/>
    <w:rsid w:val="00AB0F70"/>
    <w:rsid w:val="00AB4FB5"/>
    <w:rsid w:val="00AB6DA4"/>
    <w:rsid w:val="00AD6D4E"/>
    <w:rsid w:val="00B267D1"/>
    <w:rsid w:val="00B63C91"/>
    <w:rsid w:val="00B81182"/>
    <w:rsid w:val="00BE38EF"/>
    <w:rsid w:val="00C25ACD"/>
    <w:rsid w:val="00C5211F"/>
    <w:rsid w:val="00C639D6"/>
    <w:rsid w:val="00C85ABB"/>
    <w:rsid w:val="00CB7272"/>
    <w:rsid w:val="00D860D6"/>
    <w:rsid w:val="00DC27FD"/>
    <w:rsid w:val="00DD69FC"/>
    <w:rsid w:val="00DF664B"/>
    <w:rsid w:val="00EB7074"/>
    <w:rsid w:val="00EB7D2E"/>
    <w:rsid w:val="00EC12C6"/>
    <w:rsid w:val="00F06A56"/>
    <w:rsid w:val="00F20CAE"/>
    <w:rsid w:val="00F22E33"/>
    <w:rsid w:val="00F364EF"/>
    <w:rsid w:val="00F86212"/>
    <w:rsid w:val="00F95DC4"/>
    <w:rsid w:val="00FB631F"/>
    <w:rsid w:val="00FE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opatrzenie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1921</Words>
  <Characters>11528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23</cp:revision>
  <cp:lastPrinted>2022-02-14T11:16:00Z</cp:lastPrinted>
  <dcterms:created xsi:type="dcterms:W3CDTF">2021-07-20T12:27:00Z</dcterms:created>
  <dcterms:modified xsi:type="dcterms:W3CDTF">2022-02-14T11:16:00Z</dcterms:modified>
</cp:coreProperties>
</file>