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AB9D" w14:textId="77777777" w:rsidR="00584E10" w:rsidRP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15032EC4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506D57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</w:p>
    <w:p w14:paraId="2E691732" w14:textId="64007C54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506D57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69444B6E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0252BB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0274A086" w14:textId="176B970E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2501/</w:t>
      </w:r>
      <w:r w:rsidR="00506D57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19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/2</w:t>
      </w:r>
      <w:r w:rsidR="00506D57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prowadzonego w trybie </w:t>
      </w:r>
      <w:r w:rsidR="00506D5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podstawowym bez negocjacji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na podstawie ustawy Prawo zamówień publicznych z dnia </w:t>
      </w:r>
      <w:r w:rsidR="00786AF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11 września 2019 r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.</w:t>
      </w:r>
      <w:r w:rsidR="006D662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zwanej dalej Pzp,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(t.j. Dz. U. z 20</w:t>
      </w:r>
      <w:r w:rsidR="00506D5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21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r. poz. </w:t>
      </w:r>
      <w:r w:rsidR="00506D5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1129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zmian.)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16CB97D1" w:rsidR="00584E10" w:rsidRPr="003D4042" w:rsidRDefault="00584E10" w:rsidP="003D404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B63C91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dostawa </w:t>
      </w:r>
      <w:bookmarkStart w:id="1" w:name="_Hlk75780168"/>
      <w:r w:rsidR="00506D57" w:rsidRPr="00506D57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wyrobów medycznych dedykowanych do wstrzykiwacza kontrastu TK OptiVantage</w:t>
      </w:r>
      <w:r w:rsidR="00B46518" w:rsidRPr="00B46518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 </w:t>
      </w:r>
      <w:bookmarkEnd w:id="1"/>
      <w:r w:rsidRPr="003D4042">
        <w:rPr>
          <w:rFonts w:ascii="Arial" w:eastAsia="Times New Roman" w:hAnsi="Arial" w:cs="Arial"/>
          <w:b/>
          <w:i/>
          <w:sz w:val="18"/>
          <w:szCs w:val="18"/>
          <w:lang w:eastAsia="pl-PL"/>
        </w:rPr>
        <w:t xml:space="preserve">,  </w:t>
      </w:r>
      <w:r w:rsidRPr="003D4042">
        <w:rPr>
          <w:rFonts w:ascii="Arial" w:eastAsia="Times New Roman" w:hAnsi="Arial" w:cs="Arial"/>
          <w:sz w:val="18"/>
          <w:szCs w:val="18"/>
          <w:lang w:eastAsia="pl-PL"/>
        </w:rPr>
        <w:t>zwan</w:t>
      </w:r>
      <w:r w:rsidR="003D4042">
        <w:rPr>
          <w:rFonts w:ascii="Arial" w:eastAsia="Times New Roman" w:hAnsi="Arial" w:cs="Arial"/>
          <w:sz w:val="18"/>
          <w:szCs w:val="18"/>
          <w:lang w:eastAsia="pl-PL"/>
        </w:rPr>
        <w:t>ego</w:t>
      </w:r>
      <w:r w:rsidRPr="003D4042">
        <w:rPr>
          <w:rFonts w:ascii="Arial" w:eastAsia="Times New Roman" w:hAnsi="Arial" w:cs="Arial"/>
          <w:sz w:val="18"/>
          <w:szCs w:val="18"/>
          <w:lang w:eastAsia="pl-PL"/>
        </w:rPr>
        <w:t xml:space="preserve"> dalej towarem. Zamawiane w okresie obowiązywania Umowy łączne ilości towaru oraz jego właściwości zostały określone w załączniku nr 1 do Umowy.</w:t>
      </w:r>
    </w:p>
    <w:p w14:paraId="54EDE011" w14:textId="4C0F7B15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2501/</w:t>
      </w:r>
      <w:r w:rsidR="00506D57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19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506D57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6003088F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3F080A">
        <w:rPr>
          <w:rFonts w:ascii="Arial" w:eastAsia="Times New Roman" w:hAnsi="Arial" w:cs="Arial"/>
          <w:spacing w:val="-4"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0%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117CBA30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4B535C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2" w:name="_Hlk50034704"/>
    </w:p>
    <w:bookmarkEnd w:id="2"/>
    <w:p w14:paraId="0C39A8A7" w14:textId="432DACF1" w:rsidR="00584E10" w:rsidRPr="00584E10" w:rsidRDefault="00584E10" w:rsidP="00184C32">
      <w:pPr>
        <w:numPr>
          <w:ilvl w:val="0"/>
          <w:numId w:val="17"/>
        </w:numPr>
        <w:tabs>
          <w:tab w:val="num" w:pos="284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2C030872" w:rsidR="00584E10" w:rsidRPr="00F364EF" w:rsidRDefault="00584E10" w:rsidP="00184C32">
      <w:pPr>
        <w:numPr>
          <w:ilvl w:val="0"/>
          <w:numId w:val="17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6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stronami.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59D1A3FA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092A57">
        <w:rPr>
          <w:rFonts w:ascii="Arial" w:eastAsia="Times New Roman" w:hAnsi="Arial" w:cs="Arial"/>
          <w:b/>
          <w:sz w:val="18"/>
          <w:szCs w:val="18"/>
          <w:lang w:eastAsia="pl-PL"/>
        </w:rPr>
        <w:t>24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523648AC" w:rsidR="00522FF4" w:rsidRPr="00584E10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lastRenderedPageBreak/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5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7C617E" w:rsidRPr="007C617E">
        <w:rPr>
          <w:rFonts w:ascii="Arial" w:eastAsia="Times New Roman" w:hAnsi="Arial" w:cs="Arial"/>
          <w:sz w:val="18"/>
          <w:szCs w:val="18"/>
          <w:lang w:eastAsia="pl-PL"/>
        </w:rPr>
        <w:t xml:space="preserve">lub na adres </w:t>
      </w:r>
      <w:r w:rsidR="007C617E" w:rsidRPr="007C617E">
        <w:rPr>
          <w:rFonts w:ascii="Arial" w:eastAsia="Times New Roman" w:hAnsi="Arial" w:cs="Arial"/>
          <w:iCs/>
          <w:sz w:val="18"/>
          <w:szCs w:val="18"/>
          <w:lang w:eastAsia="pl-PL"/>
        </w:rPr>
        <w:t xml:space="preserve">poczty e-mail: </w:t>
      </w:r>
      <w:hyperlink r:id="rId6" w:history="1">
        <w:r w:rsidR="007C617E" w:rsidRPr="007C617E">
          <w:rPr>
            <w:rStyle w:val="Hipercze"/>
            <w:rFonts w:ascii="Arial" w:eastAsia="Times New Roman" w:hAnsi="Arial" w:cs="Arial"/>
            <w:iCs/>
            <w:sz w:val="18"/>
            <w:szCs w:val="18"/>
            <w:lang w:eastAsia="pl-PL"/>
          </w:rPr>
          <w:t>faktura@szpitalciechanow.com.pl</w:t>
        </w:r>
      </w:hyperlink>
      <w:r w:rsidR="007C617E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P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639EC29A" w:rsidR="00584E10" w:rsidRPr="00584E10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663DB3ED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0B7D0E0E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 (nie krótszy niż 6 m-cy)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77777777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11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49F9394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7E1AD1FF" w:rsidR="006871F4" w:rsidRDefault="00461DB3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7" w:history="1">
        <w:r w:rsidR="005E389F" w:rsidRPr="00415F54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zaopatrzenie@szpitalciechanow.com.pl</w:t>
        </w:r>
      </w:hyperlink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lastRenderedPageBreak/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030A5A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F211183" w14:textId="77777777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7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9A314F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4BD84D6E" w:rsidR="00D860D6" w:rsidRDefault="00304088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5D20547E" w14:textId="33A3F063" w:rsidR="00D860D6" w:rsidRPr="00604A62" w:rsidRDefault="009A314F" w:rsidP="00604A62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426" w:hanging="426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Wprowadzenie do Umowy zmian</w:t>
      </w:r>
      <w:r w:rsidR="00604A62">
        <w:rPr>
          <w:rFonts w:ascii="Arial" w:eastAsia="Times New Roman" w:hAnsi="Arial" w:cs="Arial"/>
          <w:sz w:val="18"/>
          <w:szCs w:val="18"/>
          <w:lang w:eastAsia="pl-PL"/>
        </w:rPr>
        <w:t xml:space="preserve">, o których mowa w ust. 1 </w:t>
      </w:r>
      <w:r w:rsidR="00304088"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</w:p>
    <w:p w14:paraId="5D3BE27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25AB71B2" w:rsidR="00584E10" w:rsidRPr="00584E10" w:rsidRDefault="00584E10" w:rsidP="00584E10">
      <w:pPr>
        <w:widowControl w:val="0"/>
        <w:numPr>
          <w:ilvl w:val="0"/>
          <w:numId w:val="1"/>
        </w:numPr>
        <w:ind w:left="240" w:right="-134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(t.j Dz.U. 202</w:t>
      </w:r>
      <w:r w:rsidR="00A70711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A70711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711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</w:t>
      </w:r>
      <w:r w:rsid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4D6357E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1F1E480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0936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84B05B6" w14:textId="77777777" w:rsidR="00056947" w:rsidRDefault="00056947"/>
    <w:sectPr w:rsidR="00056947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3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6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2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3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1"/>
  </w:num>
  <w:num w:numId="3">
    <w:abstractNumId w:val="6"/>
  </w:num>
  <w:num w:numId="4">
    <w:abstractNumId w:val="22"/>
  </w:num>
  <w:num w:numId="5">
    <w:abstractNumId w:val="12"/>
  </w:num>
  <w:num w:numId="6">
    <w:abstractNumId w:val="11"/>
  </w:num>
  <w:num w:numId="7">
    <w:abstractNumId w:val="5"/>
  </w:num>
  <w:num w:numId="8">
    <w:abstractNumId w:val="16"/>
  </w:num>
  <w:num w:numId="9">
    <w:abstractNumId w:val="20"/>
  </w:num>
  <w:num w:numId="10">
    <w:abstractNumId w:val="1"/>
  </w:num>
  <w:num w:numId="11">
    <w:abstractNumId w:val="9"/>
  </w:num>
  <w:num w:numId="12">
    <w:abstractNumId w:val="19"/>
  </w:num>
  <w:num w:numId="13">
    <w:abstractNumId w:val="8"/>
  </w:num>
  <w:num w:numId="14">
    <w:abstractNumId w:val="15"/>
  </w:num>
  <w:num w:numId="15">
    <w:abstractNumId w:val="3"/>
    <w:lvlOverride w:ilvl="0">
      <w:startOverride w:val="1"/>
    </w:lvlOverride>
  </w:num>
  <w:num w:numId="16">
    <w:abstractNumId w:val="13"/>
  </w:num>
  <w:num w:numId="17">
    <w:abstractNumId w:val="17"/>
  </w:num>
  <w:num w:numId="18">
    <w:abstractNumId w:val="15"/>
  </w:num>
  <w:num w:numId="19">
    <w:abstractNumId w:val="4"/>
  </w:num>
  <w:num w:numId="20">
    <w:abstractNumId w:val="18"/>
  </w:num>
  <w:num w:numId="21">
    <w:abstractNumId w:val="14"/>
  </w:num>
  <w:num w:numId="22">
    <w:abstractNumId w:val="7"/>
  </w:num>
  <w:num w:numId="23">
    <w:abstractNumId w:val="0"/>
  </w:num>
  <w:num w:numId="24">
    <w:abstractNumId w:val="23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12E06"/>
    <w:rsid w:val="000252BB"/>
    <w:rsid w:val="00030A5A"/>
    <w:rsid w:val="00056947"/>
    <w:rsid w:val="00092A57"/>
    <w:rsid w:val="000A7998"/>
    <w:rsid w:val="000E3588"/>
    <w:rsid w:val="00153884"/>
    <w:rsid w:val="00184C32"/>
    <w:rsid w:val="001C5862"/>
    <w:rsid w:val="001D2150"/>
    <w:rsid w:val="001E2E2A"/>
    <w:rsid w:val="00216083"/>
    <w:rsid w:val="002350B3"/>
    <w:rsid w:val="00253CA0"/>
    <w:rsid w:val="002660B6"/>
    <w:rsid w:val="002A32C8"/>
    <w:rsid w:val="00302035"/>
    <w:rsid w:val="00304088"/>
    <w:rsid w:val="00311C84"/>
    <w:rsid w:val="00344128"/>
    <w:rsid w:val="003D4042"/>
    <w:rsid w:val="003F080A"/>
    <w:rsid w:val="00425E2C"/>
    <w:rsid w:val="00435805"/>
    <w:rsid w:val="00461DB3"/>
    <w:rsid w:val="00493648"/>
    <w:rsid w:val="004B535C"/>
    <w:rsid w:val="004D03F1"/>
    <w:rsid w:val="004E261C"/>
    <w:rsid w:val="004E59C4"/>
    <w:rsid w:val="00506D57"/>
    <w:rsid w:val="00522FF4"/>
    <w:rsid w:val="00523260"/>
    <w:rsid w:val="00531AE6"/>
    <w:rsid w:val="00584E10"/>
    <w:rsid w:val="005B1703"/>
    <w:rsid w:val="005C37F3"/>
    <w:rsid w:val="005E389F"/>
    <w:rsid w:val="005F1BCA"/>
    <w:rsid w:val="00600260"/>
    <w:rsid w:val="00600696"/>
    <w:rsid w:val="00604A62"/>
    <w:rsid w:val="006206EF"/>
    <w:rsid w:val="006570F7"/>
    <w:rsid w:val="006871F4"/>
    <w:rsid w:val="00691DAA"/>
    <w:rsid w:val="006A1DF5"/>
    <w:rsid w:val="006D3BC3"/>
    <w:rsid w:val="006D6624"/>
    <w:rsid w:val="00711EFE"/>
    <w:rsid w:val="00786AFE"/>
    <w:rsid w:val="007C617E"/>
    <w:rsid w:val="00810C98"/>
    <w:rsid w:val="00821E8F"/>
    <w:rsid w:val="008550B1"/>
    <w:rsid w:val="008B2547"/>
    <w:rsid w:val="008D1970"/>
    <w:rsid w:val="00925C5B"/>
    <w:rsid w:val="009A314F"/>
    <w:rsid w:val="009F5EB7"/>
    <w:rsid w:val="00A37DB9"/>
    <w:rsid w:val="00A70711"/>
    <w:rsid w:val="00AB0F70"/>
    <w:rsid w:val="00AD6D4E"/>
    <w:rsid w:val="00B267D1"/>
    <w:rsid w:val="00B46518"/>
    <w:rsid w:val="00B63C91"/>
    <w:rsid w:val="00B81182"/>
    <w:rsid w:val="00C25ACD"/>
    <w:rsid w:val="00C42438"/>
    <w:rsid w:val="00C5211F"/>
    <w:rsid w:val="00CB7272"/>
    <w:rsid w:val="00D766FD"/>
    <w:rsid w:val="00D860D6"/>
    <w:rsid w:val="00DC27FD"/>
    <w:rsid w:val="00DD69FC"/>
    <w:rsid w:val="00DF664B"/>
    <w:rsid w:val="00EC12C6"/>
    <w:rsid w:val="00EE3C8C"/>
    <w:rsid w:val="00F06A56"/>
    <w:rsid w:val="00F22E33"/>
    <w:rsid w:val="00F364EF"/>
    <w:rsid w:val="00F82894"/>
    <w:rsid w:val="00FB631F"/>
    <w:rsid w:val="00FE2AFE"/>
    <w:rsid w:val="00FE6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aopatrzenie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ktura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1959</Words>
  <Characters>11757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Katarzyna Jakimiec</cp:lastModifiedBy>
  <cp:revision>8</cp:revision>
  <dcterms:created xsi:type="dcterms:W3CDTF">2021-07-16T05:50:00Z</dcterms:created>
  <dcterms:modified xsi:type="dcterms:W3CDTF">2022-02-15T09:29:00Z</dcterms:modified>
</cp:coreProperties>
</file>