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350AFD7A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AB7DA0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</w:p>
    <w:p w14:paraId="2E691732" w14:textId="08625291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AB7DA0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277CBF87" w:rsidR="00584E10" w:rsidRPr="0006729E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="007A2FB4" w:rsidRPr="00752F39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ZP/</w:t>
      </w:r>
      <w:r w:rsidRPr="00752F39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7A2FB4" w:rsidRPr="00752F39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17</w:t>
      </w:r>
      <w:r w:rsidRPr="00752F39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</w:t>
      </w:r>
      <w:r w:rsidR="007A2FB4" w:rsidRPr="00752F39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</w:t>
      </w:r>
      <w:r w:rsidR="00A055B4" w:rsidRPr="00A055B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tryb podstawowy - bez negocjacji (art. 275 pkt 1)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na podstawie ustawy Prawo zamówień publicznych 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z dnia 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września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20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19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</w:t>
      </w:r>
      <w:r w:rsidR="006D6624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zwanej dalej Pzp,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(t.j. Dz. U. z 2019 r. poz. </w:t>
      </w:r>
      <w:r w:rsidR="00F22E33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2019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)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36ED20FE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</w:t>
      </w:r>
      <w:r w:rsidR="00947A6A">
        <w:rPr>
          <w:rFonts w:ascii="Arial" w:eastAsia="Times New Roman" w:hAnsi="Arial" w:cs="Arial"/>
          <w:sz w:val="18"/>
          <w:szCs w:val="18"/>
          <w:lang w:eastAsia="pl-PL"/>
        </w:rPr>
        <w:t>jest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:  </w:t>
      </w:r>
    </w:p>
    <w:p w14:paraId="4FF71502" w14:textId="7018CAC1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 </w:t>
      </w:r>
      <w:r w:rsidR="00AB7DA0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biomateriałów do chirurgii urazowo-ortopedycznej</w:t>
      </w:r>
      <w:r w:rsidRPr="00584E10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, 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</w:t>
      </w:r>
      <w:r w:rsidR="00947A6A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towarem. Zamawiane w okresie obowiązywania Umowy łączne ilości towaru oraz jego właściwości zostały określone w załączniku nr 1 do Umowy.</w:t>
      </w:r>
    </w:p>
    <w:p w14:paraId="54EDE011" w14:textId="19AC23DD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="00752F39">
        <w:rPr>
          <w:rFonts w:ascii="Arial" w:eastAsia="Times New Roman" w:hAnsi="Arial" w:cs="Arial"/>
          <w:sz w:val="18"/>
          <w:szCs w:val="18"/>
          <w:lang w:eastAsia="pl-PL"/>
        </w:rPr>
        <w:t>ZP/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752F3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17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752F3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2A68547B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947A6A">
        <w:rPr>
          <w:rFonts w:ascii="Arial" w:eastAsia="Times New Roman" w:hAnsi="Arial" w:cs="Arial"/>
          <w:spacing w:val="-4"/>
          <w:sz w:val="18"/>
          <w:szCs w:val="18"/>
          <w:lang w:eastAsia="pl-PL"/>
        </w:rPr>
        <w:t>10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9A696E8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110DAC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1" w:name="_Hlk50034704"/>
    </w:p>
    <w:bookmarkEnd w:id="1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2244CB33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AB6DA4">
        <w:rPr>
          <w:rFonts w:ascii="Arial" w:eastAsia="Times New Roman" w:hAnsi="Arial" w:cs="Arial"/>
          <w:b/>
          <w:sz w:val="18"/>
          <w:szCs w:val="18"/>
          <w:lang w:eastAsia="pl-PL"/>
        </w:rPr>
        <w:t>12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442C133B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5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663DB3ED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m-cy)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77777777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11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1B847E6" w14:textId="404F46EA" w:rsidR="00584E10" w:rsidRPr="00584E10" w:rsidRDefault="00584E10" w:rsidP="00584E10">
      <w:pPr>
        <w:numPr>
          <w:ilvl w:val="0"/>
          <w:numId w:val="12"/>
        </w:numPr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 związku z obowiązkiem Wykonawcy polegającym na stworzeniu depozytu towaru objętego Umową, Strony ustalają co następuje</w:t>
      </w:r>
      <w:r w:rsidR="00FE2AFE">
        <w:rPr>
          <w:rFonts w:ascii="Arial" w:eastAsia="Times New Roman" w:hAnsi="Arial" w:cs="Arial"/>
          <w:sz w:val="18"/>
          <w:szCs w:val="18"/>
          <w:lang w:eastAsia="pl-PL"/>
        </w:rPr>
        <w:t>:</w:t>
      </w:r>
    </w:p>
    <w:p w14:paraId="55AB21A3" w14:textId="77777777" w:rsidR="00584E10" w:rsidRPr="00584E10" w:rsidRDefault="00584E10" w:rsidP="006A1DF5">
      <w:pPr>
        <w:widowControl w:val="0"/>
        <w:numPr>
          <w:ilvl w:val="0"/>
          <w:numId w:val="16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993" w:right="57" w:hanging="567"/>
        <w:jc w:val="both"/>
        <w:rPr>
          <w:rFonts w:ascii="Arial" w:eastAsia="Times New Roman" w:hAnsi="Arial" w:cs="Arial"/>
          <w:color w:val="000000"/>
          <w:spacing w:val="-18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color w:val="000000"/>
          <w:spacing w:val="-3"/>
          <w:sz w:val="18"/>
          <w:szCs w:val="18"/>
          <w:lang w:eastAsia="pl-PL"/>
        </w:rPr>
        <w:t>W terminie 7 dni od daty zawarcia Umowy, Wykonawca utworzy, zgodnie z warunkami przetargu,  magazyn depozytowy towaru</w:t>
      </w:r>
      <w:r w:rsidRPr="00584E10">
        <w:rPr>
          <w:rFonts w:ascii="Arial" w:eastAsia="Times New Roman" w:hAnsi="Arial" w:cs="Arial"/>
          <w:color w:val="000000"/>
          <w:spacing w:val="-4"/>
          <w:sz w:val="18"/>
          <w:szCs w:val="18"/>
          <w:lang w:eastAsia="pl-PL"/>
        </w:rPr>
        <w:t>.</w:t>
      </w:r>
    </w:p>
    <w:p w14:paraId="21365750" w14:textId="77777777" w:rsidR="00584E10" w:rsidRPr="00584E10" w:rsidRDefault="00584E10" w:rsidP="006A1DF5">
      <w:pPr>
        <w:widowControl w:val="0"/>
        <w:numPr>
          <w:ilvl w:val="0"/>
          <w:numId w:val="16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993" w:right="57" w:hanging="567"/>
        <w:jc w:val="both"/>
        <w:rPr>
          <w:rFonts w:ascii="Arial" w:eastAsia="Times New Roman" w:hAnsi="Arial" w:cs="Arial"/>
          <w:color w:val="000000"/>
          <w:spacing w:val="-18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color w:val="000000"/>
          <w:spacing w:val="-1"/>
          <w:sz w:val="18"/>
          <w:szCs w:val="18"/>
          <w:lang w:eastAsia="pl-PL"/>
        </w:rPr>
        <w:t xml:space="preserve">Przekazanie depozytu odbędzie się na podstawie protokołu zdawczo-odbiorczego. Osobą odpowiedzialną po stronie Zamawiającego za depozyt </w:t>
      </w:r>
      <w:r w:rsidRPr="00584E10">
        <w:rPr>
          <w:rFonts w:ascii="Arial" w:eastAsia="Times New Roman" w:hAnsi="Arial" w:cs="Arial"/>
          <w:color w:val="000000"/>
          <w:spacing w:val="-9"/>
          <w:sz w:val="18"/>
          <w:szCs w:val="18"/>
          <w:lang w:eastAsia="pl-PL"/>
        </w:rPr>
        <w:t>jest ………………………………</w:t>
      </w:r>
    </w:p>
    <w:p w14:paraId="3CC05D86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zachowuje prawo własności do powierzonego w depozyt towaru. </w:t>
      </w:r>
    </w:p>
    <w:p w14:paraId="3AD09FC4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Uzupełnienie depozytu będzie następowało, na podstawie zamówień Zamawiającego w</w:t>
      </w:r>
      <w:r w:rsidRPr="00584E10">
        <w:rPr>
          <w:rFonts w:ascii="Arial" w:eastAsia="Times New Roman" w:hAnsi="Arial" w:cs="Arial"/>
          <w:b/>
          <w:bCs/>
          <w:color w:val="FF0000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formie Raportu zużytego towaru, przesyłanego nie rzadziej niż raz w miesiącu. </w:t>
      </w:r>
    </w:p>
    <w:p w14:paraId="708E03FB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Zamawiający jest zobowiązany do przechowywania towaru we właściwych warunkach, w celu jego zabezpieczenia przed uszkodzeniem, zniszczeniem lub kradzieżą.</w:t>
      </w:r>
    </w:p>
    <w:p w14:paraId="133BB5F6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 przypadku stwierdzenia, że towar przechowywany jest nieprawidłowo Wykonawca ma prawo do natychmiastowego jego odbioru.</w:t>
      </w:r>
    </w:p>
    <w:p w14:paraId="74C068EB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 trosce o należytą gospodarkę materiałową Zamawiający będzie zużywał towar, poczynając od tych, które oznaczone są najkrótszą datą ważności, w ramach danego asortymentu.</w:t>
      </w:r>
    </w:p>
    <w:p w14:paraId="1485F550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Zamawiający może wystąpić do Wykonawcy o wymianę towaru na równorzędny, o dłuższej dacie ważności, najpóźniej na rok przed upłynięciem daty ważności towaru wytypowanego do wymiany.</w:t>
      </w:r>
    </w:p>
    <w:p w14:paraId="7220ADF0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ma prawo do kontroli depozytu i warunków, w których towar jest przechowywany. </w:t>
      </w:r>
    </w:p>
    <w:p w14:paraId="6ABDD303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>W dniu oznaczającym ostatni dzień obowiązywania Umowy, zostanie przeprowadzony spis z natury depozytu towaru.</w:t>
      </w:r>
    </w:p>
    <w:p w14:paraId="0F54F9A0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Ewentualne braki lub uszkodzenia towaru stwierdzone w wyniku spisu z natury upoważniają Wykonawcę do wystawienia faktury na brakujący lub uszkodzony towar. 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6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030A5A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77777777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9A314F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4BD84D6E" w:rsidR="00D860D6" w:rsidRDefault="00304088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5D20547E" w14:textId="33A3F063" w:rsidR="00D860D6" w:rsidRPr="00604A62" w:rsidRDefault="009A314F" w:rsidP="00604A62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05B046E4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</w:t>
      </w:r>
      <w:r w:rsidR="00475D2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475D2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711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Przyjęcie poręczenia za zobowiązania Szpitala wymaga dodatkowo, pod rygorem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lastRenderedPageBreak/>
        <w:t>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3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2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3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1"/>
  </w:num>
  <w:num w:numId="3">
    <w:abstractNumId w:val="6"/>
  </w:num>
  <w:num w:numId="4">
    <w:abstractNumId w:val="22"/>
  </w:num>
  <w:num w:numId="5">
    <w:abstractNumId w:val="12"/>
  </w:num>
  <w:num w:numId="6">
    <w:abstractNumId w:val="11"/>
  </w:num>
  <w:num w:numId="7">
    <w:abstractNumId w:val="5"/>
  </w:num>
  <w:num w:numId="8">
    <w:abstractNumId w:val="16"/>
  </w:num>
  <w:num w:numId="9">
    <w:abstractNumId w:val="20"/>
  </w:num>
  <w:num w:numId="10">
    <w:abstractNumId w:val="1"/>
  </w:num>
  <w:num w:numId="11">
    <w:abstractNumId w:val="9"/>
  </w:num>
  <w:num w:numId="12">
    <w:abstractNumId w:val="19"/>
  </w:num>
  <w:num w:numId="13">
    <w:abstractNumId w:val="8"/>
  </w:num>
  <w:num w:numId="14">
    <w:abstractNumId w:val="15"/>
  </w:num>
  <w:num w:numId="15">
    <w:abstractNumId w:val="3"/>
    <w:lvlOverride w:ilvl="0">
      <w:startOverride w:val="1"/>
    </w:lvlOverride>
  </w:num>
  <w:num w:numId="16">
    <w:abstractNumId w:val="13"/>
  </w:num>
  <w:num w:numId="17">
    <w:abstractNumId w:val="17"/>
  </w:num>
  <w:num w:numId="18">
    <w:abstractNumId w:val="15"/>
  </w:num>
  <w:num w:numId="19">
    <w:abstractNumId w:val="4"/>
  </w:num>
  <w:num w:numId="20">
    <w:abstractNumId w:val="18"/>
  </w:num>
  <w:num w:numId="21">
    <w:abstractNumId w:val="14"/>
  </w:num>
  <w:num w:numId="22">
    <w:abstractNumId w:val="7"/>
  </w:num>
  <w:num w:numId="23">
    <w:abstractNumId w:val="0"/>
  </w:num>
  <w:num w:numId="24">
    <w:abstractNumId w:val="23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43EBC"/>
    <w:rsid w:val="00050207"/>
    <w:rsid w:val="00056947"/>
    <w:rsid w:val="0006729E"/>
    <w:rsid w:val="000A7998"/>
    <w:rsid w:val="00110DAC"/>
    <w:rsid w:val="00155545"/>
    <w:rsid w:val="00184C32"/>
    <w:rsid w:val="001C5862"/>
    <w:rsid w:val="001D2150"/>
    <w:rsid w:val="001E2E2A"/>
    <w:rsid w:val="00216083"/>
    <w:rsid w:val="00253CA0"/>
    <w:rsid w:val="002660B6"/>
    <w:rsid w:val="002A32C8"/>
    <w:rsid w:val="002C654A"/>
    <w:rsid w:val="00302035"/>
    <w:rsid w:val="00304088"/>
    <w:rsid w:val="00311C84"/>
    <w:rsid w:val="0032787A"/>
    <w:rsid w:val="00344128"/>
    <w:rsid w:val="003D3005"/>
    <w:rsid w:val="00416689"/>
    <w:rsid w:val="00425E2C"/>
    <w:rsid w:val="00435805"/>
    <w:rsid w:val="00461DB3"/>
    <w:rsid w:val="00475D28"/>
    <w:rsid w:val="00493648"/>
    <w:rsid w:val="004B33DA"/>
    <w:rsid w:val="004C6F90"/>
    <w:rsid w:val="004D03F1"/>
    <w:rsid w:val="004E261C"/>
    <w:rsid w:val="004E59C4"/>
    <w:rsid w:val="004F7530"/>
    <w:rsid w:val="00522FF4"/>
    <w:rsid w:val="00531AE6"/>
    <w:rsid w:val="00584E10"/>
    <w:rsid w:val="005B1703"/>
    <w:rsid w:val="005B55E4"/>
    <w:rsid w:val="005E389F"/>
    <w:rsid w:val="005F1BCA"/>
    <w:rsid w:val="00600260"/>
    <w:rsid w:val="00600696"/>
    <w:rsid w:val="00604A62"/>
    <w:rsid w:val="006206EF"/>
    <w:rsid w:val="006570F7"/>
    <w:rsid w:val="006871F4"/>
    <w:rsid w:val="006A1DF5"/>
    <w:rsid w:val="006D3BC3"/>
    <w:rsid w:val="006D6624"/>
    <w:rsid w:val="00723E56"/>
    <w:rsid w:val="00752F39"/>
    <w:rsid w:val="0077204F"/>
    <w:rsid w:val="007A2FB4"/>
    <w:rsid w:val="00810C98"/>
    <w:rsid w:val="00821E8F"/>
    <w:rsid w:val="008550B1"/>
    <w:rsid w:val="0085747F"/>
    <w:rsid w:val="008B2547"/>
    <w:rsid w:val="00947A6A"/>
    <w:rsid w:val="009A314F"/>
    <w:rsid w:val="00A055B4"/>
    <w:rsid w:val="00A31AB8"/>
    <w:rsid w:val="00A37DB9"/>
    <w:rsid w:val="00AB0F70"/>
    <w:rsid w:val="00AB4FB5"/>
    <w:rsid w:val="00AB6DA4"/>
    <w:rsid w:val="00AB7DA0"/>
    <w:rsid w:val="00AD6D4E"/>
    <w:rsid w:val="00B267D1"/>
    <w:rsid w:val="00B63C91"/>
    <w:rsid w:val="00B81182"/>
    <w:rsid w:val="00C25ACD"/>
    <w:rsid w:val="00C5211F"/>
    <w:rsid w:val="00CB7272"/>
    <w:rsid w:val="00D860D6"/>
    <w:rsid w:val="00DC27FD"/>
    <w:rsid w:val="00DD69FC"/>
    <w:rsid w:val="00DF664B"/>
    <w:rsid w:val="00EB7074"/>
    <w:rsid w:val="00EC12C6"/>
    <w:rsid w:val="00F06A56"/>
    <w:rsid w:val="00F22E33"/>
    <w:rsid w:val="00F364EF"/>
    <w:rsid w:val="00F63FC4"/>
    <w:rsid w:val="00FB631F"/>
    <w:rsid w:val="00FE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opatrzenie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2169</Words>
  <Characters>13019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Specjalistyczny Szpital w Ciechanowie Specjalistyczny Szpital w Ciechanowie</cp:lastModifiedBy>
  <cp:revision>11</cp:revision>
  <dcterms:created xsi:type="dcterms:W3CDTF">2022-02-09T13:39:00Z</dcterms:created>
  <dcterms:modified xsi:type="dcterms:W3CDTF">2022-02-09T13:55:00Z</dcterms:modified>
</cp:coreProperties>
</file>