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350AFD7A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AB7DA0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2E691732" w14:textId="08625291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AB7DA0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36076EA2" w:rsidR="00584E10" w:rsidRPr="0006729E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="007A2FB4" w:rsidRPr="00752F39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ZP/</w:t>
      </w:r>
      <w:r w:rsidRPr="00752F39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FA202C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28</w:t>
      </w:r>
      <w:r w:rsidRPr="00752F39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7A2FB4" w:rsidRPr="00752F39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</w:t>
      </w:r>
      <w:r w:rsidR="00A055B4" w:rsidRPr="00A055B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tryb podstawowy - bez negocjacji (art. 275 pkt 1)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z dnia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września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20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19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</w:t>
      </w:r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zwanej dalej Pzp,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(t.j. Dz. U. z 2019 r. poz. </w:t>
      </w:r>
      <w:r w:rsidR="00F22E33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2019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36ED20FE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</w:t>
      </w:r>
      <w:r w:rsidR="00947A6A">
        <w:rPr>
          <w:rFonts w:ascii="Arial" w:eastAsia="Times New Roman" w:hAnsi="Arial" w:cs="Arial"/>
          <w:sz w:val="18"/>
          <w:szCs w:val="18"/>
          <w:lang w:eastAsia="pl-PL"/>
        </w:rPr>
        <w:t>jest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:  </w:t>
      </w:r>
    </w:p>
    <w:p w14:paraId="4B975ECC" w14:textId="07798C43" w:rsidR="00480CFB" w:rsidRPr="00480CFB" w:rsidRDefault="00584E10" w:rsidP="00480CFB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bookmarkStart w:id="1" w:name="_Hlk75780168"/>
      <w:r w:rsidR="00480CFB" w:rsidRPr="00480CFB">
        <w:rPr>
          <w:rFonts w:ascii="Arial" w:eastAsia="Times New Roman" w:hAnsi="Arial" w:cs="Arial"/>
          <w:b/>
          <w:bCs/>
          <w:iCs/>
          <w:sz w:val="18"/>
          <w:szCs w:val="18"/>
          <w:lang w:eastAsia="pl-PL" w:bidi="pl-PL"/>
        </w:rPr>
        <w:t xml:space="preserve"> </w:t>
      </w:r>
      <w:bookmarkEnd w:id="1"/>
      <w:r w:rsidR="00480CFB" w:rsidRPr="00480CFB">
        <w:rPr>
          <w:rFonts w:ascii="Arial" w:eastAsia="Times New Roman" w:hAnsi="Arial" w:cs="Arial"/>
          <w:b/>
          <w:bCs/>
          <w:iCs/>
          <w:sz w:val="18"/>
          <w:szCs w:val="18"/>
          <w:lang w:eastAsia="pl-PL"/>
        </w:rPr>
        <w:t xml:space="preserve">materiałów do zespoleń kości pacjentów urazowych </w:t>
      </w:r>
      <w:r w:rsidR="00480CFB">
        <w:rPr>
          <w:rFonts w:ascii="Arial" w:eastAsia="Times New Roman" w:hAnsi="Arial" w:cs="Arial"/>
          <w:b/>
          <w:bCs/>
          <w:iCs/>
          <w:sz w:val="18"/>
          <w:szCs w:val="18"/>
          <w:lang w:eastAsia="pl-PL"/>
        </w:rPr>
        <w:t>,</w:t>
      </w:r>
    </w:p>
    <w:p w14:paraId="4FF71502" w14:textId="4B012F1F" w:rsidR="00584E10" w:rsidRPr="00584E10" w:rsidRDefault="00584E10" w:rsidP="00480CFB">
      <w:pPr>
        <w:ind w:left="720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947A6A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61C7DCC3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="00752F39">
        <w:rPr>
          <w:rFonts w:ascii="Arial" w:eastAsia="Times New Roman" w:hAnsi="Arial" w:cs="Arial"/>
          <w:sz w:val="18"/>
          <w:szCs w:val="18"/>
          <w:lang w:eastAsia="pl-PL"/>
        </w:rPr>
        <w:t>ZP/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FA202C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28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752F3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25D1C01A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DF36F9">
        <w:rPr>
          <w:rFonts w:ascii="Arial" w:eastAsia="Times New Roman" w:hAnsi="Arial" w:cs="Arial"/>
          <w:spacing w:val="-4"/>
          <w:sz w:val="18"/>
          <w:szCs w:val="18"/>
          <w:lang w:eastAsia="pl-PL"/>
        </w:rPr>
        <w:t>20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</w:t>
      </w:r>
      <w:r w:rsidR="00EA7128">
        <w:rPr>
          <w:rFonts w:ascii="Arial" w:eastAsia="Times New Roman" w:hAnsi="Arial" w:cs="Arial"/>
          <w:spacing w:val="-6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9A696E8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110D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2" w:name="_Hlk50034704"/>
    </w:p>
    <w:bookmarkEnd w:id="2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2244CB33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AB6DA4">
        <w:rPr>
          <w:rFonts w:ascii="Arial" w:eastAsia="Times New Roman" w:hAnsi="Arial" w:cs="Arial"/>
          <w:b/>
          <w:sz w:val="18"/>
          <w:szCs w:val="18"/>
          <w:lang w:eastAsia="pl-PL"/>
        </w:rPr>
        <w:t>12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9ED816B" w:rsid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64428BCB" w:rsidR="00584E10" w:rsidRDefault="00584E10" w:rsidP="00FE7E78">
      <w:pPr>
        <w:pStyle w:val="Akapitzlist"/>
        <w:numPr>
          <w:ilvl w:val="0"/>
          <w:numId w:val="26"/>
        </w:numPr>
        <w:ind w:left="284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FE7E78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FE7E78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FE7E78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 w:rsidRPr="00FE7E7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FE7E78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 w:rsidRPr="00FE7E78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FE7E78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52A3B441" w:rsidR="00584E10" w:rsidRPr="00FE7E78" w:rsidRDefault="00584E10" w:rsidP="00FE7E78">
      <w:pPr>
        <w:pStyle w:val="Akapitzlist"/>
        <w:numPr>
          <w:ilvl w:val="0"/>
          <w:numId w:val="26"/>
        </w:numPr>
        <w:ind w:left="284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FE7E78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 w:rsidRPr="00FE7E7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FE7E78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FE7E78" w:rsidRDefault="00584E10" w:rsidP="00FE7E78">
      <w:pPr>
        <w:pStyle w:val="Akapitzlist"/>
        <w:numPr>
          <w:ilvl w:val="0"/>
          <w:numId w:val="26"/>
        </w:numPr>
        <w:ind w:left="284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FE7E78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 w:rsidRPr="00FE7E78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FE7E78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 w:rsidRPr="00FE7E7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FE7E78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 w:rsidRPr="00FE7E7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FE7E78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 w:rsidRPr="00FE7E78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795445">
      <w:pPr>
        <w:numPr>
          <w:ilvl w:val="0"/>
          <w:numId w:val="2"/>
        </w:numPr>
        <w:tabs>
          <w:tab w:val="clear" w:pos="420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795445">
      <w:pPr>
        <w:numPr>
          <w:ilvl w:val="0"/>
          <w:numId w:val="2"/>
        </w:numPr>
        <w:tabs>
          <w:tab w:val="clear" w:pos="420"/>
          <w:tab w:val="num" w:pos="284"/>
        </w:tabs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77777777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1B847E6" w14:textId="404F46EA" w:rsidR="00584E10" w:rsidRPr="00584E10" w:rsidRDefault="00584E10" w:rsidP="00584E10">
      <w:pPr>
        <w:numPr>
          <w:ilvl w:val="0"/>
          <w:numId w:val="12"/>
        </w:numPr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związku z obowiązkiem Wykonawcy polegającym na stworzeniu depozytu towaru objętego Umową, Strony ustalają co następuje</w:t>
      </w:r>
      <w:r w:rsidR="00FE2AFE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55AB21A3" w14:textId="77777777" w:rsidR="00584E10" w:rsidRPr="00584E10" w:rsidRDefault="00584E10" w:rsidP="006A1DF5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color w:val="000000"/>
          <w:spacing w:val="-3"/>
          <w:sz w:val="18"/>
          <w:szCs w:val="18"/>
          <w:lang w:eastAsia="pl-PL"/>
        </w:rPr>
        <w:t>W terminie 7 dni od daty zawarcia Umowy, Wykonawca utworzy, zgodnie z warunkami przetargu,  magazyn depozytowy towaru</w:t>
      </w:r>
      <w:r w:rsidRPr="00584E10">
        <w:rPr>
          <w:rFonts w:ascii="Arial" w:eastAsia="Times New Roman" w:hAnsi="Arial" w:cs="Arial"/>
          <w:color w:val="000000"/>
          <w:spacing w:val="-4"/>
          <w:sz w:val="18"/>
          <w:szCs w:val="18"/>
          <w:lang w:eastAsia="pl-PL"/>
        </w:rPr>
        <w:t>.</w:t>
      </w:r>
    </w:p>
    <w:p w14:paraId="21365750" w14:textId="77777777" w:rsidR="00584E10" w:rsidRPr="00584E10" w:rsidRDefault="00584E10" w:rsidP="006A1DF5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color w:val="000000"/>
          <w:spacing w:val="-1"/>
          <w:sz w:val="18"/>
          <w:szCs w:val="18"/>
          <w:lang w:eastAsia="pl-PL"/>
        </w:rPr>
        <w:t xml:space="preserve">Przekazanie depozytu odbędzie się na podstawie protokołu zdawczo-odbiorczego. Osobą odpowiedzialną po stronie Zamawiającego za depozyt </w:t>
      </w:r>
      <w:r w:rsidRPr="00584E10">
        <w:rPr>
          <w:rFonts w:ascii="Arial" w:eastAsia="Times New Roman" w:hAnsi="Arial" w:cs="Arial"/>
          <w:color w:val="000000"/>
          <w:spacing w:val="-9"/>
          <w:sz w:val="18"/>
          <w:szCs w:val="18"/>
          <w:lang w:eastAsia="pl-PL"/>
        </w:rPr>
        <w:t>jest ………………………………</w:t>
      </w:r>
    </w:p>
    <w:p w14:paraId="3CC05D86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zachowuje prawo własności do powierzonego w depozyt towaru. </w:t>
      </w:r>
    </w:p>
    <w:p w14:paraId="3AD09FC4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Uzupełnienie depozytu będzie następowało, na podstawie zamówień Zamawiającego w</w:t>
      </w:r>
      <w:r w:rsidRPr="00584E10">
        <w:rPr>
          <w:rFonts w:ascii="Arial" w:eastAsia="Times New Roman" w:hAnsi="Arial" w:cs="Arial"/>
          <w:b/>
          <w:bCs/>
          <w:color w:val="FF0000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formie Raportu zużytego towaru, przesyłanego nie rzadziej niż raz w miesiącu. </w:t>
      </w:r>
    </w:p>
    <w:p w14:paraId="708E03FB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Zamawiający jest zobowiązany do przechowywania towaru we właściwych warunkach, w celu jego zabezpieczenia przed uszkodzeniem, zniszczeniem lub kradzieżą.</w:t>
      </w:r>
    </w:p>
    <w:p w14:paraId="133BB5F6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przypadku stwierdzenia, że towar przechowywany jest nieprawidłowo Wykonawca ma prawo do natychmiastowego jego odbioru.</w:t>
      </w:r>
    </w:p>
    <w:p w14:paraId="74C068EB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trosce o należytą gospodarkę materiałową Zamawiający będzie zużywał towar, poczynając od tych, które oznaczone są najkrótszą datą ważności, w ramach danego asortymentu.</w:t>
      </w:r>
    </w:p>
    <w:p w14:paraId="1485F550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Zamawiający może wystąpić do Wykonawcy o wymianę towaru na równorzędny, o dłuższej dacie ważności, najpóźniej na rok przed upłynięciem daty ważności towaru wytypowanego do wymiany.</w:t>
      </w:r>
    </w:p>
    <w:p w14:paraId="7220ADF0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ma prawo do kontroli depozytu i warunków, w których towar jest przechowywany. </w:t>
      </w:r>
    </w:p>
    <w:p w14:paraId="6ABDD303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W dniu oznaczającym ostatni dzień obowiązywania Umowy, zostanie przeprowadzony spis z natury depozytu towaru.</w:t>
      </w:r>
    </w:p>
    <w:p w14:paraId="0F54F9A0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Ewentualne braki lub uszkodzenia towaru stwierdzone w wyniku spisu z natury upoważniają Wykonawcę do wystawienia faktury na brakujący lub uszkodzony towar. 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6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05B046E4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475D2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475D2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Przyjęcie poręczenia za zobowiązania Szpitala wymaga dodatkowo, pod rygorem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lastRenderedPageBreak/>
        <w:t>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EA1E03"/>
    <w:multiLevelType w:val="hybridMultilevel"/>
    <w:tmpl w:val="3FD67146"/>
    <w:lvl w:ilvl="0" w:tplc="7892ED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3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4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2"/>
  </w:num>
  <w:num w:numId="3">
    <w:abstractNumId w:val="6"/>
  </w:num>
  <w:num w:numId="4">
    <w:abstractNumId w:val="23"/>
  </w:num>
  <w:num w:numId="5">
    <w:abstractNumId w:val="12"/>
  </w:num>
  <w:num w:numId="6">
    <w:abstractNumId w:val="11"/>
  </w:num>
  <w:num w:numId="7">
    <w:abstractNumId w:val="5"/>
  </w:num>
  <w:num w:numId="8">
    <w:abstractNumId w:val="16"/>
  </w:num>
  <w:num w:numId="9">
    <w:abstractNumId w:val="21"/>
  </w:num>
  <w:num w:numId="10">
    <w:abstractNumId w:val="1"/>
  </w:num>
  <w:num w:numId="11">
    <w:abstractNumId w:val="9"/>
  </w:num>
  <w:num w:numId="12">
    <w:abstractNumId w:val="20"/>
  </w:num>
  <w:num w:numId="13">
    <w:abstractNumId w:val="8"/>
  </w:num>
  <w:num w:numId="14">
    <w:abstractNumId w:val="15"/>
  </w:num>
  <w:num w:numId="15">
    <w:abstractNumId w:val="3"/>
    <w:lvlOverride w:ilvl="0">
      <w:startOverride w:val="1"/>
    </w:lvlOverride>
  </w:num>
  <w:num w:numId="16">
    <w:abstractNumId w:val="13"/>
  </w:num>
  <w:num w:numId="17">
    <w:abstractNumId w:val="17"/>
  </w:num>
  <w:num w:numId="18">
    <w:abstractNumId w:val="15"/>
  </w:num>
  <w:num w:numId="19">
    <w:abstractNumId w:val="4"/>
  </w:num>
  <w:num w:numId="20">
    <w:abstractNumId w:val="18"/>
  </w:num>
  <w:num w:numId="21">
    <w:abstractNumId w:val="14"/>
  </w:num>
  <w:num w:numId="22">
    <w:abstractNumId w:val="7"/>
  </w:num>
  <w:num w:numId="23">
    <w:abstractNumId w:val="0"/>
  </w:num>
  <w:num w:numId="24">
    <w:abstractNumId w:val="24"/>
  </w:num>
  <w:num w:numId="25">
    <w:abstractNumId w:val="10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43EBC"/>
    <w:rsid w:val="00050207"/>
    <w:rsid w:val="00056947"/>
    <w:rsid w:val="0006729E"/>
    <w:rsid w:val="000A7998"/>
    <w:rsid w:val="00110DAC"/>
    <w:rsid w:val="00155545"/>
    <w:rsid w:val="00184C32"/>
    <w:rsid w:val="001C5862"/>
    <w:rsid w:val="001D2150"/>
    <w:rsid w:val="001E2E2A"/>
    <w:rsid w:val="00216083"/>
    <w:rsid w:val="00253CA0"/>
    <w:rsid w:val="002660B6"/>
    <w:rsid w:val="002A32C8"/>
    <w:rsid w:val="002C654A"/>
    <w:rsid w:val="00302035"/>
    <w:rsid w:val="00304088"/>
    <w:rsid w:val="00311C84"/>
    <w:rsid w:val="0032787A"/>
    <w:rsid w:val="00344128"/>
    <w:rsid w:val="00373981"/>
    <w:rsid w:val="003D3005"/>
    <w:rsid w:val="00416689"/>
    <w:rsid w:val="00425E2C"/>
    <w:rsid w:val="00435805"/>
    <w:rsid w:val="00461DB3"/>
    <w:rsid w:val="00475D28"/>
    <w:rsid w:val="00480CFB"/>
    <w:rsid w:val="00493648"/>
    <w:rsid w:val="004B33DA"/>
    <w:rsid w:val="004C6F90"/>
    <w:rsid w:val="004D03F1"/>
    <w:rsid w:val="004E261C"/>
    <w:rsid w:val="004E59C4"/>
    <w:rsid w:val="004F7530"/>
    <w:rsid w:val="00522FF4"/>
    <w:rsid w:val="00531AE6"/>
    <w:rsid w:val="00584E10"/>
    <w:rsid w:val="005B1703"/>
    <w:rsid w:val="005B55E4"/>
    <w:rsid w:val="005E389F"/>
    <w:rsid w:val="005F1BCA"/>
    <w:rsid w:val="00600260"/>
    <w:rsid w:val="00600696"/>
    <w:rsid w:val="00604A62"/>
    <w:rsid w:val="006206EF"/>
    <w:rsid w:val="006570F7"/>
    <w:rsid w:val="006871F4"/>
    <w:rsid w:val="006A1DF5"/>
    <w:rsid w:val="006D3BC3"/>
    <w:rsid w:val="006D6624"/>
    <w:rsid w:val="00723E56"/>
    <w:rsid w:val="00752F39"/>
    <w:rsid w:val="0077204F"/>
    <w:rsid w:val="00795445"/>
    <w:rsid w:val="007A2FB4"/>
    <w:rsid w:val="00810C98"/>
    <w:rsid w:val="00821E8F"/>
    <w:rsid w:val="008550B1"/>
    <w:rsid w:val="0085747F"/>
    <w:rsid w:val="008B2547"/>
    <w:rsid w:val="00947A6A"/>
    <w:rsid w:val="009A314F"/>
    <w:rsid w:val="00A055B4"/>
    <w:rsid w:val="00A31AB8"/>
    <w:rsid w:val="00A37DB9"/>
    <w:rsid w:val="00AB0F70"/>
    <w:rsid w:val="00AB4FB5"/>
    <w:rsid w:val="00AB6DA4"/>
    <w:rsid w:val="00AB7DA0"/>
    <w:rsid w:val="00AD6D4E"/>
    <w:rsid w:val="00B267D1"/>
    <w:rsid w:val="00B63C91"/>
    <w:rsid w:val="00B64C96"/>
    <w:rsid w:val="00B81182"/>
    <w:rsid w:val="00C25ACD"/>
    <w:rsid w:val="00C5211F"/>
    <w:rsid w:val="00CB7272"/>
    <w:rsid w:val="00D860D6"/>
    <w:rsid w:val="00DC27FD"/>
    <w:rsid w:val="00DD69FC"/>
    <w:rsid w:val="00DE5F9A"/>
    <w:rsid w:val="00DF36F9"/>
    <w:rsid w:val="00DF664B"/>
    <w:rsid w:val="00EA7128"/>
    <w:rsid w:val="00EB7074"/>
    <w:rsid w:val="00EC12C6"/>
    <w:rsid w:val="00F06A56"/>
    <w:rsid w:val="00F22E33"/>
    <w:rsid w:val="00F364EF"/>
    <w:rsid w:val="00F63FC4"/>
    <w:rsid w:val="00FA202C"/>
    <w:rsid w:val="00FB631F"/>
    <w:rsid w:val="00FE2AFE"/>
    <w:rsid w:val="00FE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opatrzenie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2169</Words>
  <Characters>13019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Specjalistyczny Szpital w Ciechanowie Specjalistyczny Szpital w Ciechanowie</cp:lastModifiedBy>
  <cp:revision>20</cp:revision>
  <cp:lastPrinted>2022-03-01T12:15:00Z</cp:lastPrinted>
  <dcterms:created xsi:type="dcterms:W3CDTF">2022-02-09T13:39:00Z</dcterms:created>
  <dcterms:modified xsi:type="dcterms:W3CDTF">2022-03-03T11:27:00Z</dcterms:modified>
</cp:coreProperties>
</file>