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AB9D" w14:textId="77777777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1BCD1B85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</w:t>
      </w:r>
      <w:r w:rsidR="00C639D6">
        <w:rPr>
          <w:rFonts w:ascii="Arial" w:eastAsia="Times New Roman" w:hAnsi="Arial" w:cs="Arial"/>
          <w:b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/……/202</w:t>
      </w:r>
      <w:r w:rsidR="00F86212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</w:p>
    <w:p w14:paraId="2E691732" w14:textId="35F2F5C1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F86212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7C33C2A5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795457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3A51CA4E" w14:textId="14C86F2F" w:rsidR="00C639D6" w:rsidRPr="00B4447A" w:rsidRDefault="00C639D6" w:rsidP="00C639D6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B4447A">
        <w:rPr>
          <w:rFonts w:ascii="Arial" w:eastAsia="Times New Roman" w:hAnsi="Arial" w:cs="Arial"/>
          <w:sz w:val="18"/>
          <w:szCs w:val="18"/>
          <w:lang w:eastAsia="pl-PL"/>
        </w:rPr>
        <w:t xml:space="preserve">Na podstawie postępowania o udzielenie zamówienia publicznego </w:t>
      </w:r>
      <w:r w:rsidRPr="00B4447A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 xml:space="preserve">o wartości zamówienia poniżej 130 tys. PLN </w:t>
      </w:r>
      <w:r w:rsidRPr="00B4447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(nr sprawy ZP/2505/</w:t>
      </w:r>
      <w:r w:rsidR="005C23C0">
        <w:rPr>
          <w:rFonts w:ascii="Arial" w:eastAsia="Times New Roman" w:hAnsi="Arial" w:cs="Arial"/>
          <w:sz w:val="18"/>
          <w:szCs w:val="18"/>
          <w:lang w:eastAsia="pl-PL"/>
        </w:rPr>
        <w:t>39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/2</w:t>
      </w:r>
      <w:r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).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7E45EA33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B63C91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dostawa </w:t>
      </w:r>
      <w:r w:rsidR="005C23C0" w:rsidRPr="005C23C0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cewników do hemodializy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Umowy.</w:t>
      </w:r>
    </w:p>
    <w:p w14:paraId="54EDE011" w14:textId="2AB5E377" w:rsidR="00584E10" w:rsidRPr="00080789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</w:t>
      </w:r>
      <w:r w:rsidR="00C639D6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</w:t>
      </w:r>
      <w:r w:rsidR="00767C1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39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C639D6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68E19D60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AB4FB5">
        <w:rPr>
          <w:rFonts w:ascii="Arial" w:eastAsia="Times New Roman" w:hAnsi="Arial" w:cs="Arial"/>
          <w:spacing w:val="-4"/>
          <w:sz w:val="18"/>
          <w:szCs w:val="18"/>
          <w:lang w:eastAsia="pl-PL"/>
        </w:rPr>
        <w:t>2</w:t>
      </w:r>
      <w:r w:rsidR="00155545">
        <w:rPr>
          <w:rFonts w:ascii="Arial" w:eastAsia="Times New Roman" w:hAnsi="Arial" w:cs="Arial"/>
          <w:spacing w:val="-4"/>
          <w:sz w:val="18"/>
          <w:szCs w:val="18"/>
          <w:lang w:eastAsia="pl-PL"/>
        </w:rPr>
        <w:t>0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9A696E8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110DAC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1" w:name="_Hlk50034704"/>
    </w:p>
    <w:bookmarkEnd w:id="1"/>
    <w:p w14:paraId="0C39A8A7" w14:textId="432DACF1" w:rsidR="00584E10" w:rsidRPr="00584E10" w:rsidRDefault="00584E10" w:rsidP="00184C32">
      <w:pPr>
        <w:numPr>
          <w:ilvl w:val="0"/>
          <w:numId w:val="17"/>
        </w:numPr>
        <w:tabs>
          <w:tab w:val="num" w:pos="284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C030872" w:rsidR="00584E10" w:rsidRPr="00F364EF" w:rsidRDefault="00584E10" w:rsidP="00184C32">
      <w:pPr>
        <w:numPr>
          <w:ilvl w:val="0"/>
          <w:numId w:val="17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stronami.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1BE52330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1327BC">
        <w:rPr>
          <w:rFonts w:ascii="Arial" w:eastAsia="Times New Roman" w:hAnsi="Arial" w:cs="Arial"/>
          <w:b/>
          <w:sz w:val="18"/>
          <w:szCs w:val="18"/>
          <w:lang w:eastAsia="pl-PL"/>
        </w:rPr>
        <w:t>24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442C133B" w:rsidR="00522FF4" w:rsidRPr="00584E10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5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P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663DB3ED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0B7D0E0E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m-cy)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77777777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11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7E1AD1FF" w:rsidR="006871F4" w:rsidRDefault="00461DB3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6" w:history="1">
        <w:r w:rsidR="005E389F" w:rsidRPr="00415F54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lastRenderedPageBreak/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030A5A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77777777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9A314F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4BD84D6E" w:rsidR="00D860D6" w:rsidRDefault="00304088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5D20547E" w14:textId="33A3F063" w:rsidR="00D860D6" w:rsidRPr="00604A62" w:rsidRDefault="009A314F" w:rsidP="00604A62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5D3BE27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05B046E4" w:rsidR="00584E10" w:rsidRPr="00584E10" w:rsidRDefault="00584E10" w:rsidP="00584E10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(t.j Dz.U. 202</w:t>
      </w:r>
      <w:r w:rsidR="00475D2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475D2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711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936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84B05B6" w14:textId="77777777" w:rsidR="00056947" w:rsidRDefault="00056947"/>
    <w:sectPr w:rsidR="00056947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3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6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2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3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1"/>
  </w:num>
  <w:num w:numId="3">
    <w:abstractNumId w:val="6"/>
  </w:num>
  <w:num w:numId="4">
    <w:abstractNumId w:val="22"/>
  </w:num>
  <w:num w:numId="5">
    <w:abstractNumId w:val="12"/>
  </w:num>
  <w:num w:numId="6">
    <w:abstractNumId w:val="11"/>
  </w:num>
  <w:num w:numId="7">
    <w:abstractNumId w:val="5"/>
  </w:num>
  <w:num w:numId="8">
    <w:abstractNumId w:val="16"/>
  </w:num>
  <w:num w:numId="9">
    <w:abstractNumId w:val="20"/>
  </w:num>
  <w:num w:numId="10">
    <w:abstractNumId w:val="1"/>
  </w:num>
  <w:num w:numId="11">
    <w:abstractNumId w:val="9"/>
  </w:num>
  <w:num w:numId="12">
    <w:abstractNumId w:val="19"/>
  </w:num>
  <w:num w:numId="13">
    <w:abstractNumId w:val="8"/>
  </w:num>
  <w:num w:numId="14">
    <w:abstractNumId w:val="15"/>
  </w:num>
  <w:num w:numId="15">
    <w:abstractNumId w:val="3"/>
    <w:lvlOverride w:ilvl="0">
      <w:startOverride w:val="1"/>
    </w:lvlOverride>
  </w:num>
  <w:num w:numId="16">
    <w:abstractNumId w:val="13"/>
  </w:num>
  <w:num w:numId="17">
    <w:abstractNumId w:val="17"/>
  </w:num>
  <w:num w:numId="18">
    <w:abstractNumId w:val="15"/>
  </w:num>
  <w:num w:numId="19">
    <w:abstractNumId w:val="4"/>
  </w:num>
  <w:num w:numId="20">
    <w:abstractNumId w:val="18"/>
  </w:num>
  <w:num w:numId="21">
    <w:abstractNumId w:val="14"/>
  </w:num>
  <w:num w:numId="22">
    <w:abstractNumId w:val="7"/>
  </w:num>
  <w:num w:numId="23">
    <w:abstractNumId w:val="0"/>
  </w:num>
  <w:num w:numId="24">
    <w:abstractNumId w:val="23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50207"/>
    <w:rsid w:val="00056947"/>
    <w:rsid w:val="0006729E"/>
    <w:rsid w:val="00080789"/>
    <w:rsid w:val="000A7998"/>
    <w:rsid w:val="00110DAC"/>
    <w:rsid w:val="001327BC"/>
    <w:rsid w:val="00155545"/>
    <w:rsid w:val="00162CD1"/>
    <w:rsid w:val="00184C32"/>
    <w:rsid w:val="001C5862"/>
    <w:rsid w:val="001D2150"/>
    <w:rsid w:val="001E2E2A"/>
    <w:rsid w:val="00216083"/>
    <w:rsid w:val="00253CA0"/>
    <w:rsid w:val="002660B6"/>
    <w:rsid w:val="002A32C8"/>
    <w:rsid w:val="002C654A"/>
    <w:rsid w:val="00302035"/>
    <w:rsid w:val="00304088"/>
    <w:rsid w:val="00311C84"/>
    <w:rsid w:val="00344128"/>
    <w:rsid w:val="003D3005"/>
    <w:rsid w:val="00416689"/>
    <w:rsid w:val="00425E2C"/>
    <w:rsid w:val="00435805"/>
    <w:rsid w:val="00461DB3"/>
    <w:rsid w:val="00475D28"/>
    <w:rsid w:val="00482AD5"/>
    <w:rsid w:val="00493648"/>
    <w:rsid w:val="004C6F90"/>
    <w:rsid w:val="004D03F1"/>
    <w:rsid w:val="004E261C"/>
    <w:rsid w:val="004E59C4"/>
    <w:rsid w:val="004F7530"/>
    <w:rsid w:val="00522FF4"/>
    <w:rsid w:val="00531AE6"/>
    <w:rsid w:val="00584E10"/>
    <w:rsid w:val="005B1703"/>
    <w:rsid w:val="005B55E4"/>
    <w:rsid w:val="005C23C0"/>
    <w:rsid w:val="005E389F"/>
    <w:rsid w:val="005F1BCA"/>
    <w:rsid w:val="00600260"/>
    <w:rsid w:val="00600696"/>
    <w:rsid w:val="00604A62"/>
    <w:rsid w:val="006206EF"/>
    <w:rsid w:val="006570F7"/>
    <w:rsid w:val="006871F4"/>
    <w:rsid w:val="006A1DF5"/>
    <w:rsid w:val="006D3BC3"/>
    <w:rsid w:val="006D6624"/>
    <w:rsid w:val="00723E56"/>
    <w:rsid w:val="00767C18"/>
    <w:rsid w:val="00795457"/>
    <w:rsid w:val="007B40D0"/>
    <w:rsid w:val="00810C98"/>
    <w:rsid w:val="00821E8F"/>
    <w:rsid w:val="00853E85"/>
    <w:rsid w:val="008550B1"/>
    <w:rsid w:val="0085747F"/>
    <w:rsid w:val="008B2547"/>
    <w:rsid w:val="009A314F"/>
    <w:rsid w:val="00A23315"/>
    <w:rsid w:val="00A31AB8"/>
    <w:rsid w:val="00A37DB9"/>
    <w:rsid w:val="00AB0F70"/>
    <w:rsid w:val="00AB4FB5"/>
    <w:rsid w:val="00AB6DA4"/>
    <w:rsid w:val="00AD6D4E"/>
    <w:rsid w:val="00B267D1"/>
    <w:rsid w:val="00B63C91"/>
    <w:rsid w:val="00B81182"/>
    <w:rsid w:val="00BE38EF"/>
    <w:rsid w:val="00C25ACD"/>
    <w:rsid w:val="00C5211F"/>
    <w:rsid w:val="00C639D6"/>
    <w:rsid w:val="00C85ABB"/>
    <w:rsid w:val="00CB7272"/>
    <w:rsid w:val="00D860D6"/>
    <w:rsid w:val="00DC27FD"/>
    <w:rsid w:val="00DD69FC"/>
    <w:rsid w:val="00DF664B"/>
    <w:rsid w:val="00EB7074"/>
    <w:rsid w:val="00EB7D2E"/>
    <w:rsid w:val="00EC12C6"/>
    <w:rsid w:val="00F06A56"/>
    <w:rsid w:val="00F20CAE"/>
    <w:rsid w:val="00F22E33"/>
    <w:rsid w:val="00F364EF"/>
    <w:rsid w:val="00F86212"/>
    <w:rsid w:val="00F95DC4"/>
    <w:rsid w:val="00FB631F"/>
    <w:rsid w:val="00FE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opatrzenie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1915</Words>
  <Characters>11496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Katarzyna Jakimiec</cp:lastModifiedBy>
  <cp:revision>25</cp:revision>
  <cp:lastPrinted>2022-02-14T11:16:00Z</cp:lastPrinted>
  <dcterms:created xsi:type="dcterms:W3CDTF">2021-07-20T12:27:00Z</dcterms:created>
  <dcterms:modified xsi:type="dcterms:W3CDTF">2022-03-16T12:10:00Z</dcterms:modified>
</cp:coreProperties>
</file>