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87796B5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8405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44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7AD9192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84059" w:rsidRPr="00484059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jednorazowych dla Bloku Operacyjnego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39D50CA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8405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84059"/>
    <w:rsid w:val="00493648"/>
    <w:rsid w:val="004B535C"/>
    <w:rsid w:val="004D03F1"/>
    <w:rsid w:val="004E261C"/>
    <w:rsid w:val="004E354B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1955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10</cp:revision>
  <dcterms:created xsi:type="dcterms:W3CDTF">2021-07-16T05:50:00Z</dcterms:created>
  <dcterms:modified xsi:type="dcterms:W3CDTF">2022-03-17T07:21:00Z</dcterms:modified>
</cp:coreProperties>
</file>