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3D07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27.04.2022r.</w:t>
      </w:r>
    </w:p>
    <w:p w14:paraId="3FE1DD1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ZP/2505/50/22</w:t>
      </w:r>
    </w:p>
    <w:p w14:paraId="56EBB67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BC3B76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E604297" w14:textId="2CE12D6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Wyrob</w:t>
      </w:r>
      <w:r w:rsidR="00723F96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medyczn</w:t>
      </w:r>
      <w:r w:rsidR="00723F96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dedykowan</w:t>
      </w:r>
      <w:r w:rsidR="00723F96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do automatycznego 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wstrzykiwacza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kontrastu  MEDRAD  SPECTRIS SOLARIS EP do Rezonansu Magnetycznego.</w:t>
      </w:r>
    </w:p>
    <w:p w14:paraId="1DE74F9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DE5C25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25DD6C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4748C" w14:paraId="31170D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47EB5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DC25D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66E1D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AF99F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4748C" w14:paraId="5203996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640479" w14:textId="447AFFE5" w:rsidR="00C4748C" w:rsidRDefault="00C4748C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0C86F4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A1EED1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53C043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71 442,00</w:t>
            </w:r>
          </w:p>
        </w:tc>
      </w:tr>
      <w:tr w:rsidR="00C4748C" w14:paraId="715182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05D01" w14:textId="77777777" w:rsidR="00C4748C" w:rsidRDefault="00A3196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NTM-MED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Wyszyńskiego 154B/1, 66-400 Gorzów Wlkp.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5993173291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CDABC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04360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34 722,00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594FD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4748C" w14:paraId="171547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9AAB2" w14:textId="77777777" w:rsidR="00C4748C" w:rsidRDefault="00A3196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669C5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04951D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95EC3" w14:textId="77777777" w:rsidR="00C4748C" w:rsidRDefault="00A3196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673C2C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2043B0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A2919E3" w14:textId="77777777" w:rsidR="00723F96" w:rsidRDefault="00723F96" w:rsidP="00723F9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5D2D483" w14:textId="77777777" w:rsidR="00723F96" w:rsidRDefault="00723F96" w:rsidP="00723F9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759B3F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D825" w14:textId="77777777" w:rsidR="00A31960" w:rsidRDefault="00A31960" w:rsidP="002A54AA">
      <w:r>
        <w:separator/>
      </w:r>
    </w:p>
  </w:endnote>
  <w:endnote w:type="continuationSeparator" w:id="0">
    <w:p w14:paraId="39AC9607" w14:textId="77777777" w:rsidR="00A31960" w:rsidRDefault="00A3196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B711" w14:textId="77777777" w:rsidR="00A31960" w:rsidRDefault="00A31960" w:rsidP="002A54AA">
      <w:r>
        <w:separator/>
      </w:r>
    </w:p>
  </w:footnote>
  <w:footnote w:type="continuationSeparator" w:id="0">
    <w:p w14:paraId="1E1857C7" w14:textId="77777777" w:rsidR="00A31960" w:rsidRDefault="00A3196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3F96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1960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48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50BD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2022-04-27T08:41:00Z</dcterms:created>
  <dcterms:modified xsi:type="dcterms:W3CDTF">2022-04-27T08:41:00Z</dcterms:modified>
</cp:coreProperties>
</file>