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A2F53B5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1555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92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76A57D4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8274B9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zestawu do cytostatyków</w:t>
      </w:r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85DA639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274B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1E87945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F575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F575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41516181">
    <w:abstractNumId w:val="2"/>
  </w:num>
  <w:num w:numId="2" w16cid:durableId="513959833">
    <w:abstractNumId w:val="21"/>
  </w:num>
  <w:num w:numId="3" w16cid:durableId="182549180">
    <w:abstractNumId w:val="6"/>
  </w:num>
  <w:num w:numId="4" w16cid:durableId="535125055">
    <w:abstractNumId w:val="22"/>
  </w:num>
  <w:num w:numId="5" w16cid:durableId="1434520691">
    <w:abstractNumId w:val="12"/>
  </w:num>
  <w:num w:numId="6" w16cid:durableId="259681115">
    <w:abstractNumId w:val="11"/>
  </w:num>
  <w:num w:numId="7" w16cid:durableId="1487044130">
    <w:abstractNumId w:val="5"/>
  </w:num>
  <w:num w:numId="8" w16cid:durableId="182478486">
    <w:abstractNumId w:val="16"/>
  </w:num>
  <w:num w:numId="9" w16cid:durableId="287662914">
    <w:abstractNumId w:val="20"/>
  </w:num>
  <w:num w:numId="10" w16cid:durableId="1769884246">
    <w:abstractNumId w:val="1"/>
  </w:num>
  <w:num w:numId="11" w16cid:durableId="2019458647">
    <w:abstractNumId w:val="9"/>
  </w:num>
  <w:num w:numId="12" w16cid:durableId="2014146036">
    <w:abstractNumId w:val="19"/>
  </w:num>
  <w:num w:numId="13" w16cid:durableId="706875413">
    <w:abstractNumId w:val="8"/>
  </w:num>
  <w:num w:numId="14" w16cid:durableId="1257326757">
    <w:abstractNumId w:val="15"/>
  </w:num>
  <w:num w:numId="15" w16cid:durableId="1202782884">
    <w:abstractNumId w:val="3"/>
    <w:lvlOverride w:ilvl="0">
      <w:startOverride w:val="1"/>
    </w:lvlOverride>
  </w:num>
  <w:num w:numId="16" w16cid:durableId="1740980080">
    <w:abstractNumId w:val="13"/>
  </w:num>
  <w:num w:numId="17" w16cid:durableId="431246722">
    <w:abstractNumId w:val="17"/>
  </w:num>
  <w:num w:numId="18" w16cid:durableId="1290697661">
    <w:abstractNumId w:val="15"/>
  </w:num>
  <w:num w:numId="19" w16cid:durableId="1619605377">
    <w:abstractNumId w:val="4"/>
  </w:num>
  <w:num w:numId="20" w16cid:durableId="1857234008">
    <w:abstractNumId w:val="18"/>
  </w:num>
  <w:num w:numId="21" w16cid:durableId="1912694665">
    <w:abstractNumId w:val="14"/>
  </w:num>
  <w:num w:numId="22" w16cid:durableId="735081500">
    <w:abstractNumId w:val="7"/>
  </w:num>
  <w:num w:numId="23" w16cid:durableId="1864704556">
    <w:abstractNumId w:val="0"/>
  </w:num>
  <w:num w:numId="24" w16cid:durableId="1102216233">
    <w:abstractNumId w:val="23"/>
  </w:num>
  <w:num w:numId="25" w16cid:durableId="798357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5F5756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1555F"/>
    <w:rsid w:val="00786AFE"/>
    <w:rsid w:val="007C617E"/>
    <w:rsid w:val="00810C98"/>
    <w:rsid w:val="00821E8F"/>
    <w:rsid w:val="008274B9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042F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1951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12</cp:revision>
  <dcterms:created xsi:type="dcterms:W3CDTF">2021-07-16T05:50:00Z</dcterms:created>
  <dcterms:modified xsi:type="dcterms:W3CDTF">2022-06-30T07:12:00Z</dcterms:modified>
</cp:coreProperties>
</file>