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06887D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D5AD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B64190B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D5AD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AF54CC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4D5AD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576995D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4D5AD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24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4D5AD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CB51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4D5AD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4D5AD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94CED0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F20CA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papieru </w:t>
      </w:r>
      <w:r w:rsidR="004D5AD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toaletowego</w:t>
      </w:r>
      <w:r w:rsidR="00F20CA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i ręczników papierowych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B87EA84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4D5AD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4D5AD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3E85005D" w14:textId="00D5CB6E" w:rsidR="00080789" w:rsidRPr="002B3AE8" w:rsidRDefault="00162CD1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</w:t>
      </w:r>
      <w:r w:rsidR="00080789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życzenie do bezpłatnego użytkowania </w:t>
      </w:r>
      <w:r w:rsidR="002B3AE8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………szt.</w:t>
      </w:r>
      <w:r w:rsidR="00080789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podajników do </w:t>
      </w:r>
      <w:r w:rsidR="002B3AE8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papieru i </w:t>
      </w:r>
      <w:r w:rsidR="002B3AE8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………</w:t>
      </w:r>
      <w:r w:rsidR="002B3AE8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szt. </w:t>
      </w:r>
      <w:r w:rsidR="002B3AE8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podajników</w:t>
      </w:r>
      <w:r w:rsidR="002B3AE8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do </w:t>
      </w:r>
      <w:r w:rsidR="002B3AE8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080789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ręczników</w:t>
      </w:r>
      <w:r w:rsidR="0074041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482AD5" w:rsidRPr="002B3AE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6F0E3F8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4D5ADB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lastRenderedPageBreak/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D95A8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164B0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164B0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6728626">
    <w:abstractNumId w:val="2"/>
  </w:num>
  <w:num w:numId="2" w16cid:durableId="505822312">
    <w:abstractNumId w:val="21"/>
  </w:num>
  <w:num w:numId="3" w16cid:durableId="1904943668">
    <w:abstractNumId w:val="6"/>
  </w:num>
  <w:num w:numId="4" w16cid:durableId="771166882">
    <w:abstractNumId w:val="22"/>
  </w:num>
  <w:num w:numId="5" w16cid:durableId="338847580">
    <w:abstractNumId w:val="12"/>
  </w:num>
  <w:num w:numId="6" w16cid:durableId="1293949975">
    <w:abstractNumId w:val="11"/>
  </w:num>
  <w:num w:numId="7" w16cid:durableId="266546831">
    <w:abstractNumId w:val="5"/>
  </w:num>
  <w:num w:numId="8" w16cid:durableId="1922980872">
    <w:abstractNumId w:val="16"/>
  </w:num>
  <w:num w:numId="9" w16cid:durableId="1670326239">
    <w:abstractNumId w:val="20"/>
  </w:num>
  <w:num w:numId="10" w16cid:durableId="1200973914">
    <w:abstractNumId w:val="1"/>
  </w:num>
  <w:num w:numId="11" w16cid:durableId="801768738">
    <w:abstractNumId w:val="9"/>
  </w:num>
  <w:num w:numId="12" w16cid:durableId="2053843287">
    <w:abstractNumId w:val="19"/>
  </w:num>
  <w:num w:numId="13" w16cid:durableId="9072415">
    <w:abstractNumId w:val="8"/>
  </w:num>
  <w:num w:numId="14" w16cid:durableId="1063720678">
    <w:abstractNumId w:val="15"/>
  </w:num>
  <w:num w:numId="15" w16cid:durableId="434056894">
    <w:abstractNumId w:val="3"/>
    <w:lvlOverride w:ilvl="0">
      <w:startOverride w:val="1"/>
    </w:lvlOverride>
  </w:num>
  <w:num w:numId="16" w16cid:durableId="1959607601">
    <w:abstractNumId w:val="13"/>
  </w:num>
  <w:num w:numId="17" w16cid:durableId="496042651">
    <w:abstractNumId w:val="17"/>
  </w:num>
  <w:num w:numId="18" w16cid:durableId="982001778">
    <w:abstractNumId w:val="15"/>
  </w:num>
  <w:num w:numId="19" w16cid:durableId="456490824">
    <w:abstractNumId w:val="4"/>
  </w:num>
  <w:num w:numId="20" w16cid:durableId="1369839397">
    <w:abstractNumId w:val="18"/>
  </w:num>
  <w:num w:numId="21" w16cid:durableId="843132471">
    <w:abstractNumId w:val="14"/>
  </w:num>
  <w:num w:numId="22" w16cid:durableId="677923337">
    <w:abstractNumId w:val="7"/>
  </w:num>
  <w:num w:numId="23" w16cid:durableId="1534492608">
    <w:abstractNumId w:val="0"/>
  </w:num>
  <w:num w:numId="24" w16cid:durableId="1777287706">
    <w:abstractNumId w:val="23"/>
  </w:num>
  <w:num w:numId="25" w16cid:durableId="4222592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55545"/>
    <w:rsid w:val="00162CD1"/>
    <w:rsid w:val="00164B05"/>
    <w:rsid w:val="00184C32"/>
    <w:rsid w:val="001C5862"/>
    <w:rsid w:val="001D2150"/>
    <w:rsid w:val="001E2E2A"/>
    <w:rsid w:val="00216083"/>
    <w:rsid w:val="00253CA0"/>
    <w:rsid w:val="002660B6"/>
    <w:rsid w:val="002A32C8"/>
    <w:rsid w:val="002B3AE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D5ADB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40416"/>
    <w:rsid w:val="007B40D0"/>
    <w:rsid w:val="00810C98"/>
    <w:rsid w:val="00821E8F"/>
    <w:rsid w:val="008550B1"/>
    <w:rsid w:val="0085747F"/>
    <w:rsid w:val="008B2547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B51A6"/>
    <w:rsid w:val="00CB7272"/>
    <w:rsid w:val="00D860D6"/>
    <w:rsid w:val="00DC27FD"/>
    <w:rsid w:val="00DD69FC"/>
    <w:rsid w:val="00DF664B"/>
    <w:rsid w:val="00EB7074"/>
    <w:rsid w:val="00EC12C6"/>
    <w:rsid w:val="00EF1C68"/>
    <w:rsid w:val="00F06A56"/>
    <w:rsid w:val="00F20CAE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1952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20</cp:revision>
  <dcterms:created xsi:type="dcterms:W3CDTF">2021-07-20T12:27:00Z</dcterms:created>
  <dcterms:modified xsi:type="dcterms:W3CDTF">2022-11-10T11:03:00Z</dcterms:modified>
</cp:coreProperties>
</file>