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47582EB1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C21D8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42FCFBCA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C21D8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137C074A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C21D8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08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C21D8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073D0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 U. z 20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A9427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A9427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6F224D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Umowy są:  </w:t>
      </w:r>
    </w:p>
    <w:p w14:paraId="4FF71502" w14:textId="35973AD2" w:rsidR="00584E10" w:rsidRPr="00F302CB" w:rsidRDefault="00584E10" w:rsidP="00C20C68">
      <w:pPr>
        <w:pStyle w:val="Akapitzlist"/>
        <w:numPr>
          <w:ilvl w:val="1"/>
          <w:numId w:val="18"/>
        </w:numPr>
        <w:ind w:left="709" w:hanging="425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F302CB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434CD2" w:rsidRPr="00F302CB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materiałów medycznych dla Pracowni Hemodynamicznej </w:t>
      </w:r>
      <w:r w:rsidRPr="00F302CB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 w:rsidR="003039EC"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bookmarkStart w:id="1" w:name="_Hlk121384291"/>
      <w:r w:rsidR="003039EC" w:rsidRPr="00F302CB">
        <w:rPr>
          <w:rFonts w:ascii="Arial" w:eastAsia="Times New Roman" w:hAnsi="Arial" w:cs="Arial"/>
          <w:sz w:val="18"/>
          <w:szCs w:val="18"/>
          <w:lang w:eastAsia="pl-PL"/>
        </w:rPr>
        <w:t>(kopia załącznika nr 2 do oferty)</w:t>
      </w:r>
    </w:p>
    <w:bookmarkEnd w:id="1"/>
    <w:p w14:paraId="458BF7CA" w14:textId="3E563FF0" w:rsidR="001E7EDC" w:rsidRPr="00D45D46" w:rsidRDefault="00F302CB" w:rsidP="00F302CB">
      <w:pPr>
        <w:pStyle w:val="Akapitzlist"/>
        <w:numPr>
          <w:ilvl w:val="1"/>
          <w:numId w:val="17"/>
        </w:numPr>
        <w:ind w:left="709" w:right="70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F302CB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dostawa oraz wydzierżawienie zamawiającemu</w:t>
      </w:r>
      <w:r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E53E94" w:rsidRPr="006F224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C21D83">
        <w:rPr>
          <w:rFonts w:ascii="Arial" w:eastAsia="Symbol" w:hAnsi="Arial" w:cs="Arial"/>
          <w:b/>
          <w:sz w:val="18"/>
          <w:szCs w:val="18"/>
        </w:rPr>
        <w:t>……………………………..</w:t>
      </w:r>
      <w:r w:rsidR="001E7EDC" w:rsidRPr="006F224D">
        <w:rPr>
          <w:rFonts w:ascii="Arial" w:eastAsia="Symbol" w:hAnsi="Arial" w:cs="Arial"/>
          <w:bCs/>
          <w:sz w:val="18"/>
          <w:szCs w:val="18"/>
        </w:rPr>
        <w:t>,</w:t>
      </w:r>
      <w:r w:rsidR="001E7EDC" w:rsidRPr="006F224D">
        <w:rPr>
          <w:rFonts w:ascii="Arial" w:eastAsia="Symbol" w:hAnsi="Arial" w:cs="Arial"/>
          <w:sz w:val="18"/>
          <w:szCs w:val="18"/>
        </w:rPr>
        <w:t>określon</w:t>
      </w:r>
      <w:r w:rsidR="00DB2745">
        <w:rPr>
          <w:rFonts w:ascii="Arial" w:eastAsia="Symbol" w:hAnsi="Arial" w:cs="Arial"/>
          <w:sz w:val="18"/>
          <w:szCs w:val="18"/>
        </w:rPr>
        <w:t>ego</w:t>
      </w:r>
      <w:r w:rsidR="001E7EDC" w:rsidRPr="006F224D">
        <w:rPr>
          <w:rFonts w:ascii="Arial" w:eastAsia="Symbol" w:hAnsi="Arial" w:cs="Arial"/>
          <w:sz w:val="18"/>
          <w:szCs w:val="18"/>
        </w:rPr>
        <w:t xml:space="preserve"> w załączniku nr 2 do Umowy</w:t>
      </w:r>
      <w:r w:rsidR="003039EC" w:rsidRPr="006F224D">
        <w:rPr>
          <w:rFonts w:ascii="Arial" w:eastAsia="Symbol" w:hAnsi="Arial" w:cs="Arial"/>
          <w:sz w:val="18"/>
          <w:szCs w:val="18"/>
        </w:rPr>
        <w:t xml:space="preserve"> </w:t>
      </w:r>
      <w:r w:rsidR="001E7EDC" w:rsidRPr="006F224D">
        <w:rPr>
          <w:rFonts w:ascii="Arial" w:eastAsia="Symbol" w:hAnsi="Arial" w:cs="Arial"/>
          <w:sz w:val="18"/>
          <w:szCs w:val="18"/>
        </w:rPr>
        <w:t>zwan</w:t>
      </w:r>
      <w:r w:rsidR="00DB2745">
        <w:rPr>
          <w:rFonts w:ascii="Arial" w:eastAsia="Symbol" w:hAnsi="Arial" w:cs="Arial"/>
          <w:sz w:val="18"/>
          <w:szCs w:val="18"/>
        </w:rPr>
        <w:t>ego</w:t>
      </w:r>
      <w:r w:rsidR="001E7EDC" w:rsidRPr="006F224D">
        <w:rPr>
          <w:rFonts w:ascii="Arial" w:eastAsia="Symbol" w:hAnsi="Arial" w:cs="Arial"/>
          <w:sz w:val="18"/>
          <w:szCs w:val="18"/>
        </w:rPr>
        <w:t xml:space="preserve"> dalej urządzeni</w:t>
      </w:r>
      <w:r w:rsidR="00C21D83">
        <w:rPr>
          <w:rFonts w:ascii="Arial" w:eastAsia="Symbol" w:hAnsi="Arial" w:cs="Arial"/>
          <w:sz w:val="18"/>
          <w:szCs w:val="18"/>
        </w:rPr>
        <w:t>em</w:t>
      </w:r>
      <w:r>
        <w:rPr>
          <w:rFonts w:ascii="Arial" w:eastAsia="Symbol" w:hAnsi="Arial" w:cs="Arial"/>
          <w:sz w:val="18"/>
          <w:szCs w:val="18"/>
        </w:rPr>
        <w:t xml:space="preserve"> </w:t>
      </w:r>
      <w:bookmarkStart w:id="2" w:name="_Hlk125711381"/>
      <w:r>
        <w:rPr>
          <w:rFonts w:ascii="Arial" w:eastAsia="Symbol" w:hAnsi="Arial" w:cs="Arial"/>
          <w:sz w:val="18"/>
          <w:szCs w:val="18"/>
        </w:rPr>
        <w:t>(w przypadku, jeśli w załączniku nr 2 do SWZ zamawiający ustanowił taki wymóg)</w:t>
      </w:r>
    </w:p>
    <w:bookmarkEnd w:id="2"/>
    <w:p w14:paraId="2A53CF1F" w14:textId="0420C3D9" w:rsidR="00D45D46" w:rsidRPr="00F302CB" w:rsidRDefault="00F302CB" w:rsidP="0030634C">
      <w:pPr>
        <w:pStyle w:val="Akapitzlist"/>
        <w:numPr>
          <w:ilvl w:val="1"/>
          <w:numId w:val="17"/>
        </w:numPr>
        <w:ind w:left="7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F302CB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="00D45D46"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ostawa i udostępnienie </w:t>
      </w:r>
      <w:r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w celu nieodpłatnego użytkowania urządzenia …………………………….., zwanego dalej urządzeniem ( (w przypadku, jeśli w załączniku nr 2 do SWZ zamawiający ustanowił taki wymóg): projekt umowy użyczenia w </w:t>
      </w:r>
      <w:r w:rsidR="00D45D46" w:rsidRPr="00F302CB">
        <w:rPr>
          <w:rFonts w:ascii="Arial" w:eastAsia="Times New Roman" w:hAnsi="Arial" w:cs="Arial"/>
          <w:sz w:val="18"/>
          <w:szCs w:val="18"/>
          <w:lang w:eastAsia="pl-PL"/>
        </w:rPr>
        <w:t>załącznik</w:t>
      </w:r>
      <w:r w:rsidRPr="00F302CB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D45D46"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 nr 3</w:t>
      </w:r>
      <w:r w:rsidRPr="00F302CB">
        <w:rPr>
          <w:rFonts w:ascii="Arial" w:eastAsia="Times New Roman" w:hAnsi="Arial" w:cs="Arial"/>
          <w:sz w:val="18"/>
          <w:szCs w:val="18"/>
          <w:lang w:eastAsia="pl-PL"/>
        </w:rPr>
        <w:t>a do SWZ</w:t>
      </w:r>
      <w:r w:rsidR="00D45D46" w:rsidRPr="00F302CB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54EDE011" w14:textId="45CBBCEA" w:rsidR="00584E10" w:rsidRPr="006F224D" w:rsidRDefault="00584E10" w:rsidP="00F302CB">
      <w:pPr>
        <w:pStyle w:val="Akapitzlist"/>
        <w:numPr>
          <w:ilvl w:val="1"/>
          <w:numId w:val="17"/>
        </w:numPr>
        <w:ind w:left="709" w:right="70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 w:rsidRPr="006F224D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 (znak sprawy 2501/</w:t>
      </w:r>
      <w:r w:rsidR="00C21D83">
        <w:rPr>
          <w:rFonts w:ascii="Arial" w:eastAsia="Times New Roman" w:hAnsi="Arial" w:cs="Arial"/>
          <w:sz w:val="18"/>
          <w:szCs w:val="18"/>
          <w:lang w:eastAsia="pl-PL"/>
        </w:rPr>
        <w:t>08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C21D83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) oraz treści Umowy.</w:t>
      </w:r>
    </w:p>
    <w:p w14:paraId="44B9CD0F" w14:textId="0411988E" w:rsidR="00584E10" w:rsidRPr="006F224D" w:rsidRDefault="00584E10" w:rsidP="00EE492C">
      <w:pPr>
        <w:numPr>
          <w:ilvl w:val="0"/>
          <w:numId w:val="6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6F224D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ust 3.</w:t>
      </w:r>
    </w:p>
    <w:p w14:paraId="39A86839" w14:textId="17BAE66B" w:rsidR="00184C32" w:rsidRPr="006F224D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6F224D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58965166" w14:textId="77777777" w:rsidR="003039EC" w:rsidRPr="006F224D" w:rsidRDefault="003039EC" w:rsidP="003039EC">
      <w:pPr>
        <w:numPr>
          <w:ilvl w:val="0"/>
          <w:numId w:val="4"/>
        </w:numPr>
        <w:tabs>
          <w:tab w:val="clear" w:pos="360"/>
          <w:tab w:val="left" w:pos="7938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Opłata z tytułu dzierżawy Urządzenia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 wynosi za każdy miesiąc kalendarzowy………………. PLN netto, plus należny podatek VAT i będzie przez Zamawiającego uiszczana dokonana w ciągu 30  dni  od daty wystawienia przez Wykonawcę faktury za dany miesiąc rozliczeniowy, na rachunek bankowy Wykonawcy wskazany na fakturze. </w:t>
      </w:r>
    </w:p>
    <w:p w14:paraId="02468AAF" w14:textId="704C8790" w:rsidR="003039EC" w:rsidRPr="006F224D" w:rsidRDefault="003039EC" w:rsidP="003039EC">
      <w:pPr>
        <w:pStyle w:val="Akapitzlist"/>
        <w:numPr>
          <w:ilvl w:val="0"/>
          <w:numId w:val="4"/>
        </w:numPr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Cs/>
          <w:sz w:val="18"/>
          <w:szCs w:val="18"/>
          <w:lang w:eastAsia="pl-PL"/>
        </w:rPr>
        <w:t>W sytuacjach, gdy użytkowanie przez Zamawiającego Urządzenia, ze względu na jego stan techniczny, nie będzie możliwe w dni robocze (od poniedziałku do piątku)  w godz. od 8:00 do 13:00, opłata z tytułu dzierżawy Urządzenia nie będzie Wykonawcy przysługiwała za cały dzień, w którym przerwa w eksploatacji wystąpiła, w wysokości 1/30 miesięcznej opłaty ustalonej w ust. 4, chyba że na czas tej przerwy udostępni Zamawiającemu do użytkowania urządzenie zastępcze, o parametrach i funkcjach odpowiadających wydzierżawianemu Urządzeniu.</w:t>
      </w:r>
    </w:p>
    <w:p w14:paraId="26FC8CF8" w14:textId="5BE070B7" w:rsidR="00584E10" w:rsidRPr="006F224D" w:rsidRDefault="00584E10" w:rsidP="003039EC">
      <w:pPr>
        <w:pStyle w:val="Akapitzlist"/>
        <w:numPr>
          <w:ilvl w:val="0"/>
          <w:numId w:val="4"/>
        </w:numPr>
        <w:ind w:right="2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6F224D" w:rsidRDefault="00584E10" w:rsidP="003039EC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3" w:name="_Hlk50034704"/>
    </w:p>
    <w:bookmarkEnd w:id="3"/>
    <w:p w14:paraId="0C39A8A7" w14:textId="432DACF1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70F0CCA4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3039E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8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</w:t>
      </w:r>
      <w:r w:rsidR="003039E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S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93CEC87" w14:textId="6A46B540" w:rsidR="003039EC" w:rsidRPr="006F224D" w:rsidRDefault="003039EC" w:rsidP="003039EC">
      <w:pPr>
        <w:pStyle w:val="Akapitzlist"/>
        <w:numPr>
          <w:ilvl w:val="0"/>
          <w:numId w:val="5"/>
        </w:num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844D20">
        <w:rPr>
          <w:rFonts w:ascii="Arial" w:eastAsia="Times New Roman" w:hAnsi="Arial" w:cs="Arial"/>
          <w:b/>
          <w:sz w:val="18"/>
          <w:szCs w:val="18"/>
          <w:lang w:eastAsia="pl-PL"/>
        </w:rPr>
        <w:t>18</w:t>
      </w: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</w:t>
      </w:r>
      <w:r w:rsidR="00C9723C" w:rsidRPr="00C9723C">
        <w:rPr>
          <w:rFonts w:ascii="Arial" w:eastAsia="Times New Roman" w:hAnsi="Arial" w:cs="Arial"/>
          <w:b/>
          <w:sz w:val="18"/>
          <w:szCs w:val="18"/>
          <w:lang w:eastAsia="pl-PL"/>
        </w:rPr>
        <w:t>licząc od daty</w:t>
      </w:r>
      <w:r w:rsidR="00B6666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jej zawarcia. </w:t>
      </w:r>
    </w:p>
    <w:p w14:paraId="79779F58" w14:textId="40365F9F" w:rsidR="00584E10" w:rsidRPr="00DB2745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00FF4057" w14:textId="77777777" w:rsidR="00DB2745" w:rsidRPr="006A2A0D" w:rsidRDefault="00DB2745" w:rsidP="00DB2745">
      <w:p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02B2684" w14:textId="77777777" w:rsidR="006A2A0D" w:rsidRPr="00522FF4" w:rsidRDefault="006A2A0D" w:rsidP="006A2A0D">
      <w:pPr>
        <w:ind w:left="36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0215D085" w:rsid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54573091" w14:textId="77777777" w:rsidR="006A2A0D" w:rsidRPr="00584E10" w:rsidRDefault="006A2A0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C95D3DC" w14:textId="1F9B9448" w:rsidR="00B46E57" w:rsidRPr="00B46E57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</w:t>
      </w:r>
      <w:r w:rsidR="00B46E57"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platformy </w:t>
      </w:r>
      <w:hyperlink r:id="rId5" w:history="1">
        <w:r w:rsidR="00B46E57"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</w:p>
    <w:p w14:paraId="76F8CC38" w14:textId="274B60B6" w:rsidR="00B46E57" w:rsidRPr="00B46E57" w:rsidRDefault="00B46E57" w:rsidP="00B46E57">
      <w:pPr>
        <w:ind w:left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6" w:history="1">
        <w:r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faktura@szpitalciechanow.com.pl</w:t>
        </w:r>
      </w:hyperlink>
      <w:r w:rsidRPr="00B46E5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EE492C">
      <w:pPr>
        <w:numPr>
          <w:ilvl w:val="0"/>
          <w:numId w:val="7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42163FF1" w:rsid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1628F94A" w14:textId="613734A1" w:rsidR="00FC7CB0" w:rsidRPr="00584E10" w:rsidRDefault="006F52B2" w:rsidP="00FC7CB0">
      <w:pPr>
        <w:numPr>
          <w:ilvl w:val="0"/>
          <w:numId w:val="7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*</w:t>
      </w:r>
      <w:r w:rsidR="00FC7CB0" w:rsidRPr="00584E10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</w:t>
      </w:r>
      <w:r w:rsidR="00FC7CB0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3CF042F5" w14:textId="77777777" w:rsidR="00FC7CB0" w:rsidRPr="00584E10" w:rsidRDefault="00FC7CB0" w:rsidP="00FC7CB0">
      <w:pPr>
        <w:widowControl w:val="0"/>
        <w:numPr>
          <w:ilvl w:val="0"/>
          <w:numId w:val="34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4E10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684577E2" w14:textId="77777777" w:rsidR="00FC7CB0" w:rsidRPr="00584E10" w:rsidRDefault="00FC7CB0" w:rsidP="00FC7CB0">
      <w:pPr>
        <w:widowControl w:val="0"/>
        <w:numPr>
          <w:ilvl w:val="0"/>
          <w:numId w:val="34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4E10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 ………………………………</w:t>
      </w:r>
    </w:p>
    <w:p w14:paraId="4C1512DC" w14:textId="77777777" w:rsidR="00FC7CB0" w:rsidRPr="00584E10" w:rsidRDefault="00FC7CB0" w:rsidP="00FC7CB0">
      <w:pPr>
        <w:numPr>
          <w:ilvl w:val="0"/>
          <w:numId w:val="34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zachowuje prawo własności do powierzonego w depozyt towaru. </w:t>
      </w:r>
    </w:p>
    <w:p w14:paraId="5F816221" w14:textId="77777777" w:rsidR="00FC7CB0" w:rsidRPr="00584E10" w:rsidRDefault="00FC7CB0" w:rsidP="00FC7CB0">
      <w:pPr>
        <w:numPr>
          <w:ilvl w:val="0"/>
          <w:numId w:val="34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 w:rsidRPr="00584E10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019E6E86" w14:textId="77777777" w:rsidR="00FC7CB0" w:rsidRPr="00584E10" w:rsidRDefault="00FC7CB0" w:rsidP="00FC7CB0">
      <w:pPr>
        <w:numPr>
          <w:ilvl w:val="0"/>
          <w:numId w:val="34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3602B8B0" w14:textId="77777777" w:rsidR="00FC7CB0" w:rsidRPr="00584E10" w:rsidRDefault="00FC7CB0" w:rsidP="00FC7CB0">
      <w:pPr>
        <w:numPr>
          <w:ilvl w:val="0"/>
          <w:numId w:val="34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2173FFA6" w14:textId="77777777" w:rsidR="00FC7CB0" w:rsidRPr="00584E10" w:rsidRDefault="00FC7CB0" w:rsidP="00FC7CB0">
      <w:pPr>
        <w:numPr>
          <w:ilvl w:val="0"/>
          <w:numId w:val="34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trosce o należytą gospodarkę materiałową Zamawiający będzie zużywał towar, poczynając od tych, które oznaczone są najkrótszą datą ważności, w ramach danego asortymentu.</w:t>
      </w:r>
    </w:p>
    <w:p w14:paraId="7A233BB9" w14:textId="77777777" w:rsidR="00FC7CB0" w:rsidRPr="00584E10" w:rsidRDefault="00FC7CB0" w:rsidP="00FC7CB0">
      <w:pPr>
        <w:numPr>
          <w:ilvl w:val="0"/>
          <w:numId w:val="34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może wystąpić do Wykonawcy o wymianę towaru na równorzędny, o dłuższej dacie ważności, najpóźniej na rok przed upłynięciem daty ważności towaru wytypowanego do wymiany.</w:t>
      </w:r>
    </w:p>
    <w:p w14:paraId="34B71FCB" w14:textId="77777777" w:rsidR="00FC7CB0" w:rsidRPr="00584E10" w:rsidRDefault="00FC7CB0" w:rsidP="00FC7CB0">
      <w:pPr>
        <w:numPr>
          <w:ilvl w:val="0"/>
          <w:numId w:val="34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towar jest przechowywany. </w:t>
      </w:r>
    </w:p>
    <w:p w14:paraId="704B84B0" w14:textId="77777777" w:rsidR="00FC7CB0" w:rsidRPr="00584E10" w:rsidRDefault="00FC7CB0" w:rsidP="00FC7CB0">
      <w:pPr>
        <w:numPr>
          <w:ilvl w:val="0"/>
          <w:numId w:val="34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dniu oznaczającym ostatni dzień obowiązywania Umowy, zostanie przeprowadzony spis z natury depozytu towaru.</w:t>
      </w:r>
    </w:p>
    <w:p w14:paraId="1C2E3AE4" w14:textId="0A76EB13" w:rsidR="00FC7CB0" w:rsidRDefault="00FC7CB0" w:rsidP="00FC7CB0">
      <w:pPr>
        <w:numPr>
          <w:ilvl w:val="0"/>
          <w:numId w:val="34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0F24F5B9" w14:textId="17F36811" w:rsidR="006F52B2" w:rsidRDefault="006F52B2" w:rsidP="006F52B2">
      <w:pPr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91209C" w14:textId="77777777" w:rsidR="006F52B2" w:rsidRPr="00B72E1B" w:rsidRDefault="006F52B2" w:rsidP="006F52B2">
      <w:pPr>
        <w:ind w:left="426" w:right="57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B72E1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*wymóg utworzenia depozytu dotyczy:</w:t>
      </w:r>
    </w:p>
    <w:p w14:paraId="639CB44C" w14:textId="5D44EBA2" w:rsidR="006F52B2" w:rsidRPr="00B72E1B" w:rsidRDefault="006F52B2" w:rsidP="006F52B2">
      <w:pPr>
        <w:ind w:left="426" w:right="57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B72E1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- pakiet </w:t>
      </w:r>
      <w:r>
        <w:rPr>
          <w:rFonts w:ascii="Arial" w:eastAsia="Times New Roman" w:hAnsi="Arial" w:cs="Arial"/>
          <w:i/>
          <w:iCs/>
          <w:sz w:val="18"/>
          <w:szCs w:val="18"/>
          <w:lang w:eastAsia="pl-PL"/>
        </w:rPr>
        <w:t>4</w:t>
      </w:r>
      <w:r w:rsidRPr="00B72E1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pozycje </w:t>
      </w:r>
      <w:r>
        <w:rPr>
          <w:rFonts w:ascii="Arial" w:eastAsia="Times New Roman" w:hAnsi="Arial" w:cs="Arial"/>
          <w:i/>
          <w:iCs/>
          <w:sz w:val="18"/>
          <w:szCs w:val="18"/>
          <w:lang w:eastAsia="pl-PL"/>
        </w:rPr>
        <w:t>121,122,123,126</w:t>
      </w:r>
    </w:p>
    <w:p w14:paraId="0DBDA739" w14:textId="7F48D267" w:rsidR="006F52B2" w:rsidRDefault="006F52B2" w:rsidP="006F52B2">
      <w:pPr>
        <w:ind w:left="426" w:right="57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B72E1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- pakiet </w:t>
      </w:r>
      <w:r>
        <w:rPr>
          <w:rFonts w:ascii="Arial" w:eastAsia="Times New Roman" w:hAnsi="Arial" w:cs="Arial"/>
          <w:i/>
          <w:iCs/>
          <w:sz w:val="18"/>
          <w:szCs w:val="18"/>
          <w:lang w:eastAsia="pl-PL"/>
        </w:rPr>
        <w:t>5</w:t>
      </w:r>
      <w:r w:rsidRPr="00B72E1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pozycje </w:t>
      </w:r>
      <w:r>
        <w:rPr>
          <w:rFonts w:ascii="Arial" w:eastAsia="Times New Roman" w:hAnsi="Arial" w:cs="Arial"/>
          <w:i/>
          <w:iCs/>
          <w:sz w:val="18"/>
          <w:szCs w:val="18"/>
          <w:lang w:eastAsia="pl-PL"/>
        </w:rPr>
        <w:t>132,133,135</w:t>
      </w:r>
    </w:p>
    <w:p w14:paraId="27BCAD55" w14:textId="3BD2DF99" w:rsidR="008B4FD1" w:rsidRDefault="008B4FD1" w:rsidP="006F52B2">
      <w:pPr>
        <w:ind w:left="426" w:right="57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iCs/>
          <w:sz w:val="18"/>
          <w:szCs w:val="18"/>
          <w:lang w:eastAsia="pl-PL"/>
        </w:rPr>
        <w:t>- pakiet 11</w:t>
      </w:r>
    </w:p>
    <w:p w14:paraId="23D8C7F3" w14:textId="3B446CDC" w:rsidR="008B4FD1" w:rsidRPr="00B72E1B" w:rsidRDefault="008B4FD1" w:rsidP="006F52B2">
      <w:pPr>
        <w:ind w:left="426" w:right="57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iCs/>
          <w:sz w:val="18"/>
          <w:szCs w:val="18"/>
          <w:lang w:eastAsia="pl-PL"/>
        </w:rPr>
        <w:t>- pakiet 12</w:t>
      </w:r>
    </w:p>
    <w:p w14:paraId="3FC4E07E" w14:textId="3B765377" w:rsidR="006F52B2" w:rsidRPr="00B72E1B" w:rsidRDefault="006F52B2" w:rsidP="006F52B2">
      <w:pPr>
        <w:ind w:left="426" w:right="57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B72E1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- pakiet 1</w:t>
      </w:r>
      <w:r>
        <w:rPr>
          <w:rFonts w:ascii="Arial" w:eastAsia="Times New Roman" w:hAnsi="Arial" w:cs="Arial"/>
          <w:i/>
          <w:iCs/>
          <w:sz w:val="18"/>
          <w:szCs w:val="18"/>
          <w:lang w:eastAsia="pl-PL"/>
        </w:rPr>
        <w:t>6</w:t>
      </w:r>
      <w:r w:rsidRPr="00B72E1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pozycja 39</w:t>
      </w:r>
      <w:r>
        <w:rPr>
          <w:rFonts w:ascii="Arial" w:eastAsia="Times New Roman" w:hAnsi="Arial" w:cs="Arial"/>
          <w:i/>
          <w:iCs/>
          <w:sz w:val="18"/>
          <w:szCs w:val="18"/>
          <w:lang w:eastAsia="pl-PL"/>
        </w:rPr>
        <w:t>,40,48</w:t>
      </w:r>
    </w:p>
    <w:p w14:paraId="6FEC0DF1" w14:textId="060545CF" w:rsidR="006F52B2" w:rsidRDefault="006F52B2" w:rsidP="006F52B2">
      <w:pPr>
        <w:ind w:left="426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A9FCD20" w14:textId="77777777" w:rsidR="00FC7CB0" w:rsidRDefault="00FC7CB0" w:rsidP="00052334">
      <w:p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47C66C1" w14:textId="77777777" w:rsidR="0010039D" w:rsidRDefault="0010039D" w:rsidP="0010039D">
      <w:pPr>
        <w:ind w:left="993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A9950EE" w14:textId="77777777" w:rsidR="0010039D" w:rsidRPr="0010039D" w:rsidRDefault="0010039D" w:rsidP="0010039D">
      <w:pPr>
        <w:widowControl w:val="0"/>
        <w:jc w:val="center"/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§ 6</w:t>
      </w:r>
    </w:p>
    <w:p w14:paraId="06C28937" w14:textId="4E9CE152" w:rsidR="0010039D" w:rsidRPr="0010039D" w:rsidRDefault="0010039D" w:rsidP="0010039D">
      <w:pPr>
        <w:widowControl w:val="0"/>
        <w:jc w:val="center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Dzierżawa urządze</w:t>
      </w:r>
      <w:r w:rsidR="0029217A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nia</w:t>
      </w:r>
      <w:r w:rsidR="00C86603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 xml:space="preserve"> ( dotyczy urządzeń z pakietów 6,12,20)</w:t>
      </w:r>
    </w:p>
    <w:p w14:paraId="5ED52C27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Wykonawca oświadcza, że jest właścicielem urządzeń, które w celu realizacji niniejszej Umowy przekaże do użytkowania Zamawiającemu w formie dzierżawy. </w:t>
      </w:r>
    </w:p>
    <w:p w14:paraId="330BBD4B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Wykonawca,  w ciągu 21 dni od daty zawarcia niniejszej umowy zainstaluje i uruchomi wszystkie dostarczone w ramach umowy urządzenia,   a także przeszkoli personel Zamawiającego w zakresie jego obsługi. Zamawiający potwierdzi wykonanie powyższych czynności w protokole zdawczo-odbiorczym, przygotowanym na tę okoliczność przez Wykonawcę.</w:t>
      </w:r>
    </w:p>
    <w:p w14:paraId="47120824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przekaże Zamawiającemu paszporty techniczne wszystkich dostarczonych urządzeń, w terminie, o którym mowa w ust. 2.</w:t>
      </w:r>
    </w:p>
    <w:p w14:paraId="19CF1B02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Utrzymywanie wszystkich dzierżawionych urządzeń w pełniej sprawności, przez cały okres obowiązywania umowy, jest obowiązkiem Wykonawcy. W tym celu Wykonawca przeprowadzi w okresie dzierżawy przeglądy techniczne urządzeń, zgodnie z zaleceniami producentów. </w:t>
      </w:r>
    </w:p>
    <w:p w14:paraId="394BCB9B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Wykonanie przeglądu technicznego Wykonawca udokumentuje każdorazowo przekazaniem Zamawiającemu, w terminie 24 godz. od zakończenia przeglądu,  stosownego certyfikatu sprawności technicznej urządzenia, potwierdzającego  wypełnienie specyfikacji producenta (świadectwo walidacji). Przekazanie takiego dokumentu jest warunkiem uznania przez Zamawiającego przeglądu za przeprowadzony.</w:t>
      </w:r>
    </w:p>
    <w:p w14:paraId="2BCED5C6" w14:textId="77777777" w:rsidR="007D338E" w:rsidRPr="007D338E" w:rsidRDefault="007D338E" w:rsidP="00EE492C">
      <w:pPr>
        <w:numPr>
          <w:ilvl w:val="0"/>
          <w:numId w:val="15"/>
        </w:numPr>
        <w:suppressAutoHyphens/>
        <w:ind w:right="-77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Termin następnego przeglądu technicznego dla danego urządzenia, zostanie przez serwisanta zapisana na naklejce, która zostanie przylepiona w widocznym miejscu na urządzeniu.</w:t>
      </w:r>
    </w:p>
    <w:p w14:paraId="38EBC5F3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zapewni Zamawiającemu możliwość zgłaszania awarii urządzeń (telefonicznie, pocztą elektroniczną) we wszystkie dni tygodnia, 24 h/dobę. Wszystkie terminy związane z obowiązkami Wykonawcy w zakresie naprawy urządzeń, liczone będą od terminu zgłoszenia.</w:t>
      </w:r>
    </w:p>
    <w:p w14:paraId="4815DDE2" w14:textId="27C7A2DD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zapewni reakcję serwisu w ciągu 24 godzin od zgłoszenia</w:t>
      </w:r>
      <w:r w:rsidR="007D3822">
        <w:rPr>
          <w:rFonts w:ascii="Arial" w:eastAsia="Symbol" w:hAnsi="Arial" w:cs="Arial"/>
          <w:sz w:val="18"/>
          <w:szCs w:val="18"/>
          <w:lang w:eastAsia="pl-PL"/>
        </w:rPr>
        <w:t xml:space="preserve"> w dni robocze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. Przez pojęcie „reakcji serwisu” rozumie się czynności podjęte przez Wykonawcę lub ustalenia dokonane przez niego z Zamawiającym określające sposób i termin przeprowadzenia naprawy.</w:t>
      </w:r>
    </w:p>
    <w:p w14:paraId="09EE0271" w14:textId="77777777" w:rsidR="007D338E" w:rsidRPr="007D338E" w:rsidRDefault="007D338E" w:rsidP="00EE492C">
      <w:pPr>
        <w:numPr>
          <w:ilvl w:val="0"/>
          <w:numId w:val="15"/>
        </w:numPr>
        <w:tabs>
          <w:tab w:val="left" w:pos="426"/>
        </w:tabs>
        <w:suppressAutoHyphens/>
        <w:ind w:right="-158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zobowiązuje się do naprawy urządzeń, do godz. 15:00, najpóźniej w piątym dniu roboczym, następującym po dacie zgłoszenia (telefonicznie lub e-mailem) przez Zamawiającego awarii. Naprawa zostanie wykonana w miejscu instalacji urządzenia.</w:t>
      </w:r>
    </w:p>
    <w:p w14:paraId="0AE06CA4" w14:textId="44216062" w:rsidR="007D338E" w:rsidRPr="007D338E" w:rsidRDefault="007D338E" w:rsidP="00EE492C">
      <w:pPr>
        <w:numPr>
          <w:ilvl w:val="0"/>
          <w:numId w:val="15"/>
        </w:numPr>
        <w:tabs>
          <w:tab w:val="left" w:pos="426"/>
        </w:tabs>
        <w:suppressAutoHyphens/>
        <w:ind w:left="426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Jeśli urządzenia nie zostaną naprawione  w terminie ustalonym w ust. </w:t>
      </w:r>
      <w:r w:rsidR="00F302CB">
        <w:rPr>
          <w:rFonts w:ascii="Arial" w:eastAsia="Symbol" w:hAnsi="Arial" w:cs="Arial"/>
          <w:sz w:val="18"/>
          <w:szCs w:val="18"/>
          <w:lang w:eastAsia="pl-PL"/>
        </w:rPr>
        <w:t>9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, Strony ustalają uprawnienia Zamawiającego do wykonania następujących czynności:</w:t>
      </w:r>
    </w:p>
    <w:p w14:paraId="5EB47CE8" w14:textId="77777777" w:rsidR="007D338E" w:rsidRPr="007D338E" w:rsidRDefault="007D338E" w:rsidP="00EE492C">
      <w:pPr>
        <w:numPr>
          <w:ilvl w:val="0"/>
          <w:numId w:val="14"/>
        </w:numPr>
        <w:tabs>
          <w:tab w:val="left" w:pos="720"/>
        </w:tabs>
        <w:suppressAutoHyphens/>
        <w:ind w:left="720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lastRenderedPageBreak/>
        <w:t>zlecenie przeprowadzenia  badań, których wykonanie nie jest możliwe ze względu na awarię analizatora, w innych pracowniach diagnostyki laboratoryjnej. Kosztami badań, transportu próbek i wyników zostanie obciążony Wykonawca, w wysokości wynikającej z różnicy pomiędzy wartością badań zleconych w tym trybie, a ceną określoną w Umowie. Wykonanie zastępcze nie wymaga każdorazowej zgody Wykonawcy.</w:t>
      </w:r>
    </w:p>
    <w:p w14:paraId="4D28CC5D" w14:textId="4E746F9B" w:rsidR="007D338E" w:rsidRPr="007D338E" w:rsidRDefault="007D338E" w:rsidP="00EE492C">
      <w:pPr>
        <w:numPr>
          <w:ilvl w:val="0"/>
          <w:numId w:val="14"/>
        </w:numPr>
        <w:tabs>
          <w:tab w:val="left" w:pos="720"/>
        </w:tabs>
        <w:suppressAutoHyphens/>
        <w:ind w:left="72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nałożenie na Wykonawcę kary umownej w </w:t>
      </w:r>
      <w:r w:rsidRPr="007D338E">
        <w:rPr>
          <w:rFonts w:ascii="Arial" w:eastAsia="Symbol" w:hAnsi="Arial" w:cs="Arial"/>
          <w:bCs/>
          <w:sz w:val="18"/>
          <w:szCs w:val="18"/>
          <w:lang w:eastAsia="pl-PL"/>
        </w:rPr>
        <w:t xml:space="preserve">wysokości 500,00 zł za każdą rozpoczętą 24 godzinną zwłokę w naprawie urządzeń, ponad termin ustalony w ust. </w:t>
      </w:r>
      <w:r w:rsidR="00F302CB">
        <w:rPr>
          <w:rFonts w:ascii="Arial" w:eastAsia="Symbol" w:hAnsi="Arial" w:cs="Arial"/>
          <w:bCs/>
          <w:sz w:val="18"/>
          <w:szCs w:val="18"/>
          <w:lang w:eastAsia="pl-PL"/>
        </w:rPr>
        <w:t>9</w:t>
      </w:r>
      <w:r w:rsidRPr="007D338E">
        <w:rPr>
          <w:rFonts w:ascii="Arial" w:eastAsia="Symbol" w:hAnsi="Arial" w:cs="Arial"/>
          <w:bCs/>
          <w:sz w:val="18"/>
          <w:szCs w:val="18"/>
          <w:lang w:eastAsia="pl-PL"/>
        </w:rPr>
        <w:t>0.</w:t>
      </w:r>
    </w:p>
    <w:p w14:paraId="3134DDD5" w14:textId="3613257B" w:rsidR="007D338E" w:rsidRPr="007D338E" w:rsidRDefault="007D338E" w:rsidP="00F302CB">
      <w:pPr>
        <w:numPr>
          <w:ilvl w:val="1"/>
          <w:numId w:val="43"/>
        </w:numPr>
        <w:tabs>
          <w:tab w:val="clear" w:pos="1440"/>
          <w:tab w:val="left" w:pos="360"/>
          <w:tab w:val="num" w:pos="426"/>
          <w:tab w:val="left" w:pos="720"/>
        </w:tabs>
        <w:suppressAutoHyphens/>
        <w:ind w:left="426" w:hanging="426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Zamawiający nie może skorzystać z uprawnień wynikających z ust. 1</w:t>
      </w:r>
      <w:r w:rsidR="00F302CB">
        <w:rPr>
          <w:rFonts w:ascii="Arial" w:eastAsia="Symbol" w:hAnsi="Arial" w:cs="Arial"/>
          <w:sz w:val="18"/>
          <w:szCs w:val="18"/>
          <w:lang w:eastAsia="pl-PL"/>
        </w:rPr>
        <w:t>0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,  jeśli do upływu terminu, o którym mowa w ust. 10, Wykonawca zainstaluje w miejscu wskazanym przez Zamawiającego urządzenie zastępcze dla dzierżawionego na podstawie Umowy, do czasu jego naprawy.</w:t>
      </w:r>
    </w:p>
    <w:p w14:paraId="542F0A3F" w14:textId="77777777" w:rsidR="007D338E" w:rsidRPr="007D338E" w:rsidRDefault="007D338E" w:rsidP="00EE492C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zapewni Zamawiającemu możliwość uzyskania (telefonicznie lub pocztą elektroniczną) porad specjalistycznych związanych z przedmiotem zamówienia, w celu rozstrzygania wątpliwości  Zamawiającego, pojawiających się w okresie obowiązywania umowy.</w:t>
      </w:r>
    </w:p>
    <w:p w14:paraId="2BA8F2DF" w14:textId="12EA6DCC" w:rsidR="007D338E" w:rsidRPr="007D338E" w:rsidRDefault="007D338E" w:rsidP="00EE492C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Wszelkie czynności serwisowe Wykonawca odnotuje w paszporcie technicznym urządzenia oraz raporcie z serwisowym, który zostanie przekazany </w:t>
      </w:r>
      <w:r w:rsidR="00F302CB" w:rsidRPr="007D338E">
        <w:rPr>
          <w:rFonts w:ascii="Arial" w:eastAsia="Symbol" w:hAnsi="Arial" w:cs="Arial"/>
          <w:sz w:val="18"/>
          <w:szCs w:val="18"/>
          <w:lang w:eastAsia="pl-PL"/>
        </w:rPr>
        <w:t xml:space="preserve">Zamawiającego 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pocztą elektroniczną, najpóźniej w ciągu 24 godzin po ich zakończeniu, , w celu uzyskania od niego potwierdzenia przeprowadzonych czynności serwisowych. Raport winien w sposób jednoznaczny wskazywać zgodność serwisowanego urządzenia ze specyfikacją producenta.</w:t>
      </w:r>
    </w:p>
    <w:p w14:paraId="0B7A22A4" w14:textId="13A94A71" w:rsidR="007D338E" w:rsidRPr="007D338E" w:rsidRDefault="007D338E" w:rsidP="00EE492C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ubezpieczy na czas trwania umowy wydzierżawion</w:t>
      </w:r>
      <w:r w:rsidR="00F302CB">
        <w:rPr>
          <w:rFonts w:ascii="Arial" w:eastAsia="Symbol" w:hAnsi="Arial" w:cs="Arial"/>
          <w:sz w:val="18"/>
          <w:szCs w:val="18"/>
          <w:lang w:eastAsia="pl-PL"/>
        </w:rPr>
        <w:t>e urządzenie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 od wszelkiego rodzaju </w:t>
      </w:r>
      <w:proofErr w:type="spellStart"/>
      <w:r w:rsidRPr="007D338E">
        <w:rPr>
          <w:rFonts w:ascii="Arial" w:eastAsia="Symbol" w:hAnsi="Arial" w:cs="Arial"/>
          <w:sz w:val="18"/>
          <w:szCs w:val="18"/>
          <w:lang w:eastAsia="pl-PL"/>
        </w:rPr>
        <w:t>ryzyk</w:t>
      </w:r>
      <w:proofErr w:type="spellEnd"/>
      <w:r w:rsidRPr="007D338E">
        <w:rPr>
          <w:rFonts w:ascii="Arial" w:eastAsia="Symbol" w:hAnsi="Arial" w:cs="Arial"/>
          <w:sz w:val="18"/>
          <w:szCs w:val="18"/>
          <w:lang w:eastAsia="pl-PL"/>
        </w:rPr>
        <w:t>.</w:t>
      </w:r>
    </w:p>
    <w:p w14:paraId="678FA7F2" w14:textId="0D45F504" w:rsidR="007D338E" w:rsidRPr="007D338E" w:rsidRDefault="007D338E" w:rsidP="00EE492C">
      <w:pPr>
        <w:widowControl w:val="0"/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 przypadku wygaśnięcia lub rozwiązania umowy Zamawiający zwróci Wykonawcy wszystkie dzierżawione urządzenia, w stanie nie pogorszonym, z uwzględnieniem naturalnego zużycia. Wykonawca zdemontuje urządzenia i odbierze je od Zamawiającego stosownym protokołem.  </w:t>
      </w:r>
    </w:p>
    <w:p w14:paraId="0D2ADBDD" w14:textId="77777777" w:rsidR="007D338E" w:rsidRPr="007D338E" w:rsidRDefault="007D338E" w:rsidP="00EE492C">
      <w:pPr>
        <w:numPr>
          <w:ilvl w:val="2"/>
          <w:numId w:val="16"/>
        </w:numPr>
        <w:tabs>
          <w:tab w:val="left" w:pos="360"/>
          <w:tab w:val="left" w:pos="960"/>
        </w:tabs>
        <w:suppressAutoHyphens/>
        <w:spacing w:line="240" w:lineRule="exact"/>
        <w:ind w:left="360" w:right="160"/>
        <w:rPr>
          <w:rFonts w:ascii="Arial" w:eastAsia="Symbol" w:hAnsi="Arial" w:cs="Arial"/>
          <w:color w:val="000000"/>
          <w:sz w:val="18"/>
          <w:szCs w:val="18"/>
          <w:lang w:eastAsia="zh-CN"/>
        </w:rPr>
      </w:pPr>
      <w:r w:rsidRPr="007D338E">
        <w:rPr>
          <w:rFonts w:ascii="Arial" w:eastAsia="Symbol" w:hAnsi="Arial" w:cs="Arial"/>
          <w:color w:val="000000"/>
          <w:sz w:val="18"/>
          <w:szCs w:val="18"/>
          <w:lang w:eastAsia="zh-CN"/>
        </w:rPr>
        <w:t>Wszystkie koszty związane z realizacją zobowiązań, o których mowa w ust. od 1 do 16, obciążają w całości Wykonawcę i zostały przez niego skalkulowane w czynszu dzierżawny, o którym mowa w ust. 1.</w:t>
      </w:r>
    </w:p>
    <w:p w14:paraId="4ABAF56A" w14:textId="404164CF" w:rsidR="0010039D" w:rsidRPr="00F302CB" w:rsidRDefault="007D338E" w:rsidP="00F302CB">
      <w:pPr>
        <w:pStyle w:val="Akapitzlist"/>
        <w:numPr>
          <w:ilvl w:val="2"/>
          <w:numId w:val="16"/>
        </w:numPr>
        <w:shd w:val="clear" w:color="auto" w:fill="FFFFFF"/>
        <w:tabs>
          <w:tab w:val="clear" w:pos="234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02CB">
        <w:rPr>
          <w:rFonts w:ascii="Arial" w:eastAsia="Symbol" w:hAnsi="Arial" w:cs="Arial"/>
          <w:sz w:val="18"/>
          <w:szCs w:val="18"/>
          <w:lang w:eastAsia="pl-PL"/>
        </w:rPr>
        <w:t>Zamawiający zobowiązuje się użytkować urządzenia w sposób zgodny z jego przeznaczeniem oraz nie oddawać ich do używania osobom trzecim.</w:t>
      </w:r>
    </w:p>
    <w:p w14:paraId="49F9394E" w14:textId="1FEBF4B2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3A64F151" w14:textId="652BE09B" w:rsidR="0010039D" w:rsidRDefault="00584E10" w:rsidP="00573EE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55B39236" w14:textId="77777777" w:rsidR="0010039D" w:rsidRPr="00584E10" w:rsidRDefault="0010039D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A3EE488" w14:textId="77777777" w:rsidR="005E389F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EE492C">
      <w:pPr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EE492C">
      <w:pPr>
        <w:numPr>
          <w:ilvl w:val="0"/>
          <w:numId w:val="8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246A9830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EE492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5D36C086" w:rsidR="00D860D6" w:rsidRDefault="00304088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A3BDC2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6579549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7AAE8EC0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15A7458D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4D23F7FB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77ED3624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6242FABD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3E9A01A6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53E00B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26AF3EC9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2C085C9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57D5EAB2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44998B93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518C693B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12ADECA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355D866F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 xml:space="preserve">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FFB2524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40CCC798" w14:textId="77777777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1884B677" w14:textId="06524E02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6B93115D" w14:textId="2B21F72D" w:rsidR="00B927A5" w:rsidRPr="00B927A5" w:rsidRDefault="009A314F" w:rsidP="00B927A5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="00B927A5" w:rsidRPr="00B927A5">
        <w:t xml:space="preserve"> </w:t>
      </w:r>
      <w:r w:rsidR="00B927A5"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82EEE00" w14:textId="49A35884" w:rsidR="00573EEE" w:rsidRPr="006F224D" w:rsidRDefault="00B927A5" w:rsidP="00B927A5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5D3BE275" w14:textId="1716EF9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4AEE19B2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A648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A648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E8B5763" w14:textId="137F4E05" w:rsidR="00EE492C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</w:p>
    <w:p w14:paraId="026982F0" w14:textId="77955ED5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863FE1A" w14:textId="6F17F47F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50BB02A" w14:textId="2C71F0D5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A30F059" w14:textId="32815F6C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8368AF4" w14:textId="4F7D6883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91F5A6F" w14:textId="62DD1CE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7ABB0AC" w14:textId="70A5AAFF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E9DE3C9" w14:textId="2A386645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0B82D26" w14:textId="44A8DA9A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CD730F2" w14:textId="067D7614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6279FA8" w14:textId="0924A0F7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D3FC84B" w14:textId="72F3D7A9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FA55640" w14:textId="54EA7F6F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327A947" w14:textId="6395EE78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9EA5E18" w14:textId="7F2872CA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DC8B8CD" w14:textId="28666F69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CCCC7F0" w14:textId="571F3640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3711D06" w14:textId="05735EFA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60F5099" w14:textId="0493C4C5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F05C1C" w14:textId="270A6DE6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626CE38" w14:textId="29C226F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85EA04A" w14:textId="0137EB56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94BFB69" w14:textId="52F8DBB0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010CD80" w14:textId="0FA863D2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A0A2B3B" w14:textId="03295C44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C54A68" w14:textId="7FC47057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E16B46A" w14:textId="38141542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5805B24" w14:textId="58356FEF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5140768" w14:textId="3C6CE39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864FF23" w14:textId="159CBA48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8A32A75" w14:textId="66A09D39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ABC81ED" w14:textId="6CD1425A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2EB6E0F" w14:textId="0CE9F691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6A4C63C" w14:textId="7A55B00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44FF522" w14:textId="4A7BF07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C6BFB96" w14:textId="459F8521" w:rsidR="00D862AC" w:rsidRDefault="00D862A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3C32273" w14:textId="77777777" w:rsidR="00D862AC" w:rsidRDefault="00D862A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AC1D7DF" w14:textId="79838204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FEC2825" w14:textId="185441B5" w:rsidR="002D7A1B" w:rsidRPr="002D7A1B" w:rsidRDefault="002D7A1B" w:rsidP="002D7A1B">
      <w:pPr>
        <w:keepNext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4" w:name="_Toc26956820"/>
      <w:r w:rsidRPr="002D7A1B">
        <w:rPr>
          <w:rFonts w:ascii="Arial" w:eastAsia="Times New Roman" w:hAnsi="Arial" w:cs="Arial"/>
          <w:b/>
          <w:sz w:val="18"/>
          <w:szCs w:val="18"/>
          <w:lang w:eastAsia="pl-PL"/>
        </w:rPr>
        <w:t>Załącznik nr 3a – projekt umowy użyczenia</w:t>
      </w:r>
      <w:bookmarkEnd w:id="4"/>
      <w:r w:rsidR="009906E1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( dotyczy pakietów 10,11,23)</w:t>
      </w:r>
    </w:p>
    <w:p w14:paraId="21CD19A4" w14:textId="77777777" w:rsidR="002D7A1B" w:rsidRPr="002D7A1B" w:rsidRDefault="002D7A1B" w:rsidP="002D7A1B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45D6857" w14:textId="77777777" w:rsidR="002D7A1B" w:rsidRPr="002D7A1B" w:rsidRDefault="002D7A1B" w:rsidP="002D7A1B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nr </w:t>
      </w:r>
      <w:r w:rsidRPr="002D7A1B">
        <w:rPr>
          <w:rFonts w:ascii="Arial" w:eastAsia="Times New Roman" w:hAnsi="Arial" w:cs="Arial"/>
          <w:sz w:val="18"/>
          <w:szCs w:val="18"/>
          <w:lang w:eastAsia="pl-PL"/>
        </w:rPr>
        <w:t>…………………..</w:t>
      </w:r>
    </w:p>
    <w:p w14:paraId="1E78C18D" w14:textId="77777777" w:rsidR="002D7A1B" w:rsidRPr="002D7A1B" w:rsidRDefault="002D7A1B" w:rsidP="002D7A1B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9A5FFF0" w14:textId="2C0B5D3A" w:rsidR="002D7A1B" w:rsidRPr="002D7A1B" w:rsidRDefault="002D7A1B" w:rsidP="002D7A1B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2D7A1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2D7A1B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585921" w14:textId="77777777" w:rsidR="002D7A1B" w:rsidRPr="002D7A1B" w:rsidRDefault="002D7A1B" w:rsidP="002D7A1B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86010A5" w14:textId="77777777" w:rsidR="002D7A1B" w:rsidRPr="002D7A1B" w:rsidRDefault="002D7A1B" w:rsidP="002D7A1B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</w:t>
      </w:r>
    </w:p>
    <w:p w14:paraId="086B52A0" w14:textId="77777777" w:rsidR="002D7A1B" w:rsidRPr="002D7A1B" w:rsidRDefault="002D7A1B" w:rsidP="002D7A1B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</w:t>
      </w:r>
    </w:p>
    <w:p w14:paraId="184D7EF2" w14:textId="77777777" w:rsidR="002D7A1B" w:rsidRPr="002D7A1B" w:rsidRDefault="002D7A1B" w:rsidP="002D7A1B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sz w:val="18"/>
          <w:szCs w:val="18"/>
          <w:lang w:eastAsia="pl-PL"/>
        </w:rPr>
        <w:t>* wpisaną/</w:t>
      </w:r>
      <w:proofErr w:type="spellStart"/>
      <w:r w:rsidRPr="002D7A1B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2D7A1B">
        <w:rPr>
          <w:rFonts w:ascii="Arial" w:eastAsia="Times New Roman" w:hAnsi="Arial" w:cs="Arial"/>
          <w:sz w:val="18"/>
          <w:szCs w:val="18"/>
          <w:lang w:eastAsia="pl-PL"/>
        </w:rPr>
        <w:t xml:space="preserve">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700BD3F1" w14:textId="77777777" w:rsidR="002D7A1B" w:rsidRPr="002D7A1B" w:rsidRDefault="002D7A1B" w:rsidP="002D7A1B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sz w:val="18"/>
          <w:szCs w:val="18"/>
          <w:lang w:eastAsia="pl-PL"/>
        </w:rPr>
        <w:t>*wpisaną/</w:t>
      </w:r>
      <w:proofErr w:type="spellStart"/>
      <w:r w:rsidRPr="002D7A1B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2D7A1B">
        <w:rPr>
          <w:rFonts w:ascii="Arial" w:eastAsia="Times New Roman" w:hAnsi="Arial" w:cs="Arial"/>
          <w:sz w:val="18"/>
          <w:szCs w:val="18"/>
          <w:lang w:eastAsia="pl-PL"/>
        </w:rPr>
        <w:t xml:space="preserve"> w dniu .......................... do ewidencji działalności gospodarczej</w:t>
      </w:r>
    </w:p>
    <w:p w14:paraId="10CEB013" w14:textId="77777777" w:rsidR="002D7A1B" w:rsidRPr="002D7A1B" w:rsidRDefault="002D7A1B" w:rsidP="002D7A1B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sz w:val="18"/>
          <w:szCs w:val="18"/>
          <w:lang w:eastAsia="pl-PL"/>
        </w:rPr>
        <w:t>w ..................................... pod nr .................................</w:t>
      </w:r>
    </w:p>
    <w:p w14:paraId="6445958D" w14:textId="77777777" w:rsidR="002D7A1B" w:rsidRPr="002D7A1B" w:rsidRDefault="002D7A1B" w:rsidP="002D7A1B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sz w:val="18"/>
          <w:szCs w:val="18"/>
          <w:lang w:eastAsia="pl-PL"/>
        </w:rPr>
        <w:t>NIP: ......................., Urząd Skarbowy w ................................, REGON: ........................</w:t>
      </w:r>
    </w:p>
    <w:p w14:paraId="5C873B75" w14:textId="77777777" w:rsidR="002D7A1B" w:rsidRPr="002D7A1B" w:rsidRDefault="002D7A1B" w:rsidP="002D7A1B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2D7A1B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2D7A1B">
        <w:rPr>
          <w:rFonts w:ascii="Arial" w:eastAsia="Times New Roman" w:hAnsi="Arial" w:cs="Arial"/>
          <w:sz w:val="18"/>
          <w:szCs w:val="18"/>
          <w:lang w:eastAsia="pl-PL"/>
        </w:rPr>
        <w:t xml:space="preserve"> dalej „Użyczającym" reprezentowaną/</w:t>
      </w:r>
      <w:proofErr w:type="spellStart"/>
      <w:r w:rsidRPr="002D7A1B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2D7A1B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4B00CD4C" w14:textId="77777777" w:rsidR="002D7A1B" w:rsidRPr="002D7A1B" w:rsidRDefault="002D7A1B" w:rsidP="002D7A1B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78D0B59F" w14:textId="77777777" w:rsidR="002D7A1B" w:rsidRPr="002D7A1B" w:rsidRDefault="002D7A1B" w:rsidP="002D7A1B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i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79D48CDE" w14:textId="77777777" w:rsidR="002D7A1B" w:rsidRPr="002D7A1B" w:rsidRDefault="002D7A1B" w:rsidP="002D7A1B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A2D2771" w14:textId="77777777" w:rsidR="002D7A1B" w:rsidRPr="002D7A1B" w:rsidRDefault="002D7A1B" w:rsidP="002D7A1B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Specjalistycznym Szpitalem Wojewódzkim w Ciechanowie</w:t>
      </w:r>
    </w:p>
    <w:p w14:paraId="614F118F" w14:textId="77777777" w:rsidR="002D7A1B" w:rsidRPr="002D7A1B" w:rsidRDefault="002D7A1B" w:rsidP="002D7A1B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sz w:val="18"/>
          <w:szCs w:val="18"/>
          <w:lang w:eastAsia="pl-PL"/>
        </w:rPr>
        <w:t xml:space="preserve">06-400 Ciechanów, ul. Powstańców Wielkopolskich 2 </w:t>
      </w:r>
    </w:p>
    <w:p w14:paraId="3161904A" w14:textId="77777777" w:rsidR="002D7A1B" w:rsidRPr="002D7A1B" w:rsidRDefault="002D7A1B" w:rsidP="002D7A1B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06E92B99" w14:textId="77777777" w:rsidR="002D7A1B" w:rsidRPr="002D7A1B" w:rsidRDefault="002D7A1B" w:rsidP="002D7A1B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A3A2F59" w14:textId="77777777" w:rsidR="002D7A1B" w:rsidRPr="002D7A1B" w:rsidRDefault="002D7A1B" w:rsidP="002D7A1B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sz w:val="18"/>
          <w:szCs w:val="18"/>
          <w:lang w:eastAsia="pl-PL"/>
        </w:rPr>
        <w:t>zwanym dalej „Biorącym do używania”, w imieniu którego występuje:</w:t>
      </w:r>
    </w:p>
    <w:p w14:paraId="65374DF5" w14:textId="77777777" w:rsidR="002D7A1B" w:rsidRPr="002D7A1B" w:rsidRDefault="002D7A1B" w:rsidP="002D7A1B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sz w:val="18"/>
          <w:szCs w:val="18"/>
          <w:lang w:eastAsia="pl-PL"/>
        </w:rPr>
        <w:t>Andrzej Kamasa - Dyrektor Szpitala</w:t>
      </w:r>
    </w:p>
    <w:p w14:paraId="15B6AE09" w14:textId="77777777" w:rsidR="002D7A1B" w:rsidRPr="002D7A1B" w:rsidRDefault="002D7A1B" w:rsidP="002D7A1B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1C3F56AE" w14:textId="77777777" w:rsidR="002D7A1B" w:rsidRPr="002D7A1B" w:rsidRDefault="002D7A1B" w:rsidP="002D7A1B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i/>
          <w:sz w:val="18"/>
          <w:szCs w:val="18"/>
          <w:lang w:eastAsia="pl-PL"/>
        </w:rPr>
        <w:t>*w zależności od formy własnościowej</w:t>
      </w:r>
    </w:p>
    <w:p w14:paraId="44ED08A8" w14:textId="77777777" w:rsidR="002D7A1B" w:rsidRPr="002D7A1B" w:rsidRDefault="002D7A1B" w:rsidP="002D7A1B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471FEC1" w14:textId="26FB7D2D" w:rsidR="002D7A1B" w:rsidRPr="002D7A1B" w:rsidRDefault="002D7A1B" w:rsidP="002D7A1B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wyniku postępowania o udzielenie zamówienia publicznego – znak sprawy ZP/2501/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08</w:t>
      </w:r>
      <w:r w:rsidRPr="002D7A1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/2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Pr="002D7A1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przetargu nieograniczonego na podstawie ustawy Prawo zamówień publicznych z dnia  11 września 2019 r., zwanej dalej </w:t>
      </w:r>
      <w:proofErr w:type="spellStart"/>
      <w:r w:rsidRPr="002D7A1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Pr="002D7A1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(</w:t>
      </w:r>
      <w:proofErr w:type="spellStart"/>
      <w:r w:rsidRPr="002D7A1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2D7A1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 U. z  202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Pr="002D7A1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1710</w:t>
      </w:r>
      <w:r w:rsidRPr="002D7A1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zmian.), w związku z zawartą  przez Strony Umową Dostawy Nr…… z dnia……………,  zostaje zawarta umowa o następującej treści:</w:t>
      </w:r>
    </w:p>
    <w:p w14:paraId="34471744" w14:textId="77777777" w:rsidR="002D7A1B" w:rsidRPr="002D7A1B" w:rsidRDefault="002D7A1B" w:rsidP="002D7A1B">
      <w:pPr>
        <w:shd w:val="clear" w:color="auto" w:fill="FFFFFF"/>
        <w:spacing w:before="120"/>
        <w:ind w:left="567" w:right="4537" w:hanging="567"/>
        <w:jc w:val="right"/>
        <w:rPr>
          <w:rFonts w:ascii="Arial" w:eastAsia="Times New Roman" w:hAnsi="Arial" w:cs="Arial"/>
          <w:b/>
          <w:bCs/>
          <w:color w:val="000000"/>
          <w:spacing w:val="-14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b/>
          <w:bCs/>
          <w:color w:val="000000"/>
          <w:spacing w:val="-14"/>
          <w:sz w:val="18"/>
          <w:szCs w:val="18"/>
          <w:lang w:eastAsia="pl-PL"/>
        </w:rPr>
        <w:t xml:space="preserve">§1 </w:t>
      </w:r>
    </w:p>
    <w:p w14:paraId="26546DC9" w14:textId="77777777" w:rsidR="002D7A1B" w:rsidRPr="002D7A1B" w:rsidRDefault="002D7A1B" w:rsidP="002D7A1B">
      <w:pPr>
        <w:shd w:val="clear" w:color="auto" w:fill="FFFFFF"/>
        <w:tabs>
          <w:tab w:val="left" w:pos="9676"/>
        </w:tabs>
        <w:ind w:left="567" w:right="-44" w:hanging="56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b/>
          <w:bCs/>
          <w:color w:val="000000"/>
          <w:spacing w:val="-3"/>
          <w:sz w:val="18"/>
          <w:szCs w:val="18"/>
          <w:lang w:eastAsia="pl-PL"/>
        </w:rPr>
        <w:t>Przedmiot Umowy</w:t>
      </w:r>
    </w:p>
    <w:p w14:paraId="100488F2" w14:textId="77777777" w:rsidR="002D7A1B" w:rsidRPr="002D7A1B" w:rsidRDefault="002D7A1B" w:rsidP="002D7A1B">
      <w:pPr>
        <w:numPr>
          <w:ilvl w:val="0"/>
          <w:numId w:val="39"/>
        </w:numPr>
        <w:shd w:val="clear" w:color="auto" w:fill="FFFFFF"/>
        <w:tabs>
          <w:tab w:val="left" w:pos="293"/>
          <w:tab w:val="left" w:leader="dot" w:pos="7027"/>
        </w:tabs>
        <w:ind w:left="567" w:hanging="567"/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color w:val="000000"/>
          <w:spacing w:val="6"/>
          <w:sz w:val="18"/>
          <w:szCs w:val="18"/>
          <w:lang w:eastAsia="pl-PL"/>
        </w:rPr>
        <w:t xml:space="preserve"> Użyczający  oświadcza, iż jest właścicielem   ……………………………………….</w:t>
      </w:r>
      <w:r w:rsidRPr="002D7A1B">
        <w:rPr>
          <w:rFonts w:ascii="Arial" w:eastAsia="Times New Roman" w:hAnsi="Arial" w:cs="Arial"/>
          <w:color w:val="000000"/>
          <w:spacing w:val="3"/>
          <w:sz w:val="18"/>
          <w:szCs w:val="18"/>
          <w:lang w:eastAsia="pl-PL"/>
        </w:rPr>
        <w:t>nr seryjny/fabryczny, rok produkcji …………….., zwanym dalej urządzeniem.</w:t>
      </w:r>
    </w:p>
    <w:p w14:paraId="190665FC" w14:textId="77777777" w:rsidR="002D7A1B" w:rsidRPr="002D7A1B" w:rsidRDefault="002D7A1B" w:rsidP="002D7A1B">
      <w:pPr>
        <w:numPr>
          <w:ilvl w:val="0"/>
          <w:numId w:val="39"/>
        </w:numPr>
        <w:shd w:val="clear" w:color="auto" w:fill="FFFFFF"/>
        <w:spacing w:line="250" w:lineRule="exact"/>
        <w:ind w:left="56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color w:val="000000"/>
          <w:spacing w:val="2"/>
          <w:sz w:val="18"/>
          <w:szCs w:val="18"/>
          <w:lang w:eastAsia="pl-PL"/>
        </w:rPr>
        <w:t>Użyczający  zobowiązuje się do dostarczenia urządzenia Biorącemu do używania. Użytkowanie jest bezpłatne.</w:t>
      </w:r>
    </w:p>
    <w:p w14:paraId="2583459F" w14:textId="77777777" w:rsidR="002D7A1B" w:rsidRPr="002D7A1B" w:rsidRDefault="002D7A1B" w:rsidP="002D7A1B">
      <w:pPr>
        <w:numPr>
          <w:ilvl w:val="0"/>
          <w:numId w:val="39"/>
        </w:numPr>
        <w:shd w:val="clear" w:color="auto" w:fill="FFFFFF"/>
        <w:spacing w:line="250" w:lineRule="exact"/>
        <w:ind w:left="567" w:hanging="567"/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  <w:t>Użyczający zobowiązuje się do:</w:t>
      </w:r>
    </w:p>
    <w:p w14:paraId="3812ACC5" w14:textId="77777777" w:rsidR="002D7A1B" w:rsidRPr="002D7A1B" w:rsidRDefault="002D7A1B" w:rsidP="002D7A1B">
      <w:pPr>
        <w:widowControl w:val="0"/>
        <w:numPr>
          <w:ilvl w:val="1"/>
          <w:numId w:val="35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eastAsia="Times New Roman" w:hAnsi="Arial" w:cs="Arial"/>
          <w:color w:val="000000"/>
          <w:spacing w:val="-12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Montażu i uruchomienia urządzenia,</w:t>
      </w:r>
    </w:p>
    <w:p w14:paraId="3F7ACA66" w14:textId="77777777" w:rsidR="002D7A1B" w:rsidRPr="002D7A1B" w:rsidRDefault="002D7A1B" w:rsidP="002D7A1B">
      <w:pPr>
        <w:widowControl w:val="0"/>
        <w:numPr>
          <w:ilvl w:val="1"/>
          <w:numId w:val="35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Przeprowadzenia szkolenia personelu dotyczącego obsługi urządzenia</w:t>
      </w:r>
    </w:p>
    <w:p w14:paraId="64B373CF" w14:textId="77777777" w:rsidR="002D7A1B" w:rsidRPr="002D7A1B" w:rsidRDefault="002D7A1B" w:rsidP="002D7A1B">
      <w:pPr>
        <w:widowControl w:val="0"/>
        <w:numPr>
          <w:ilvl w:val="1"/>
          <w:numId w:val="35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color w:val="000000"/>
          <w:spacing w:val="1"/>
          <w:sz w:val="18"/>
          <w:szCs w:val="18"/>
          <w:lang w:eastAsia="pl-PL"/>
        </w:rPr>
        <w:t xml:space="preserve">Przekazania Zamawiającemu (w jęz. polskim) szczegółowych instrukcji obsługi i konserwacji </w:t>
      </w:r>
      <w:r w:rsidRPr="002D7A1B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>urządzenia,</w:t>
      </w:r>
    </w:p>
    <w:p w14:paraId="536EB459" w14:textId="77777777" w:rsidR="002D7A1B" w:rsidRPr="002D7A1B" w:rsidRDefault="002D7A1B" w:rsidP="002D7A1B">
      <w:pPr>
        <w:numPr>
          <w:ilvl w:val="0"/>
          <w:numId w:val="40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  <w:t xml:space="preserve">Wszystkie koszty związane z dostawą i montażem urządzenia,  szkoleniem pracowników, a także utrzymaniem urządzenia w sprawności technicznej  obciążają Użyczającego. </w:t>
      </w:r>
    </w:p>
    <w:p w14:paraId="5909A69A" w14:textId="77777777" w:rsidR="002D7A1B" w:rsidRPr="002D7A1B" w:rsidRDefault="002D7A1B" w:rsidP="002D7A1B">
      <w:pPr>
        <w:numPr>
          <w:ilvl w:val="0"/>
          <w:numId w:val="40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  <w:t>W celu utrzymania urządzenia w ciągłej sprawności Użyczający zobowiązuje się w szczególności do:</w:t>
      </w:r>
    </w:p>
    <w:p w14:paraId="62494DD7" w14:textId="77777777" w:rsidR="002D7A1B" w:rsidRPr="002D7A1B" w:rsidRDefault="002D7A1B" w:rsidP="002D7A1B">
      <w:pPr>
        <w:numPr>
          <w:ilvl w:val="1"/>
          <w:numId w:val="40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  <w:t>wykonywania przeglądów okresowych przewidzianych przez producenta urządzenia,</w:t>
      </w:r>
    </w:p>
    <w:p w14:paraId="313C2086" w14:textId="77777777" w:rsidR="002D7A1B" w:rsidRPr="002D7A1B" w:rsidRDefault="002D7A1B" w:rsidP="002D7A1B">
      <w:pPr>
        <w:numPr>
          <w:ilvl w:val="1"/>
          <w:numId w:val="40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  <w:t>napraw,</w:t>
      </w:r>
    </w:p>
    <w:p w14:paraId="6AB89256" w14:textId="77777777" w:rsidR="002D7A1B" w:rsidRPr="002D7A1B" w:rsidRDefault="002D7A1B" w:rsidP="002D7A1B">
      <w:pPr>
        <w:numPr>
          <w:ilvl w:val="1"/>
          <w:numId w:val="40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  <w:t>dostawy części i materiałów zużywalnych, dostawy których zakup nie obejmuje .</w:t>
      </w:r>
    </w:p>
    <w:p w14:paraId="45D2EF65" w14:textId="77777777" w:rsidR="002D7A1B" w:rsidRPr="002D7A1B" w:rsidRDefault="002D7A1B" w:rsidP="002D7A1B">
      <w:pPr>
        <w:shd w:val="clear" w:color="auto" w:fill="FFFFFF"/>
        <w:spacing w:before="34" w:line="240" w:lineRule="exact"/>
        <w:ind w:left="3360" w:right="3350"/>
        <w:jc w:val="center"/>
        <w:rPr>
          <w:rFonts w:ascii="Arial" w:eastAsia="Times New Roman" w:hAnsi="Arial" w:cs="Arial"/>
          <w:b/>
          <w:bCs/>
          <w:color w:val="000000"/>
          <w:spacing w:val="-9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b/>
          <w:bCs/>
          <w:color w:val="000000"/>
          <w:spacing w:val="-9"/>
          <w:sz w:val="18"/>
          <w:szCs w:val="18"/>
          <w:lang w:eastAsia="pl-PL"/>
        </w:rPr>
        <w:t xml:space="preserve">§2 </w:t>
      </w:r>
    </w:p>
    <w:p w14:paraId="4836BCB9" w14:textId="77777777" w:rsidR="002D7A1B" w:rsidRPr="002D7A1B" w:rsidRDefault="002D7A1B" w:rsidP="002D7A1B">
      <w:pPr>
        <w:shd w:val="clear" w:color="auto" w:fill="FFFFFF"/>
        <w:spacing w:before="34" w:line="240" w:lineRule="exact"/>
        <w:ind w:left="3360" w:right="335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b/>
          <w:bCs/>
          <w:color w:val="000000"/>
          <w:spacing w:val="-3"/>
          <w:sz w:val="18"/>
          <w:szCs w:val="18"/>
          <w:lang w:eastAsia="pl-PL"/>
        </w:rPr>
        <w:t>Termin realizacji Umowy</w:t>
      </w:r>
    </w:p>
    <w:p w14:paraId="76F2E689" w14:textId="77777777" w:rsidR="002D7A1B" w:rsidRPr="002D7A1B" w:rsidRDefault="002D7A1B" w:rsidP="002D7A1B">
      <w:pPr>
        <w:numPr>
          <w:ilvl w:val="0"/>
          <w:numId w:val="41"/>
        </w:numPr>
        <w:shd w:val="clear" w:color="auto" w:fill="FFFFFF"/>
        <w:tabs>
          <w:tab w:val="num" w:pos="426"/>
        </w:tabs>
        <w:spacing w:before="5" w:line="240" w:lineRule="exact"/>
        <w:ind w:left="284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color w:val="000000"/>
          <w:spacing w:val="4"/>
          <w:sz w:val="18"/>
          <w:szCs w:val="18"/>
          <w:lang w:eastAsia="pl-PL"/>
        </w:rPr>
        <w:t xml:space="preserve">Urządzenie zostanie przekazane Biorącemu do użytkowania na podstawie protokołu zdawczo – odbiorczego, </w:t>
      </w:r>
      <w:r w:rsidRPr="002D7A1B">
        <w:rPr>
          <w:rFonts w:ascii="Arial" w:eastAsia="Times New Roman" w:hAnsi="Arial" w:cs="Arial"/>
          <w:b/>
          <w:bCs/>
          <w:color w:val="000000"/>
          <w:spacing w:val="4"/>
          <w:sz w:val="18"/>
          <w:szCs w:val="18"/>
          <w:lang w:eastAsia="pl-PL"/>
        </w:rPr>
        <w:t xml:space="preserve">w </w:t>
      </w:r>
      <w:r w:rsidRPr="002D7A1B"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  <w:t>terminie do …… dni od daty zawarcia Umowy.</w:t>
      </w:r>
    </w:p>
    <w:p w14:paraId="5F831419" w14:textId="13DB9596" w:rsidR="002D7A1B" w:rsidRPr="002D7A1B" w:rsidRDefault="002D7A1B" w:rsidP="002D7A1B">
      <w:pPr>
        <w:numPr>
          <w:ilvl w:val="0"/>
          <w:numId w:val="41"/>
        </w:numPr>
        <w:shd w:val="clear" w:color="auto" w:fill="FFFFFF"/>
        <w:tabs>
          <w:tab w:val="num" w:pos="426"/>
        </w:tabs>
        <w:spacing w:line="250" w:lineRule="exact"/>
        <w:ind w:left="284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b/>
          <w:bCs/>
          <w:color w:val="000000"/>
          <w:spacing w:val="1"/>
          <w:sz w:val="18"/>
          <w:szCs w:val="18"/>
          <w:lang w:eastAsia="pl-PL"/>
        </w:rPr>
        <w:t>Umowa obowiązuje  w okresie 1</w:t>
      </w:r>
      <w:r>
        <w:rPr>
          <w:rFonts w:ascii="Arial" w:eastAsia="Times New Roman" w:hAnsi="Arial" w:cs="Arial"/>
          <w:b/>
          <w:bCs/>
          <w:color w:val="000000"/>
          <w:spacing w:val="1"/>
          <w:sz w:val="18"/>
          <w:szCs w:val="18"/>
          <w:lang w:eastAsia="pl-PL"/>
        </w:rPr>
        <w:t>8</w:t>
      </w:r>
      <w:r w:rsidRPr="002D7A1B">
        <w:rPr>
          <w:rFonts w:ascii="Arial" w:eastAsia="Times New Roman" w:hAnsi="Arial" w:cs="Arial"/>
          <w:b/>
          <w:bCs/>
          <w:color w:val="000000"/>
          <w:spacing w:val="1"/>
          <w:sz w:val="18"/>
          <w:szCs w:val="18"/>
          <w:lang w:eastAsia="pl-PL"/>
        </w:rPr>
        <w:t xml:space="preserve"> miesięcy, licząc od daty zawarcia Umowy.</w:t>
      </w:r>
    </w:p>
    <w:p w14:paraId="42A6E683" w14:textId="77777777" w:rsidR="002D7A1B" w:rsidRPr="002D7A1B" w:rsidRDefault="002D7A1B" w:rsidP="002D7A1B">
      <w:pPr>
        <w:shd w:val="clear" w:color="auto" w:fill="FFFFFF"/>
        <w:spacing w:before="48" w:line="221" w:lineRule="exact"/>
        <w:ind w:left="3235" w:right="3240"/>
        <w:jc w:val="center"/>
        <w:rPr>
          <w:rFonts w:ascii="Arial" w:eastAsia="Times New Roman" w:hAnsi="Arial" w:cs="Arial"/>
          <w:b/>
          <w:bCs/>
          <w:color w:val="000000"/>
          <w:spacing w:val="-9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b/>
          <w:bCs/>
          <w:color w:val="000000"/>
          <w:spacing w:val="-9"/>
          <w:sz w:val="18"/>
          <w:szCs w:val="18"/>
          <w:lang w:eastAsia="pl-PL"/>
        </w:rPr>
        <w:t xml:space="preserve">§3 </w:t>
      </w:r>
    </w:p>
    <w:p w14:paraId="17E60ADB" w14:textId="77777777" w:rsidR="002D7A1B" w:rsidRPr="002D7A1B" w:rsidRDefault="002D7A1B" w:rsidP="002D7A1B">
      <w:pPr>
        <w:shd w:val="clear" w:color="auto" w:fill="FFFFFF"/>
        <w:spacing w:before="48" w:line="226" w:lineRule="exact"/>
        <w:ind w:left="3058" w:right="3058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b/>
          <w:bCs/>
          <w:color w:val="000000"/>
          <w:spacing w:val="-9"/>
          <w:sz w:val="18"/>
          <w:szCs w:val="18"/>
          <w:lang w:eastAsia="pl-PL"/>
        </w:rPr>
        <w:t xml:space="preserve"> </w:t>
      </w:r>
      <w:r w:rsidRPr="002D7A1B">
        <w:rPr>
          <w:rFonts w:ascii="Arial" w:eastAsia="Times New Roman" w:hAnsi="Arial" w:cs="Arial"/>
          <w:b/>
          <w:bCs/>
          <w:color w:val="000000"/>
          <w:spacing w:val="-2"/>
          <w:sz w:val="18"/>
          <w:szCs w:val="18"/>
          <w:lang w:eastAsia="pl-PL"/>
        </w:rPr>
        <w:t>Awarie urządzenia</w:t>
      </w:r>
    </w:p>
    <w:p w14:paraId="6F3B302C" w14:textId="77777777" w:rsidR="002D7A1B" w:rsidRPr="002D7A1B" w:rsidRDefault="002D7A1B" w:rsidP="002D7A1B">
      <w:pPr>
        <w:numPr>
          <w:ilvl w:val="0"/>
          <w:numId w:val="37"/>
        </w:numPr>
        <w:shd w:val="clear" w:color="auto" w:fill="FFFFFF"/>
        <w:tabs>
          <w:tab w:val="left" w:pos="336"/>
          <w:tab w:val="left" w:leader="dot" w:pos="7358"/>
        </w:tabs>
        <w:spacing w:line="250" w:lineRule="exact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color w:val="000000"/>
          <w:spacing w:val="1"/>
          <w:sz w:val="18"/>
          <w:szCs w:val="18"/>
          <w:lang w:eastAsia="pl-PL"/>
        </w:rPr>
        <w:t>Zgłoszenia awarii dokonywane będą przez Biorącego do używania telefonicznie, faxem lub pocztą elektroniczną:</w:t>
      </w:r>
    </w:p>
    <w:p w14:paraId="4CB4062A" w14:textId="77777777" w:rsidR="002D7A1B" w:rsidRPr="002D7A1B" w:rsidRDefault="002D7A1B" w:rsidP="002D7A1B">
      <w:pPr>
        <w:numPr>
          <w:ilvl w:val="1"/>
          <w:numId w:val="37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proofErr w:type="spellStart"/>
      <w:r w:rsidRPr="002D7A1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tel</w:t>
      </w:r>
      <w:proofErr w:type="spellEnd"/>
      <w:r w:rsidRPr="002D7A1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………………….</w:t>
      </w:r>
    </w:p>
    <w:p w14:paraId="315D4E9A" w14:textId="77777777" w:rsidR="002D7A1B" w:rsidRPr="002D7A1B" w:rsidRDefault="002D7A1B" w:rsidP="002D7A1B">
      <w:pPr>
        <w:numPr>
          <w:ilvl w:val="1"/>
          <w:numId w:val="37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color w:val="000000"/>
          <w:sz w:val="18"/>
          <w:szCs w:val="18"/>
          <w:lang w:eastAsia="pl-PL"/>
        </w:rPr>
        <w:lastRenderedPageBreak/>
        <w:t>faks………………..</w:t>
      </w:r>
    </w:p>
    <w:p w14:paraId="639D3F83" w14:textId="77777777" w:rsidR="002D7A1B" w:rsidRPr="002D7A1B" w:rsidRDefault="002D7A1B" w:rsidP="002D7A1B">
      <w:pPr>
        <w:numPr>
          <w:ilvl w:val="1"/>
          <w:numId w:val="37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e-mail……………..</w:t>
      </w:r>
    </w:p>
    <w:p w14:paraId="229A6F11" w14:textId="77777777" w:rsidR="002D7A1B" w:rsidRPr="002D7A1B" w:rsidRDefault="002D7A1B" w:rsidP="002D7A1B">
      <w:pPr>
        <w:numPr>
          <w:ilvl w:val="0"/>
          <w:numId w:val="37"/>
        </w:numPr>
        <w:shd w:val="clear" w:color="auto" w:fill="FFFFFF"/>
        <w:spacing w:line="250" w:lineRule="exact"/>
        <w:ind w:left="284" w:right="5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Ustala się </w:t>
      </w:r>
      <w:r w:rsidRPr="002D7A1B">
        <w:rPr>
          <w:rFonts w:ascii="Arial" w:eastAsia="Times New Roman" w:hAnsi="Arial" w:cs="Arial"/>
          <w:b/>
          <w:bCs/>
          <w:color w:val="000000"/>
          <w:spacing w:val="2"/>
          <w:sz w:val="18"/>
          <w:szCs w:val="18"/>
          <w:lang w:eastAsia="pl-PL"/>
        </w:rPr>
        <w:t xml:space="preserve"> </w:t>
      </w:r>
      <w:r w:rsidRPr="002D7A1B">
        <w:rPr>
          <w:rFonts w:ascii="Arial" w:eastAsia="Times New Roman" w:hAnsi="Arial" w:cs="Arial"/>
          <w:bCs/>
          <w:color w:val="000000"/>
          <w:spacing w:val="2"/>
          <w:sz w:val="18"/>
          <w:szCs w:val="18"/>
          <w:lang w:eastAsia="pl-PL"/>
        </w:rPr>
        <w:t>Czas reakcji serwisu po zgłoszeniu awarii – max.24 godz. robocze. tj. od poniedziałku do piątku, w godz. od 08:00 do 15:00. Przez czas reakcji serwisu rozumie się przystąpienie do naprawy urządzenia w siedzibie Zamawiającego. Odstępstwo od określonego wyżej terminu może nastąpić jedynie za zgodą Zamawiającego</w:t>
      </w:r>
    </w:p>
    <w:p w14:paraId="19A396ED" w14:textId="77777777" w:rsidR="002D7A1B" w:rsidRPr="002D7A1B" w:rsidRDefault="002D7A1B" w:rsidP="002D7A1B">
      <w:pPr>
        <w:numPr>
          <w:ilvl w:val="0"/>
          <w:numId w:val="36"/>
        </w:numPr>
        <w:tabs>
          <w:tab w:val="num" w:pos="284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sz w:val="18"/>
          <w:szCs w:val="18"/>
          <w:lang w:eastAsia="pl-PL"/>
        </w:rPr>
        <w:t>W przypadku naprawy trwaj</w:t>
      </w:r>
      <w:r w:rsidRPr="002D7A1B">
        <w:rPr>
          <w:rFonts w:ascii="Arial" w:eastAsia="TimesNewRoman" w:hAnsi="Arial" w:cs="Arial"/>
          <w:sz w:val="18"/>
          <w:szCs w:val="18"/>
          <w:lang w:eastAsia="pl-PL"/>
        </w:rPr>
        <w:t>ą</w:t>
      </w:r>
      <w:r w:rsidRPr="002D7A1B">
        <w:rPr>
          <w:rFonts w:ascii="Arial" w:eastAsia="Times New Roman" w:hAnsi="Arial" w:cs="Arial"/>
          <w:sz w:val="18"/>
          <w:szCs w:val="18"/>
          <w:lang w:eastAsia="pl-PL"/>
        </w:rPr>
        <w:t>cej powyżej 3 dni roboczych Użyczający zobowi</w:t>
      </w:r>
      <w:r w:rsidRPr="002D7A1B">
        <w:rPr>
          <w:rFonts w:ascii="Arial" w:eastAsia="TimesNewRoman" w:hAnsi="Arial" w:cs="Arial"/>
          <w:sz w:val="18"/>
          <w:szCs w:val="18"/>
          <w:lang w:eastAsia="pl-PL"/>
        </w:rPr>
        <w:t>ą</w:t>
      </w:r>
      <w:r w:rsidRPr="002D7A1B">
        <w:rPr>
          <w:rFonts w:ascii="Arial" w:eastAsia="Times New Roman" w:hAnsi="Arial" w:cs="Arial"/>
          <w:sz w:val="18"/>
          <w:szCs w:val="18"/>
          <w:lang w:eastAsia="pl-PL"/>
        </w:rPr>
        <w:t>zany jest wstawi</w:t>
      </w:r>
      <w:r w:rsidRPr="002D7A1B">
        <w:rPr>
          <w:rFonts w:ascii="Arial" w:eastAsia="TimesNewRoman" w:hAnsi="Arial" w:cs="Arial"/>
          <w:sz w:val="18"/>
          <w:szCs w:val="18"/>
          <w:lang w:eastAsia="pl-PL"/>
        </w:rPr>
        <w:t>ć Biorącemu do używania</w:t>
      </w:r>
      <w:r w:rsidRPr="002D7A1B">
        <w:rPr>
          <w:rFonts w:ascii="Arial" w:eastAsia="Times New Roman" w:hAnsi="Arial" w:cs="Arial"/>
          <w:sz w:val="18"/>
          <w:szCs w:val="18"/>
          <w:lang w:eastAsia="pl-PL"/>
        </w:rPr>
        <w:t xml:space="preserve"> na czas naprawy urz</w:t>
      </w:r>
      <w:r w:rsidRPr="002D7A1B">
        <w:rPr>
          <w:rFonts w:ascii="Arial" w:eastAsia="TimesNewRoman" w:hAnsi="Arial" w:cs="Arial"/>
          <w:sz w:val="18"/>
          <w:szCs w:val="18"/>
          <w:lang w:eastAsia="pl-PL"/>
        </w:rPr>
        <w:t>ą</w:t>
      </w:r>
      <w:r w:rsidRPr="002D7A1B">
        <w:rPr>
          <w:rFonts w:ascii="Arial" w:eastAsia="Times New Roman" w:hAnsi="Arial" w:cs="Arial"/>
          <w:sz w:val="18"/>
          <w:szCs w:val="18"/>
          <w:lang w:eastAsia="pl-PL"/>
        </w:rPr>
        <w:t>dzenie zast</w:t>
      </w:r>
      <w:r w:rsidRPr="002D7A1B">
        <w:rPr>
          <w:rFonts w:ascii="Arial" w:eastAsia="TimesNewRoman" w:hAnsi="Arial" w:cs="Arial"/>
          <w:sz w:val="18"/>
          <w:szCs w:val="18"/>
          <w:lang w:eastAsia="pl-PL"/>
        </w:rPr>
        <w:t>ę</w:t>
      </w:r>
      <w:r w:rsidRPr="002D7A1B">
        <w:rPr>
          <w:rFonts w:ascii="Arial" w:eastAsia="Times New Roman" w:hAnsi="Arial" w:cs="Arial"/>
          <w:sz w:val="18"/>
          <w:szCs w:val="18"/>
          <w:lang w:eastAsia="pl-PL"/>
        </w:rPr>
        <w:t>pcze, o tym samym przeznaczeniu i wolne od wad.</w:t>
      </w:r>
    </w:p>
    <w:p w14:paraId="33E1BAF8" w14:textId="77777777" w:rsidR="002D7A1B" w:rsidRPr="002D7A1B" w:rsidRDefault="002D7A1B" w:rsidP="002D7A1B">
      <w:pPr>
        <w:shd w:val="clear" w:color="auto" w:fill="FFFFFF"/>
        <w:ind w:left="3385" w:right="3396"/>
        <w:jc w:val="center"/>
        <w:rPr>
          <w:rFonts w:ascii="Arial" w:eastAsia="Times New Roman" w:hAnsi="Arial" w:cs="Arial"/>
          <w:b/>
          <w:bCs/>
          <w:color w:val="000000"/>
          <w:spacing w:val="-9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b/>
          <w:bCs/>
          <w:color w:val="000000"/>
          <w:spacing w:val="-9"/>
          <w:sz w:val="18"/>
          <w:szCs w:val="18"/>
          <w:lang w:eastAsia="pl-PL"/>
        </w:rPr>
        <w:t xml:space="preserve">§4 </w:t>
      </w:r>
    </w:p>
    <w:p w14:paraId="75CE90C2" w14:textId="77777777" w:rsidR="002D7A1B" w:rsidRPr="002D7A1B" w:rsidRDefault="002D7A1B" w:rsidP="002D7A1B">
      <w:pPr>
        <w:shd w:val="clear" w:color="auto" w:fill="FFFFFF"/>
        <w:spacing w:before="53" w:line="221" w:lineRule="exact"/>
        <w:ind w:left="3384" w:right="3394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b/>
          <w:bCs/>
          <w:color w:val="000000"/>
          <w:spacing w:val="-3"/>
          <w:sz w:val="18"/>
          <w:szCs w:val="18"/>
          <w:lang w:eastAsia="pl-PL"/>
        </w:rPr>
        <w:t>Zwrot urządzenia</w:t>
      </w:r>
    </w:p>
    <w:p w14:paraId="10946C6C" w14:textId="77777777" w:rsidR="002D7A1B" w:rsidRPr="002D7A1B" w:rsidRDefault="002D7A1B" w:rsidP="002D7A1B">
      <w:pPr>
        <w:widowControl w:val="0"/>
        <w:numPr>
          <w:ilvl w:val="0"/>
          <w:numId w:val="42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line="250" w:lineRule="exact"/>
        <w:ind w:left="142" w:hanging="142"/>
        <w:rPr>
          <w:rFonts w:ascii="Arial" w:eastAsia="Times New Roman" w:hAnsi="Arial" w:cs="Arial"/>
          <w:b/>
          <w:bCs/>
          <w:color w:val="000000"/>
          <w:spacing w:val="-13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  <w:t xml:space="preserve">Biorący do używania nie może bez pisemnej zgody Użyczającego  oddać urządzenia osobie </w:t>
      </w:r>
      <w:r w:rsidRPr="002D7A1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trzeciej do używania, ani go poddzierżawiać.</w:t>
      </w:r>
    </w:p>
    <w:p w14:paraId="29102E26" w14:textId="77777777" w:rsidR="002D7A1B" w:rsidRPr="002D7A1B" w:rsidRDefault="002D7A1B" w:rsidP="002D7A1B">
      <w:pPr>
        <w:numPr>
          <w:ilvl w:val="0"/>
          <w:numId w:val="42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color w:val="000000"/>
          <w:spacing w:val="1"/>
          <w:sz w:val="18"/>
          <w:szCs w:val="18"/>
          <w:lang w:eastAsia="pl-PL"/>
        </w:rPr>
        <w:t>Biorący do używania, po upływie okresu na jaki Umowa została zawarta, zwróci urządzenie w stanie niepogorszonym, z wyjątkiem zużycia wynikającego z bieżącej eksploatacji lub zwróci gdy wygaśnie Umowa sprzedaży</w:t>
      </w:r>
    </w:p>
    <w:p w14:paraId="6CC72325" w14:textId="77777777" w:rsidR="002D7A1B" w:rsidRPr="002D7A1B" w:rsidRDefault="002D7A1B" w:rsidP="002D7A1B">
      <w:pPr>
        <w:numPr>
          <w:ilvl w:val="0"/>
          <w:numId w:val="42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  <w:t xml:space="preserve">Zwrot urządzenia zostanie dokonany na podstawie protokołu </w:t>
      </w:r>
      <w:r w:rsidRPr="002D7A1B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>przekazania.</w:t>
      </w:r>
    </w:p>
    <w:p w14:paraId="2E9C3D40" w14:textId="77777777" w:rsidR="002D7A1B" w:rsidRPr="002D7A1B" w:rsidRDefault="002D7A1B" w:rsidP="002D7A1B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b/>
          <w:sz w:val="18"/>
          <w:szCs w:val="18"/>
          <w:lang w:eastAsia="pl-PL"/>
        </w:rPr>
        <w:t>§5</w:t>
      </w:r>
    </w:p>
    <w:p w14:paraId="3AE68F00" w14:textId="77777777" w:rsidR="002D7A1B" w:rsidRPr="002D7A1B" w:rsidRDefault="002D7A1B" w:rsidP="002D7A1B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3A08C92B" w14:textId="77777777" w:rsidR="002D7A1B" w:rsidRPr="002D7A1B" w:rsidRDefault="002D7A1B" w:rsidP="002D7A1B">
      <w:pPr>
        <w:numPr>
          <w:ilvl w:val="0"/>
          <w:numId w:val="38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sz w:val="18"/>
          <w:szCs w:val="18"/>
          <w:lang w:eastAsia="pl-PL"/>
        </w:rPr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7E1A4C1C" w14:textId="77777777" w:rsidR="002D7A1B" w:rsidRPr="002D7A1B" w:rsidRDefault="002D7A1B" w:rsidP="002D7A1B">
      <w:pPr>
        <w:numPr>
          <w:ilvl w:val="0"/>
          <w:numId w:val="38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niniejszej Umowy Strony rozstrzygać będą polubownie.</w:t>
      </w:r>
    </w:p>
    <w:p w14:paraId="51E6D80A" w14:textId="77777777" w:rsidR="002D7A1B" w:rsidRPr="002D7A1B" w:rsidRDefault="002D7A1B" w:rsidP="002D7A1B">
      <w:pPr>
        <w:numPr>
          <w:ilvl w:val="0"/>
          <w:numId w:val="38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1FFAD9DE" w14:textId="77777777" w:rsidR="002D7A1B" w:rsidRPr="002D7A1B" w:rsidRDefault="002D7A1B" w:rsidP="002D7A1B">
      <w:pPr>
        <w:numPr>
          <w:ilvl w:val="0"/>
          <w:numId w:val="38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sz w:val="18"/>
          <w:szCs w:val="18"/>
          <w:lang w:eastAsia="pl-PL"/>
        </w:rPr>
        <w:t>W sprawach nieuregulowanych niniejszą umową stosuje się przepisy Kodeksu cywilnego oraz ustawy o zakładach opieki zdrowotnej.</w:t>
      </w:r>
    </w:p>
    <w:p w14:paraId="7584D224" w14:textId="77777777" w:rsidR="002D7A1B" w:rsidRPr="002D7A1B" w:rsidRDefault="002D7A1B" w:rsidP="002D7A1B">
      <w:pPr>
        <w:numPr>
          <w:ilvl w:val="0"/>
          <w:numId w:val="38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sz w:val="18"/>
          <w:szCs w:val="18"/>
          <w:lang w:eastAsia="pl-PL"/>
        </w:rPr>
        <w:t>Umowa została sporządzona w dwóch jednobrzmiących egzemplarzach, po jednym dla każdej  ze Stron.</w:t>
      </w:r>
    </w:p>
    <w:p w14:paraId="037EADA3" w14:textId="77777777" w:rsidR="002D7A1B" w:rsidRPr="002D7A1B" w:rsidRDefault="002D7A1B" w:rsidP="002D7A1B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2DD7F1C0" w14:textId="77777777" w:rsidR="002D7A1B" w:rsidRPr="002D7A1B" w:rsidRDefault="002D7A1B" w:rsidP="002D7A1B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2D7A1B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2D7A1B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2D7A1B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2D7A1B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2D7A1B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2D7A1B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2D7A1B">
        <w:rPr>
          <w:rFonts w:ascii="Arial" w:eastAsia="Times New Roman" w:hAnsi="Arial" w:cs="Arial"/>
          <w:sz w:val="18"/>
          <w:szCs w:val="18"/>
          <w:lang w:eastAsia="pl-PL"/>
        </w:rPr>
        <w:tab/>
      </w:r>
    </w:p>
    <w:p w14:paraId="50621AAE" w14:textId="77777777" w:rsidR="002D7A1B" w:rsidRPr="002D7A1B" w:rsidRDefault="002D7A1B" w:rsidP="002D7A1B">
      <w:pPr>
        <w:ind w:left="360" w:hanging="927"/>
        <w:jc w:val="right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BIORĄCY</w:t>
      </w:r>
      <w:r w:rsidRPr="002D7A1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ab/>
      </w:r>
      <w:r w:rsidRPr="002D7A1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ab/>
      </w:r>
      <w:r w:rsidRPr="002D7A1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ab/>
      </w:r>
      <w:r w:rsidRPr="002D7A1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ab/>
      </w:r>
      <w:r w:rsidRPr="002D7A1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ab/>
      </w:r>
      <w:r w:rsidRPr="002D7A1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ab/>
      </w:r>
      <w:r w:rsidRPr="002D7A1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ab/>
      </w:r>
      <w:r w:rsidRPr="002D7A1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ab/>
      </w:r>
      <w:r w:rsidRPr="002D7A1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ab/>
        <w:t xml:space="preserve">        UŻYCZAJĄCY</w:t>
      </w:r>
    </w:p>
    <w:p w14:paraId="5EA66D6F" w14:textId="77777777" w:rsidR="002D7A1B" w:rsidRPr="002D7A1B" w:rsidRDefault="002D7A1B" w:rsidP="002D7A1B">
      <w:pPr>
        <w:ind w:hanging="142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2D7A1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do używania</w:t>
      </w:r>
      <w:r w:rsidRPr="002D7A1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ab/>
      </w:r>
      <w:r w:rsidRPr="002D7A1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ab/>
      </w:r>
      <w:r w:rsidRPr="002D7A1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ab/>
      </w:r>
      <w:r w:rsidRPr="002D7A1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ab/>
        <w:t xml:space="preserve">       </w:t>
      </w:r>
    </w:p>
    <w:p w14:paraId="31C12E91" w14:textId="77777777" w:rsidR="002D7A1B" w:rsidRPr="002D7A1B" w:rsidRDefault="002D7A1B" w:rsidP="002D7A1B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A5EDB7D" w14:textId="77777777" w:rsidR="00EE492C" w:rsidRDefault="00EE492C" w:rsidP="00EE492C">
      <w:pPr>
        <w:ind w:left="57" w:right="57"/>
        <w:rPr>
          <w:rFonts w:ascii="Arial" w:eastAsia="Symbol" w:hAnsi="Arial" w:cs="Arial"/>
          <w:b/>
          <w:i/>
          <w:sz w:val="18"/>
          <w:szCs w:val="18"/>
        </w:rPr>
      </w:pPr>
    </w:p>
    <w:p w14:paraId="138CC51C" w14:textId="3CD94E15" w:rsidR="00EE492C" w:rsidRDefault="00EE492C" w:rsidP="00EE492C">
      <w:pPr>
        <w:suppressAutoHyphens/>
        <w:ind w:right="5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41"/>
    <w:multiLevelType w:val="multilevel"/>
    <w:tmpl w:val="A9B2B64E"/>
    <w:name w:val="WW8Num222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6F2773"/>
    <w:multiLevelType w:val="multilevel"/>
    <w:tmpl w:val="67686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3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4" w15:restartNumberingAfterBreak="0">
    <w:nsid w:val="064C482F"/>
    <w:multiLevelType w:val="multilevel"/>
    <w:tmpl w:val="AF5855EE"/>
    <w:name w:val="WW8Num59222"/>
    <w:lvl w:ilvl="0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8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5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29B3E39"/>
    <w:multiLevelType w:val="multilevel"/>
    <w:tmpl w:val="73805C88"/>
    <w:name w:val="WW8Num222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9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4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6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2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43" w15:restartNumberingAfterBreak="0">
    <w:nsid w:val="70B4713D"/>
    <w:multiLevelType w:val="multilevel"/>
    <w:tmpl w:val="17CEBB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44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46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787388121">
    <w:abstractNumId w:val="2"/>
  </w:num>
  <w:num w:numId="2" w16cid:durableId="1688173985">
    <w:abstractNumId w:val="42"/>
  </w:num>
  <w:num w:numId="3" w16cid:durableId="960958175">
    <w:abstractNumId w:val="11"/>
  </w:num>
  <w:num w:numId="4" w16cid:durableId="1259096472">
    <w:abstractNumId w:val="45"/>
  </w:num>
  <w:num w:numId="5" w16cid:durableId="128012906">
    <w:abstractNumId w:val="28"/>
  </w:num>
  <w:num w:numId="6" w16cid:durableId="1421948570">
    <w:abstractNumId w:val="10"/>
  </w:num>
  <w:num w:numId="7" w16cid:durableId="738089617">
    <w:abstractNumId w:val="40"/>
  </w:num>
  <w:num w:numId="8" w16cid:durableId="1535801615">
    <w:abstractNumId w:val="33"/>
  </w:num>
  <w:num w:numId="9" w16cid:durableId="1476218644">
    <w:abstractNumId w:val="38"/>
  </w:num>
  <w:num w:numId="10" w16cid:durableId="174004037">
    <w:abstractNumId w:val="9"/>
  </w:num>
  <w:num w:numId="11" w16cid:durableId="1785346731">
    <w:abstractNumId w:val="32"/>
  </w:num>
  <w:num w:numId="12" w16cid:durableId="2036691678">
    <w:abstractNumId w:val="14"/>
  </w:num>
  <w:num w:numId="13" w16cid:durableId="384332906">
    <w:abstractNumId w:val="46"/>
  </w:num>
  <w:num w:numId="14" w16cid:durableId="2000889970">
    <w:abstractNumId w:val="4"/>
  </w:num>
  <w:num w:numId="15" w16cid:durableId="1819180081">
    <w:abstractNumId w:val="6"/>
  </w:num>
  <w:num w:numId="16" w16cid:durableId="637616082">
    <w:abstractNumId w:val="8"/>
  </w:num>
  <w:num w:numId="17" w16cid:durableId="2081170453">
    <w:abstractNumId w:val="43"/>
  </w:num>
  <w:num w:numId="18" w16cid:durableId="321782671">
    <w:abstractNumId w:val="12"/>
  </w:num>
  <w:num w:numId="19" w16cid:durableId="275911916">
    <w:abstractNumId w:val="5"/>
    <w:lvlOverride w:ilvl="0">
      <w:startOverride w:val="1"/>
    </w:lvlOverride>
  </w:num>
  <w:num w:numId="20" w16cid:durableId="164804910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135135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261500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12716557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392450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282188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951943">
    <w:abstractNumId w:val="7"/>
    <w:lvlOverride w:ilvl="0">
      <w:startOverride w:val="1"/>
    </w:lvlOverride>
  </w:num>
  <w:num w:numId="27" w16cid:durableId="158121443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30965907">
    <w:abstractNumId w:val="35"/>
  </w:num>
  <w:num w:numId="29" w16cid:durableId="1836385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22453125">
    <w:abstractNumId w:val="26"/>
  </w:num>
  <w:num w:numId="31" w16cid:durableId="1445690316">
    <w:abstractNumId w:val="25"/>
  </w:num>
  <w:num w:numId="32" w16cid:durableId="191812951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9237778">
    <w:abstractNumId w:val="24"/>
  </w:num>
  <w:num w:numId="34" w16cid:durableId="126121217">
    <w:abstractNumId w:val="31"/>
  </w:num>
  <w:num w:numId="35" w16cid:durableId="1046368708">
    <w:abstractNumId w:val="29"/>
  </w:num>
  <w:num w:numId="36" w16cid:durableId="580719121">
    <w:abstractNumId w:val="36"/>
  </w:num>
  <w:num w:numId="37" w16cid:durableId="1243566090">
    <w:abstractNumId w:val="13"/>
  </w:num>
  <w:num w:numId="38" w16cid:durableId="1222792705">
    <w:abstractNumId w:val="23"/>
  </w:num>
  <w:num w:numId="39" w16cid:durableId="836503140">
    <w:abstractNumId w:val="15"/>
  </w:num>
  <w:num w:numId="40" w16cid:durableId="1730836922">
    <w:abstractNumId w:val="19"/>
  </w:num>
  <w:num w:numId="41" w16cid:durableId="954873489">
    <w:abstractNumId w:val="17"/>
  </w:num>
  <w:num w:numId="42" w16cid:durableId="109857161">
    <w:abstractNumId w:val="16"/>
  </w:num>
  <w:num w:numId="43" w16cid:durableId="677192896">
    <w:abstractNumId w:val="2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2334"/>
    <w:rsid w:val="00056947"/>
    <w:rsid w:val="0006729E"/>
    <w:rsid w:val="00073D07"/>
    <w:rsid w:val="00080789"/>
    <w:rsid w:val="00094FA8"/>
    <w:rsid w:val="000A7998"/>
    <w:rsid w:val="000E3E21"/>
    <w:rsid w:val="0010039D"/>
    <w:rsid w:val="00110DAC"/>
    <w:rsid w:val="00115A83"/>
    <w:rsid w:val="0014089E"/>
    <w:rsid w:val="00155545"/>
    <w:rsid w:val="00162CD1"/>
    <w:rsid w:val="00184C32"/>
    <w:rsid w:val="001C5862"/>
    <w:rsid w:val="001D2150"/>
    <w:rsid w:val="001E2E2A"/>
    <w:rsid w:val="001E7EDC"/>
    <w:rsid w:val="00216083"/>
    <w:rsid w:val="00253CA0"/>
    <w:rsid w:val="002660B6"/>
    <w:rsid w:val="0029217A"/>
    <w:rsid w:val="002A32C8"/>
    <w:rsid w:val="002C654A"/>
    <w:rsid w:val="002D7A1B"/>
    <w:rsid w:val="00302035"/>
    <w:rsid w:val="003039EC"/>
    <w:rsid w:val="00304088"/>
    <w:rsid w:val="00311C84"/>
    <w:rsid w:val="0031429F"/>
    <w:rsid w:val="00344128"/>
    <w:rsid w:val="003D3005"/>
    <w:rsid w:val="00416689"/>
    <w:rsid w:val="00425E2C"/>
    <w:rsid w:val="00434CD2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73EEE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80F1F"/>
    <w:rsid w:val="006871F4"/>
    <w:rsid w:val="006A1DF5"/>
    <w:rsid w:val="006A2A0D"/>
    <w:rsid w:val="006D3BC3"/>
    <w:rsid w:val="006D6624"/>
    <w:rsid w:val="006F224D"/>
    <w:rsid w:val="006F52B2"/>
    <w:rsid w:val="00723E56"/>
    <w:rsid w:val="007B40D0"/>
    <w:rsid w:val="007D338E"/>
    <w:rsid w:val="007D3822"/>
    <w:rsid w:val="00810C98"/>
    <w:rsid w:val="00821E8F"/>
    <w:rsid w:val="00844D20"/>
    <w:rsid w:val="008550B1"/>
    <w:rsid w:val="0085747F"/>
    <w:rsid w:val="008B2547"/>
    <w:rsid w:val="008B4FD1"/>
    <w:rsid w:val="0093376B"/>
    <w:rsid w:val="00950B7F"/>
    <w:rsid w:val="009906E1"/>
    <w:rsid w:val="009A2F9A"/>
    <w:rsid w:val="009A314F"/>
    <w:rsid w:val="009B524A"/>
    <w:rsid w:val="009F2D9E"/>
    <w:rsid w:val="00A23315"/>
    <w:rsid w:val="00A31AB8"/>
    <w:rsid w:val="00A37DB9"/>
    <w:rsid w:val="00A6487F"/>
    <w:rsid w:val="00A9427E"/>
    <w:rsid w:val="00AA5D96"/>
    <w:rsid w:val="00AB0F70"/>
    <w:rsid w:val="00AB4FB5"/>
    <w:rsid w:val="00AB6DA4"/>
    <w:rsid w:val="00AD6D4E"/>
    <w:rsid w:val="00B267D1"/>
    <w:rsid w:val="00B46E57"/>
    <w:rsid w:val="00B63C91"/>
    <w:rsid w:val="00B66665"/>
    <w:rsid w:val="00B81182"/>
    <w:rsid w:val="00B927A5"/>
    <w:rsid w:val="00BC6096"/>
    <w:rsid w:val="00BE38EF"/>
    <w:rsid w:val="00C21D83"/>
    <w:rsid w:val="00C25ACD"/>
    <w:rsid w:val="00C46D41"/>
    <w:rsid w:val="00C5211F"/>
    <w:rsid w:val="00C85ABB"/>
    <w:rsid w:val="00C86603"/>
    <w:rsid w:val="00C9723C"/>
    <w:rsid w:val="00CB7272"/>
    <w:rsid w:val="00D45D46"/>
    <w:rsid w:val="00D860D6"/>
    <w:rsid w:val="00D862AC"/>
    <w:rsid w:val="00DB2745"/>
    <w:rsid w:val="00DC27FD"/>
    <w:rsid w:val="00DD69FC"/>
    <w:rsid w:val="00DF664B"/>
    <w:rsid w:val="00E53E94"/>
    <w:rsid w:val="00EB7074"/>
    <w:rsid w:val="00EB7D2E"/>
    <w:rsid w:val="00EC07D7"/>
    <w:rsid w:val="00EC12C6"/>
    <w:rsid w:val="00EE492C"/>
    <w:rsid w:val="00F06A56"/>
    <w:rsid w:val="00F20CAE"/>
    <w:rsid w:val="00F22E33"/>
    <w:rsid w:val="00F302CB"/>
    <w:rsid w:val="00F364EF"/>
    <w:rsid w:val="00F95DC4"/>
    <w:rsid w:val="00FB631F"/>
    <w:rsid w:val="00FC7CB0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4476</Words>
  <Characters>26860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65</cp:revision>
  <cp:lastPrinted>2022-02-02T09:02:00Z</cp:lastPrinted>
  <dcterms:created xsi:type="dcterms:W3CDTF">2021-07-20T12:27:00Z</dcterms:created>
  <dcterms:modified xsi:type="dcterms:W3CDTF">2023-01-30T10:20:00Z</dcterms:modified>
</cp:coreProperties>
</file>