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70F54360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F542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14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2021 r. poz. 1129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3B1D95D7" w14:textId="527154F4" w:rsidR="00852D55" w:rsidRPr="00852D55" w:rsidRDefault="00852D55" w:rsidP="00852D55">
      <w:pPr>
        <w:ind w:left="72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F5421C" w:rsidRPr="00F5421C">
        <w:rPr>
          <w:rFonts w:ascii="Arial" w:hAnsi="Arial" w:cs="Arial"/>
          <w:b/>
          <w:bCs/>
          <w:sz w:val="18"/>
          <w:szCs w:val="18"/>
        </w:rPr>
        <w:t>m</w:t>
      </w:r>
      <w:r w:rsidR="00F5421C" w:rsidRPr="00F5421C">
        <w:rPr>
          <w:rFonts w:ascii="Arial" w:hAnsi="Arial" w:cs="Arial"/>
          <w:b/>
          <w:bCs/>
          <w:sz w:val="18"/>
          <w:szCs w:val="18"/>
        </w:rPr>
        <w:t>ateriał</w:t>
      </w:r>
      <w:r w:rsidR="00F5421C" w:rsidRPr="00F5421C">
        <w:rPr>
          <w:rFonts w:ascii="Arial" w:hAnsi="Arial" w:cs="Arial"/>
          <w:b/>
          <w:bCs/>
          <w:sz w:val="18"/>
          <w:szCs w:val="18"/>
        </w:rPr>
        <w:t>ów</w:t>
      </w:r>
      <w:r w:rsidR="00F5421C" w:rsidRPr="00F5421C">
        <w:rPr>
          <w:rFonts w:ascii="Arial" w:hAnsi="Arial" w:cs="Arial"/>
          <w:b/>
          <w:bCs/>
          <w:sz w:val="18"/>
          <w:szCs w:val="18"/>
        </w:rPr>
        <w:t xml:space="preserve"> medyczne dla potrzeb Oddziału Chirurgii Urazowo-Ortopedycznej</w:t>
      </w:r>
      <w:r w:rsidRPr="00F5421C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1553E152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5421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723AD438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4540A004" w14:textId="77777777" w:rsidR="00852D55" w:rsidRDefault="00852D55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31DD9"/>
    <w:rsid w:val="00D53B6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22E33"/>
    <w:rsid w:val="00F364EF"/>
    <w:rsid w:val="00F42727"/>
    <w:rsid w:val="00F5421C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2785</Words>
  <Characters>16715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68</cp:revision>
  <cp:lastPrinted>2022-05-05T08:32:00Z</cp:lastPrinted>
  <dcterms:created xsi:type="dcterms:W3CDTF">2021-09-20T12:10:00Z</dcterms:created>
  <dcterms:modified xsi:type="dcterms:W3CDTF">2023-02-16T10:45:00Z</dcterms:modified>
</cp:coreProperties>
</file>