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964B" w14:textId="68D4FDDD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2D19A5F6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A50B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="00EA5B3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76C6B19D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EA5B38" w:rsidRPr="00EA5B3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sprzętu jednorazowego potrzebnego do funkcjonowania oddziałów szpitalnych 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649D1F48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3A50B9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EA5B38"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D54CA78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E67BF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67BFE"/>
    <w:rsid w:val="00EA5B38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2649</Words>
  <Characters>15894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83</cp:revision>
  <cp:lastPrinted>2022-02-02T09:02:00Z</cp:lastPrinted>
  <dcterms:created xsi:type="dcterms:W3CDTF">2021-07-20T12:27:00Z</dcterms:created>
  <dcterms:modified xsi:type="dcterms:W3CDTF">2023-05-09T06:17:00Z</dcterms:modified>
</cp:coreProperties>
</file>