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69E381FA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A53EF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 w:rsidR="00FB378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512B3664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FB378D" w:rsidRPr="00FB378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noży do goniotomii używanych w zabiegu łączonym z chirurgią zaćmy</w:t>
      </w:r>
      <w:r w:rsidR="00FB378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03F24FB6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A53EF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EB55B2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378D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2647</Words>
  <Characters>15887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86</cp:revision>
  <cp:lastPrinted>2022-02-02T09:02:00Z</cp:lastPrinted>
  <dcterms:created xsi:type="dcterms:W3CDTF">2021-07-20T12:27:00Z</dcterms:created>
  <dcterms:modified xsi:type="dcterms:W3CDTF">2023-05-24T09:34:00Z</dcterms:modified>
</cp:coreProperties>
</file>