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9D9E47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6A9C3EF5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425247">
        <w:rPr>
          <w:rFonts w:ascii="Arial" w:eastAsia="Times New Roman" w:hAnsi="Arial" w:cs="Arial"/>
          <w:sz w:val="18"/>
          <w:szCs w:val="18"/>
          <w:lang w:eastAsia="pl-PL"/>
        </w:rPr>
        <w:t>83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F357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947A25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25247">
        <w:rPr>
          <w:rFonts w:ascii="Arial" w:hAnsi="Arial" w:cs="Arial"/>
          <w:b/>
          <w:bCs/>
          <w:sz w:val="18"/>
          <w:szCs w:val="18"/>
        </w:rPr>
        <w:t>m</w:t>
      </w:r>
      <w:r w:rsidR="00425247" w:rsidRPr="00425247">
        <w:rPr>
          <w:rFonts w:ascii="Arial" w:hAnsi="Arial" w:cs="Arial"/>
          <w:b/>
          <w:bCs/>
          <w:sz w:val="18"/>
          <w:szCs w:val="18"/>
        </w:rPr>
        <w:t>ateriał</w:t>
      </w:r>
      <w:r w:rsidR="00425247">
        <w:rPr>
          <w:rFonts w:ascii="Arial" w:hAnsi="Arial" w:cs="Arial"/>
          <w:b/>
          <w:bCs/>
          <w:sz w:val="18"/>
          <w:szCs w:val="18"/>
        </w:rPr>
        <w:t>ów</w:t>
      </w:r>
      <w:r w:rsidR="00425247" w:rsidRPr="00425247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425247">
        <w:rPr>
          <w:rFonts w:ascii="Arial" w:hAnsi="Arial" w:cs="Arial"/>
          <w:b/>
          <w:bCs/>
          <w:sz w:val="18"/>
          <w:szCs w:val="18"/>
        </w:rPr>
        <w:t>ych</w:t>
      </w:r>
      <w:r w:rsidR="00425247" w:rsidRPr="00425247">
        <w:rPr>
          <w:rFonts w:ascii="Arial" w:hAnsi="Arial" w:cs="Arial"/>
          <w:b/>
          <w:bCs/>
          <w:sz w:val="18"/>
          <w:szCs w:val="18"/>
        </w:rPr>
        <w:t xml:space="preserve"> dla Kardiologii</w:t>
      </w:r>
      <w:r w:rsidR="00425247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33C1A9DD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4252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82B8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AE83855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DD363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1914FE6" w14:textId="77777777" w:rsidR="00274C0D" w:rsidRPr="00274C0D" w:rsidRDefault="00274C0D" w:rsidP="00274C0D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74C0D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następuje:</w:t>
      </w:r>
    </w:p>
    <w:p w14:paraId="2EB2F5C9" w14:textId="77777777" w:rsidR="00274C0D" w:rsidRDefault="00274C0D" w:rsidP="00274C0D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28BE195" w14:textId="77777777" w:rsidR="00274C0D" w:rsidRDefault="00274C0D" w:rsidP="00274C0D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6B59E87E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 towaru, do momentu jego pobrania przez Zamawiającego z depozytu.</w:t>
      </w:r>
    </w:p>
    <w:p w14:paraId="73392208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1DB7B46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0C151BB4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20D471D4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11F96A7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03E346D5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Wykonawca ma prawo do kontroli depozytu i warunków, w których towar jest przechowywany cyklicznie, nie rzadziej niż raz na kwartał.</w:t>
      </w:r>
    </w:p>
    <w:p w14:paraId="41211BC4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2E33057F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7666A410" w14:textId="77777777" w:rsidR="00274C0D" w:rsidRDefault="00274C0D" w:rsidP="00274C0D">
      <w:pPr>
        <w:numPr>
          <w:ilvl w:val="0"/>
          <w:numId w:val="32"/>
        </w:numPr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Zamawiający nie jest uprawniony do pobrania z depozytu towaru, któremu upłynął termin ważności.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 xml:space="preserve">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EA66E2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Dz.U.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202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6"/>
  </w:num>
  <w:num w:numId="3" w16cid:durableId="438961086">
    <w:abstractNumId w:val="6"/>
  </w:num>
  <w:num w:numId="4" w16cid:durableId="1981572368">
    <w:abstractNumId w:val="27"/>
  </w:num>
  <w:num w:numId="5" w16cid:durableId="1573852208">
    <w:abstractNumId w:val="16"/>
  </w:num>
  <w:num w:numId="6" w16cid:durableId="412051474">
    <w:abstractNumId w:val="15"/>
  </w:num>
  <w:num w:numId="7" w16cid:durableId="1119254301">
    <w:abstractNumId w:val="5"/>
  </w:num>
  <w:num w:numId="8" w16cid:durableId="559025216">
    <w:abstractNumId w:val="20"/>
  </w:num>
  <w:num w:numId="9" w16cid:durableId="628556759">
    <w:abstractNumId w:val="25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3"/>
  </w:num>
  <w:num w:numId="13" w16cid:durableId="1315403981">
    <w:abstractNumId w:val="8"/>
  </w:num>
  <w:num w:numId="14" w16cid:durableId="2022851798">
    <w:abstractNumId w:val="19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7"/>
  </w:num>
  <w:num w:numId="17" w16cid:durableId="1228152902">
    <w:abstractNumId w:val="21"/>
  </w:num>
  <w:num w:numId="18" w16cid:durableId="690572791">
    <w:abstractNumId w:val="19"/>
  </w:num>
  <w:num w:numId="19" w16cid:durableId="295794013">
    <w:abstractNumId w:val="4"/>
  </w:num>
  <w:num w:numId="20" w16cid:durableId="1822848264">
    <w:abstractNumId w:val="22"/>
  </w:num>
  <w:num w:numId="21" w16cid:durableId="1851336201">
    <w:abstractNumId w:val="18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8"/>
  </w:num>
  <w:num w:numId="25" w16cid:durableId="713038366">
    <w:abstractNumId w:val="10"/>
  </w:num>
  <w:num w:numId="26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3"/>
  </w:num>
  <w:num w:numId="28" w16cid:durableId="2050369935">
    <w:abstractNumId w:val="12"/>
  </w:num>
  <w:num w:numId="29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1"/>
  </w:num>
  <w:num w:numId="31" w16cid:durableId="14434979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266C2"/>
    <w:rsid w:val="00D860D6"/>
    <w:rsid w:val="00DB7231"/>
    <w:rsid w:val="00DC27FD"/>
    <w:rsid w:val="00DD3631"/>
    <w:rsid w:val="00DD69FC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2865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39</cp:revision>
  <cp:lastPrinted>2022-02-14T11:16:00Z</cp:lastPrinted>
  <dcterms:created xsi:type="dcterms:W3CDTF">2021-07-20T12:27:00Z</dcterms:created>
  <dcterms:modified xsi:type="dcterms:W3CDTF">2023-08-28T08:22:00Z</dcterms:modified>
</cp:coreProperties>
</file>