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20272C2C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papieru ksero A4/80g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>6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1308D0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</w:t>
      </w:r>
      <w:r w:rsidR="00475DA7">
        <w:rPr>
          <w:rFonts w:ascii="Arial" w:eastAsia="Times New Roman" w:hAnsi="Arial" w:cs="Arial"/>
          <w:sz w:val="18"/>
          <w:szCs w:val="18"/>
          <w:lang w:eastAsia="pl-PL"/>
        </w:rPr>
        <w:t>p.o.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0C9F23A4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6/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477A8C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114F">
        <w:rPr>
          <w:rFonts w:ascii="Arial" w:hAnsi="Arial" w:cs="Arial"/>
          <w:b/>
          <w:bCs/>
          <w:sz w:val="18"/>
          <w:szCs w:val="18"/>
        </w:rPr>
        <w:t>papieru ksero</w:t>
      </w:r>
      <w:r w:rsidR="00682F52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06E553F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58114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1634</Words>
  <Characters>9809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17</cp:revision>
  <cp:lastPrinted>2023-11-09T08:48:00Z</cp:lastPrinted>
  <dcterms:created xsi:type="dcterms:W3CDTF">2023-10-13T11:22:00Z</dcterms:created>
  <dcterms:modified xsi:type="dcterms:W3CDTF">2023-12-01T09:29:00Z</dcterms:modified>
</cp:coreProperties>
</file>