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CAA6D" w14:textId="600CE22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drawing>
          <wp:inline distT="0" distB="0" distL="0" distR="0" wp14:anchorId="07F42325" wp14:editId="5C1300A7">
            <wp:extent cx="5901690" cy="822960"/>
            <wp:effectExtent l="0" t="0" r="3810" b="0"/>
            <wp:docPr id="12825479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3410C5F4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CAAFC0F" w14:textId="0C82CB72" w:rsidR="00372862" w:rsidRPr="00584E10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</w:t>
      </w:r>
      <w:r w:rsidR="00475DA7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Dostawa </w:t>
      </w:r>
      <w:r w:rsidR="00E94F80">
        <w:rPr>
          <w:rFonts w:ascii="Arial" w:eastAsia="Times New Roman" w:hAnsi="Arial" w:cs="Arial"/>
          <w:i/>
          <w:sz w:val="18"/>
          <w:szCs w:val="18"/>
          <w:lang w:eastAsia="pl-PL"/>
        </w:rPr>
        <w:t>preparatów do dezynfekcji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– znak /250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</w:t>
      </w:r>
      <w:r w:rsidR="00E94F80">
        <w:rPr>
          <w:rFonts w:ascii="Arial" w:eastAsia="Times New Roman" w:hAnsi="Arial" w:cs="Arial"/>
          <w:i/>
          <w:sz w:val="18"/>
          <w:szCs w:val="18"/>
          <w:lang w:eastAsia="pl-PL"/>
        </w:rPr>
        <w:t>10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/2</w:t>
      </w:r>
      <w:r w:rsidR="00E94F80">
        <w:rPr>
          <w:rFonts w:ascii="Arial" w:eastAsia="Times New Roman" w:hAnsi="Arial" w:cs="Arial"/>
          <w:i/>
          <w:sz w:val="18"/>
          <w:szCs w:val="18"/>
          <w:lang w:eastAsia="pl-PL"/>
        </w:rPr>
        <w:t>4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76B9CDD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E94F80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D5C50D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0FA762F0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="00E94F80">
        <w:rPr>
          <w:rFonts w:ascii="Arial" w:eastAsia="Times New Roman" w:hAnsi="Arial" w:cs="Arial"/>
          <w:sz w:val="18"/>
          <w:szCs w:val="18"/>
          <w:lang w:eastAsia="pl-PL"/>
        </w:rPr>
        <w:t>0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E94F80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23E7ADE0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58114F">
        <w:rPr>
          <w:rFonts w:ascii="Arial" w:hAnsi="Arial" w:cs="Arial"/>
          <w:b/>
          <w:bCs/>
          <w:sz w:val="18"/>
          <w:szCs w:val="18"/>
        </w:rPr>
        <w:t>p</w:t>
      </w:r>
      <w:r w:rsidR="00E94F80">
        <w:rPr>
          <w:rFonts w:ascii="Arial" w:hAnsi="Arial" w:cs="Arial"/>
          <w:b/>
          <w:bCs/>
          <w:sz w:val="18"/>
          <w:szCs w:val="18"/>
        </w:rPr>
        <w:t>reparatów do dezynfekcji</w:t>
      </w:r>
      <w:r w:rsidR="00682F52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54E48851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75543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="00E94F8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E94F8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ACCF689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130 000,00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1" w:name="_Hlk50034704"/>
    </w:p>
    <w:bookmarkEnd w:id="1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B0191E9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E94F80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0CACE631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E94F80" w:rsidRPr="00DA24E1">
          <w:rPr>
            <w:rStyle w:val="Hipercze"/>
            <w:rFonts w:ascii="Arial" w:eastAsia="Calibri" w:hAnsi="Arial" w:cs="Arial"/>
            <w:sz w:val="18"/>
            <w:szCs w:val="18"/>
          </w:rPr>
          <w:t>apteka@szpitalciechanow.com.pl</w:t>
        </w:r>
      </w:hyperlink>
      <w:r w:rsidR="00E94F80">
        <w:rPr>
          <w:rFonts w:ascii="Arial" w:eastAsia="Calibri" w:hAnsi="Arial" w:cs="Arial"/>
          <w:sz w:val="18"/>
          <w:szCs w:val="18"/>
        </w:rPr>
        <w:t xml:space="preserve"> </w:t>
      </w:r>
      <w:r w:rsidR="00E94F80" w:rsidRPr="00C85470">
        <w:rPr>
          <w:rFonts w:ascii="Arial" w:eastAsia="Calibri" w:hAnsi="Arial" w:cs="Arial"/>
          <w:sz w:val="18"/>
          <w:szCs w:val="18"/>
        </w:rPr>
        <w:t xml:space="preserve">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718C4489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2" w:name="_Hlk152318902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2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2B396193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16EBBA46" w14:textId="77777777" w:rsid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1DF324D0" w14:textId="77777777" w:rsidR="00E94F80" w:rsidRP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9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8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4"/>
  </w:num>
  <w:num w:numId="13" w16cid:durableId="1315403981">
    <w:abstractNumId w:val="8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29"/>
  </w:num>
  <w:num w:numId="25" w16cid:durableId="713038366">
    <w:abstractNumId w:val="10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50207"/>
    <w:rsid w:val="00056947"/>
    <w:rsid w:val="0006729E"/>
    <w:rsid w:val="00080789"/>
    <w:rsid w:val="000815AC"/>
    <w:rsid w:val="000A7998"/>
    <w:rsid w:val="00110DAC"/>
    <w:rsid w:val="001327BC"/>
    <w:rsid w:val="00155545"/>
    <w:rsid w:val="00162CD1"/>
    <w:rsid w:val="00184C32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8114F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206EF"/>
    <w:rsid w:val="006570F7"/>
    <w:rsid w:val="00682F52"/>
    <w:rsid w:val="006871F4"/>
    <w:rsid w:val="006A1DF5"/>
    <w:rsid w:val="006D3BC3"/>
    <w:rsid w:val="006D6624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048A"/>
    <w:rsid w:val="00B81182"/>
    <w:rsid w:val="00BE38EF"/>
    <w:rsid w:val="00C25ACD"/>
    <w:rsid w:val="00C5211F"/>
    <w:rsid w:val="00C639D6"/>
    <w:rsid w:val="00C85ABB"/>
    <w:rsid w:val="00CB7272"/>
    <w:rsid w:val="00D03C09"/>
    <w:rsid w:val="00D266C2"/>
    <w:rsid w:val="00D860D6"/>
    <w:rsid w:val="00DB7231"/>
    <w:rsid w:val="00DC27FD"/>
    <w:rsid w:val="00DD3631"/>
    <w:rsid w:val="00DD69FC"/>
    <w:rsid w:val="00DF664B"/>
    <w:rsid w:val="00E360B5"/>
    <w:rsid w:val="00E94F80"/>
    <w:rsid w:val="00EB7074"/>
    <w:rsid w:val="00EB7D2E"/>
    <w:rsid w:val="00EC12C6"/>
    <w:rsid w:val="00F06A56"/>
    <w:rsid w:val="00F20CAE"/>
    <w:rsid w:val="00F22E33"/>
    <w:rsid w:val="00F35745"/>
    <w:rsid w:val="00F364EF"/>
    <w:rsid w:val="00F5028F"/>
    <w:rsid w:val="00F86212"/>
    <w:rsid w:val="00F95DC4"/>
    <w:rsid w:val="00FB631F"/>
    <w:rsid w:val="00FE2AFE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ptek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1634</Words>
  <Characters>9807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18</cp:revision>
  <cp:lastPrinted>2023-11-09T08:48:00Z</cp:lastPrinted>
  <dcterms:created xsi:type="dcterms:W3CDTF">2023-10-13T11:22:00Z</dcterms:created>
  <dcterms:modified xsi:type="dcterms:W3CDTF">2024-01-31T11:19:00Z</dcterms:modified>
</cp:coreProperties>
</file>