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3E3E6" w14:textId="4D9605F5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w:drawing>
          <wp:inline distT="0" distB="0" distL="0" distR="0" wp14:anchorId="0F6F6C7C" wp14:editId="40A19AC7">
            <wp:extent cx="5354955" cy="653415"/>
            <wp:effectExtent l="0" t="0" r="0" b="0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64360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6D259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77968153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B61B6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8F84C3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5B61B6" w:rsidRPr="005B61B6">
        <w:rPr>
          <w:rFonts w:ascii="Arial" w:hAnsi="Arial" w:cs="Arial"/>
          <w:b/>
          <w:bCs/>
          <w:sz w:val="18"/>
          <w:szCs w:val="18"/>
        </w:rPr>
        <w:t>odczynników do testów szybkiej diagnostyki</w:t>
      </w:r>
      <w:r w:rsidR="005B61B6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778F19C6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B61B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5CBDE5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21E23">
        <w:rPr>
          <w:rFonts w:ascii="Arial" w:eastAsia="Times New Roman" w:hAnsi="Arial" w:cs="Arial"/>
          <w:b/>
          <w:sz w:val="18"/>
          <w:szCs w:val="18"/>
          <w:lang w:eastAsia="pl-PL"/>
        </w:rPr>
        <w:t>48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6E96360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7" w:history="1">
        <w:r w:rsidR="005B61B6" w:rsidRPr="00EB4580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621590">
      <w:pPr>
        <w:pStyle w:val="Akapitzlist"/>
        <w:widowControl w:val="0"/>
        <w:shd w:val="clear" w:color="auto" w:fill="D9E2F3" w:themeFill="accent1" w:themeFillTint="33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36C6636" w14:textId="46583FCB" w:rsidR="00584E10" w:rsidRPr="00584E10" w:rsidRDefault="00584E10" w:rsidP="00F47865">
      <w:pPr>
        <w:ind w:right="-283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E2E2A"/>
    <w:rsid w:val="00216083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B61B6"/>
    <w:rsid w:val="005C23C0"/>
    <w:rsid w:val="005E389F"/>
    <w:rsid w:val="005F1BCA"/>
    <w:rsid w:val="00600260"/>
    <w:rsid w:val="00600696"/>
    <w:rsid w:val="00604A62"/>
    <w:rsid w:val="006206EF"/>
    <w:rsid w:val="00621590"/>
    <w:rsid w:val="0063646B"/>
    <w:rsid w:val="006570F7"/>
    <w:rsid w:val="006871F4"/>
    <w:rsid w:val="006A1DF5"/>
    <w:rsid w:val="006D3BC3"/>
    <w:rsid w:val="006D6624"/>
    <w:rsid w:val="00721E23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061C"/>
    <w:rsid w:val="00C25ACD"/>
    <w:rsid w:val="00C5211F"/>
    <w:rsid w:val="00C639D6"/>
    <w:rsid w:val="00C85ABB"/>
    <w:rsid w:val="00CB7272"/>
    <w:rsid w:val="00D04F98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47865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2635</Words>
  <Characters>15815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56</cp:revision>
  <cp:lastPrinted>2022-02-14T11:16:00Z</cp:lastPrinted>
  <dcterms:created xsi:type="dcterms:W3CDTF">2021-07-20T12:27:00Z</dcterms:created>
  <dcterms:modified xsi:type="dcterms:W3CDTF">2024-03-18T09:36:00Z</dcterms:modified>
</cp:coreProperties>
</file>