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494FAC44"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Zakup i dostawa artykułów spożywczych</w:t>
      </w:r>
      <w:r w:rsidR="00B32612">
        <w:rPr>
          <w:rFonts w:ascii="Arial" w:eastAsia="Arial" w:hAnsi="Arial" w:cs="Arial"/>
          <w:bCs/>
          <w:i/>
          <w:sz w:val="18"/>
          <w:szCs w:val="18"/>
          <w:lang w:eastAsia="pl-PL" w:bidi="pl-PL"/>
        </w:rPr>
        <w:t xml:space="preserve"> mrożonych</w:t>
      </w:r>
      <w:r w:rsidRPr="00C92664">
        <w:rPr>
          <w:rFonts w:ascii="Arial" w:eastAsia="Arial" w:hAnsi="Arial" w:cs="Arial"/>
          <w:bCs/>
          <w:i/>
          <w:sz w:val="18"/>
          <w:szCs w:val="18"/>
          <w:lang w:eastAsia="pl-PL" w:bidi="pl-PL"/>
        </w:rPr>
        <w:t xml:space="preserve"> – ZP/2501/</w:t>
      </w:r>
      <w:r w:rsidR="00B32612">
        <w:rPr>
          <w:rFonts w:ascii="Arial" w:eastAsia="Arial" w:hAnsi="Arial" w:cs="Arial"/>
          <w:bCs/>
          <w:i/>
          <w:sz w:val="18"/>
          <w:szCs w:val="18"/>
          <w:lang w:eastAsia="pl-PL" w:bidi="pl-PL"/>
        </w:rPr>
        <w:t>33</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012AF78"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B32612">
        <w:rPr>
          <w:rFonts w:ascii="Arial" w:eastAsia="Times New Roman" w:hAnsi="Arial" w:cs="Arial"/>
          <w:snapToGrid w:val="0"/>
          <w:sz w:val="18"/>
          <w:szCs w:val="18"/>
          <w:lang w:eastAsia="pl-PL"/>
        </w:rPr>
        <w:t>33</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3995FFB"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B32612">
        <w:rPr>
          <w:rFonts w:ascii="Arial" w:eastAsia="Times New Roman" w:hAnsi="Arial" w:cs="Arial"/>
          <w:b/>
          <w:bCs/>
          <w:i/>
          <w:iCs/>
          <w:sz w:val="18"/>
          <w:szCs w:val="18"/>
          <w:lang w:eastAsia="zh-CN"/>
        </w:rPr>
        <w:t>artykułów spożywczych</w:t>
      </w:r>
      <w:r w:rsidRPr="00FC49E2">
        <w:rPr>
          <w:rFonts w:ascii="Arial" w:eastAsia="Times New Roman" w:hAnsi="Arial" w:cs="Arial"/>
          <w:b/>
          <w:bCs/>
          <w:i/>
          <w:iCs/>
          <w:sz w:val="18"/>
          <w:szCs w:val="18"/>
          <w:lang w:eastAsia="zh-CN"/>
        </w:rPr>
        <w:t xml:space="preserve"> </w:t>
      </w:r>
      <w:r w:rsidR="00B32612">
        <w:rPr>
          <w:rFonts w:ascii="Arial" w:eastAsia="Times New Roman" w:hAnsi="Arial" w:cs="Arial"/>
          <w:b/>
          <w:bCs/>
          <w:i/>
          <w:iCs/>
          <w:sz w:val="18"/>
          <w:szCs w:val="18"/>
          <w:lang w:eastAsia="zh-CN"/>
        </w:rPr>
        <w:t>mrożonych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782E429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B32612">
        <w:rPr>
          <w:rFonts w:ascii="Arial" w:eastAsia="Times New Roman" w:hAnsi="Arial" w:cs="Arial"/>
          <w:color w:val="000000"/>
          <w:sz w:val="18"/>
          <w:szCs w:val="18"/>
          <w:lang w:eastAsia="pl-PL"/>
        </w:rPr>
        <w:t>33</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B32612"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6190</Words>
  <Characters>37142</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45</cp:revision>
  <cp:lastPrinted>2024-04-08T09:31:00Z</cp:lastPrinted>
  <dcterms:created xsi:type="dcterms:W3CDTF">2023-04-18T09:58:00Z</dcterms:created>
  <dcterms:modified xsi:type="dcterms:W3CDTF">2024-04-08T09:32:00Z</dcterms:modified>
</cp:coreProperties>
</file>