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Toc35240015"/>
    <w:p w14:paraId="6E53E3E6" w14:textId="4A6E190C" w:rsidR="000B55A7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3BEA4" wp14:editId="7C759F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13320729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6685029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04586746" name="Łącznik prosty 704586746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A2DF24" id="Grupa 10" o:spid="_x0000_s1026" style="position:absolute;margin-left:0;margin-top:0;width:452.35pt;height:67.5pt;z-index:251659264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">
                  <v:imagedata r:id="rId8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">
                  <v:imagedata r:id="rId9" r:href="rId10"/>
                </v:shape>
                <v:line id="Łącznik prosty 704586746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" strokecolor="#4472c4 [3204]" strokeweight=".5pt">
                  <v:stroke joinstyle="miter"/>
                </v:line>
              </v:group>
            </w:pict>
          </mc:Fallback>
        </mc:AlternateContent>
      </w:r>
    </w:p>
    <w:p w14:paraId="7F858074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5FCBF1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6DA6D259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16A8B0B5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5BBEA787" w14:textId="77777777" w:rsidR="00DF0A42" w:rsidRDefault="00DF0A42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317A6B0F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4C1AFE">
        <w:rPr>
          <w:rFonts w:ascii="Arial" w:eastAsia="Times New Roman" w:hAnsi="Arial" w:cs="Arial"/>
          <w:sz w:val="18"/>
          <w:szCs w:val="18"/>
          <w:lang w:eastAsia="pl-PL"/>
        </w:rPr>
        <w:t>54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7931083D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4C1AFE" w:rsidRPr="004C1AFE">
        <w:rPr>
          <w:rFonts w:ascii="Arial" w:hAnsi="Arial" w:cs="Arial"/>
          <w:b/>
          <w:bCs/>
          <w:sz w:val="18"/>
          <w:szCs w:val="18"/>
        </w:rPr>
        <w:t xml:space="preserve"> filtrów oraz odbiór i utylizacja filtrów zużytych</w:t>
      </w:r>
      <w:r w:rsidR="004C1AFE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BD07FB8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4C1AF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1C9F857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251A7D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11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6E963600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12" w:history="1">
        <w:r w:rsidR="005B61B6" w:rsidRPr="00EB4580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621590">
      <w:pPr>
        <w:pStyle w:val="Akapitzlist"/>
        <w:widowControl w:val="0"/>
        <w:shd w:val="clear" w:color="auto" w:fill="D9E2F3" w:themeFill="accent1" w:themeFillTint="33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621590">
      <w:pPr>
        <w:pStyle w:val="Akapitzlist"/>
        <w:widowControl w:val="0"/>
        <w:numPr>
          <w:ilvl w:val="0"/>
          <w:numId w:val="33"/>
        </w:numPr>
        <w:shd w:val="clear" w:color="auto" w:fill="D9E2F3" w:themeFill="accent1" w:themeFillTint="33"/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36C6636" w14:textId="46583FCB" w:rsidR="00584E10" w:rsidRPr="00584E10" w:rsidRDefault="00584E10" w:rsidP="00F47865">
      <w:pPr>
        <w:ind w:right="-283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457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E2E2A"/>
    <w:rsid w:val="00216083"/>
    <w:rsid w:val="00251A7D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289F"/>
    <w:rsid w:val="00493648"/>
    <w:rsid w:val="004C1AFE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B61B6"/>
    <w:rsid w:val="005C23C0"/>
    <w:rsid w:val="005E389F"/>
    <w:rsid w:val="005F1BCA"/>
    <w:rsid w:val="00600260"/>
    <w:rsid w:val="00600696"/>
    <w:rsid w:val="00604A62"/>
    <w:rsid w:val="006206EF"/>
    <w:rsid w:val="00621590"/>
    <w:rsid w:val="0063646B"/>
    <w:rsid w:val="006570F7"/>
    <w:rsid w:val="006871F4"/>
    <w:rsid w:val="006A1DF5"/>
    <w:rsid w:val="006A2C68"/>
    <w:rsid w:val="006D3BC3"/>
    <w:rsid w:val="006D6624"/>
    <w:rsid w:val="00721E23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A314F"/>
    <w:rsid w:val="009B4318"/>
    <w:rsid w:val="00A23315"/>
    <w:rsid w:val="00A31AB8"/>
    <w:rsid w:val="00A37DB9"/>
    <w:rsid w:val="00AB0F70"/>
    <w:rsid w:val="00AB4FB5"/>
    <w:rsid w:val="00AB6DA4"/>
    <w:rsid w:val="00AD6D4E"/>
    <w:rsid w:val="00B267D1"/>
    <w:rsid w:val="00B63C91"/>
    <w:rsid w:val="00B81182"/>
    <w:rsid w:val="00BE38EF"/>
    <w:rsid w:val="00C2061C"/>
    <w:rsid w:val="00C25ACD"/>
    <w:rsid w:val="00C5211F"/>
    <w:rsid w:val="00C639D6"/>
    <w:rsid w:val="00C85ABB"/>
    <w:rsid w:val="00CB7272"/>
    <w:rsid w:val="00D04F98"/>
    <w:rsid w:val="00D266C2"/>
    <w:rsid w:val="00D317EF"/>
    <w:rsid w:val="00D860D6"/>
    <w:rsid w:val="00DB7231"/>
    <w:rsid w:val="00DC27FD"/>
    <w:rsid w:val="00DD3631"/>
    <w:rsid w:val="00DD69FC"/>
    <w:rsid w:val="00DF0A42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47865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2637</Words>
  <Characters>15825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70</cp:revision>
  <cp:lastPrinted>2022-02-14T11:16:00Z</cp:lastPrinted>
  <dcterms:created xsi:type="dcterms:W3CDTF">2021-07-20T12:27:00Z</dcterms:created>
  <dcterms:modified xsi:type="dcterms:W3CDTF">2024-06-05T05:33:00Z</dcterms:modified>
</cp:coreProperties>
</file>