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66B757BD" w:rsidR="00405F22" w:rsidRDefault="00540563" w:rsidP="00405F22">
      <w:pPr>
        <w:pStyle w:val="Tekstpodstawowy"/>
        <w:spacing w:before="1"/>
        <w:rPr>
          <w:b/>
          <w:bCs/>
          <w:i/>
          <w:iCs/>
        </w:rPr>
      </w:pPr>
      <w:bookmarkStart w:id="0" w:name="_Toc35240015"/>
      <w:r>
        <w:rPr>
          <w:noProof/>
        </w:rPr>
        <w:drawing>
          <wp:inline distT="0" distB="0" distL="0" distR="0" wp14:anchorId="22ADEB8B" wp14:editId="0531ECF8">
            <wp:extent cx="574929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9290" cy="865505"/>
                    </a:xfrm>
                    <a:prstGeom prst="rect">
                      <a:avLst/>
                    </a:prstGeom>
                    <a:noFill/>
                  </pic:spPr>
                </pic:pic>
              </a:graphicData>
            </a:graphic>
          </wp:inline>
        </w:drawing>
      </w:r>
    </w:p>
    <w:p w14:paraId="36D8D2DC" w14:textId="3079F9F2" w:rsidR="00C21BC7" w:rsidRDefault="00C21BC7" w:rsidP="00E831A4">
      <w:pPr>
        <w:pStyle w:val="Tekstpodstawowy"/>
        <w:pBdr>
          <w:bottom w:val="single" w:sz="4" w:space="1" w:color="auto"/>
        </w:pBdr>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18B37A56" w:rsidR="003D6B1D" w:rsidRDefault="003D6B1D" w:rsidP="003D6B1D">
      <w:pPr>
        <w:widowControl w:val="0"/>
        <w:jc w:val="both"/>
        <w:rPr>
          <w:rFonts w:ascii="Arial" w:eastAsia="Times New Roman" w:hAnsi="Arial" w:cs="Arial"/>
          <w:snapToGrid w:val="0"/>
          <w:sz w:val="18"/>
          <w:szCs w:val="18"/>
          <w:lang w:eastAsia="pl-PL"/>
        </w:rPr>
      </w:pPr>
      <w:bookmarkStart w:id="1"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A91E8C">
        <w:rPr>
          <w:rFonts w:ascii="Arial" w:eastAsia="Times New Roman" w:hAnsi="Arial" w:cs="Arial"/>
          <w:b/>
          <w:bCs/>
          <w:snapToGrid w:val="0"/>
          <w:sz w:val="18"/>
          <w:szCs w:val="18"/>
          <w:lang w:eastAsia="pl-PL"/>
        </w:rPr>
        <w:t>55</w:t>
      </w:r>
      <w:r>
        <w:rPr>
          <w:rFonts w:ascii="Arial" w:eastAsia="Times New Roman" w:hAnsi="Arial" w:cs="Arial"/>
          <w:b/>
          <w:bCs/>
          <w:snapToGrid w:val="0"/>
          <w:sz w:val="18"/>
          <w:szCs w:val="18"/>
          <w:lang w:eastAsia="pl-PL"/>
        </w:rPr>
        <w:t>/2</w:t>
      </w:r>
      <w:r w:rsidR="00C939CC">
        <w:rPr>
          <w:rFonts w:ascii="Arial" w:eastAsia="Times New Roman" w:hAnsi="Arial" w:cs="Arial"/>
          <w:b/>
          <w:bCs/>
          <w:snapToGrid w:val="0"/>
          <w:sz w:val="18"/>
          <w:szCs w:val="18"/>
          <w:lang w:eastAsia="pl-PL"/>
        </w:rPr>
        <w:t>4</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C068FF1"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A91E8C">
        <w:rPr>
          <w:rFonts w:ascii="Arial" w:eastAsia="Times New Roman" w:hAnsi="Arial" w:cs="Arial"/>
          <w:b/>
          <w:bCs/>
          <w:i/>
          <w:iCs/>
          <w:sz w:val="18"/>
          <w:szCs w:val="18"/>
          <w:lang w:eastAsia="zh-CN"/>
        </w:rPr>
        <w:t>k</w:t>
      </w:r>
      <w:r w:rsidR="00A91E8C" w:rsidRPr="00A91E8C">
        <w:rPr>
          <w:rFonts w:ascii="Arial" w:eastAsia="Times New Roman" w:hAnsi="Arial" w:cs="Arial"/>
          <w:b/>
          <w:bCs/>
          <w:i/>
          <w:iCs/>
          <w:sz w:val="18"/>
          <w:szCs w:val="18"/>
          <w:lang w:eastAsia="zh-CN"/>
        </w:rPr>
        <w:t>ardiowerter</w:t>
      </w:r>
      <w:r w:rsidR="00A91E8C">
        <w:rPr>
          <w:rFonts w:ascii="Arial" w:eastAsia="Times New Roman" w:hAnsi="Arial" w:cs="Arial"/>
          <w:b/>
          <w:bCs/>
          <w:i/>
          <w:iCs/>
          <w:sz w:val="18"/>
          <w:szCs w:val="18"/>
          <w:lang w:eastAsia="zh-CN"/>
        </w:rPr>
        <w:t>ów</w:t>
      </w:r>
      <w:r w:rsidR="00A91E8C" w:rsidRPr="00A91E8C">
        <w:rPr>
          <w:rFonts w:ascii="Arial" w:eastAsia="Times New Roman" w:hAnsi="Arial" w:cs="Arial"/>
          <w:b/>
          <w:bCs/>
          <w:i/>
          <w:iCs/>
          <w:sz w:val="18"/>
          <w:szCs w:val="18"/>
          <w:lang w:eastAsia="zh-CN"/>
        </w:rPr>
        <w:t>-defibrylator</w:t>
      </w:r>
      <w:r w:rsidR="00A91E8C">
        <w:rPr>
          <w:rFonts w:ascii="Arial" w:eastAsia="Times New Roman" w:hAnsi="Arial" w:cs="Arial"/>
          <w:b/>
          <w:bCs/>
          <w:i/>
          <w:iCs/>
          <w:sz w:val="18"/>
          <w:szCs w:val="18"/>
          <w:lang w:eastAsia="zh-CN"/>
        </w:rPr>
        <w:t>ów</w:t>
      </w:r>
      <w:r w:rsidR="00A91E8C" w:rsidRPr="00A91E8C">
        <w:rPr>
          <w:rFonts w:ascii="Arial" w:eastAsia="Times New Roman" w:hAnsi="Arial" w:cs="Arial"/>
          <w:b/>
          <w:bCs/>
          <w:i/>
          <w:iCs/>
          <w:sz w:val="18"/>
          <w:szCs w:val="18"/>
          <w:lang w:eastAsia="zh-CN"/>
        </w:rPr>
        <w:t xml:space="preserve"> i stymulator</w:t>
      </w:r>
      <w:r w:rsidR="00A91E8C">
        <w:rPr>
          <w:rFonts w:ascii="Arial" w:eastAsia="Times New Roman" w:hAnsi="Arial" w:cs="Arial"/>
          <w:b/>
          <w:bCs/>
          <w:i/>
          <w:iCs/>
          <w:sz w:val="18"/>
          <w:szCs w:val="18"/>
          <w:lang w:eastAsia="zh-CN"/>
        </w:rPr>
        <w:t>ów</w:t>
      </w:r>
      <w:r w:rsidR="00A91E8C" w:rsidRPr="00A91E8C">
        <w:rPr>
          <w:rFonts w:ascii="Arial" w:eastAsia="Times New Roman" w:hAnsi="Arial" w:cs="Arial"/>
          <w:b/>
          <w:bCs/>
          <w:i/>
          <w:iCs/>
          <w:sz w:val="18"/>
          <w:szCs w:val="18"/>
          <w:lang w:eastAsia="zh-CN"/>
        </w:rPr>
        <w:t xml:space="preserve"> serca</w:t>
      </w:r>
      <w:r w:rsidR="00A91E8C">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459BA887"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224834">
        <w:rPr>
          <w:rFonts w:ascii="Arial" w:eastAsia="Times New Roman" w:hAnsi="Arial" w:cs="Arial"/>
          <w:color w:val="000000"/>
          <w:sz w:val="18"/>
          <w:szCs w:val="18"/>
          <w:lang w:eastAsia="pl-PL"/>
        </w:rPr>
        <w:t>55</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F4FA1A6" w:rsidR="00FC49E2" w:rsidRPr="00FC49E2" w:rsidRDefault="00E831A4" w:rsidP="00FC49E2">
            <w:pPr>
              <w:contextualSpacing/>
              <w:jc w:val="both"/>
              <w:rPr>
                <w:rFonts w:ascii="Arial" w:eastAsia="Calibri" w:hAnsi="Arial" w:cs="Arial"/>
                <w:b/>
                <w:bCs/>
                <w:sz w:val="18"/>
                <w:szCs w:val="18"/>
              </w:rPr>
            </w:pPr>
            <w:hyperlink r:id="rId7" w:history="1">
              <w:r w:rsidR="00A76BFC" w:rsidRPr="009742E3">
                <w:rPr>
                  <w:rStyle w:val="Hipercze"/>
                  <w:rFonts w:ascii="Arial" w:eastAsia="Calibri" w:hAnsi="Arial" w:cs="Arial"/>
                  <w:sz w:val="18"/>
                  <w:szCs w:val="18"/>
                </w:rPr>
                <w:t>a</w:t>
              </w:r>
              <w:r w:rsidR="00A76BFC" w:rsidRPr="009742E3">
                <w:rPr>
                  <w:rStyle w:val="Hipercze"/>
                  <w:rFonts w:eastAsia="Calibri"/>
                </w:rPr>
                <w:t>pteka</w:t>
              </w:r>
              <w:r w:rsidR="00A76BFC" w:rsidRPr="009742E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6AD37A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lastRenderedPageBreak/>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654CF" w:rsidRPr="009742E3">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3AD823C6" w:rsidR="00583342" w:rsidRPr="00127766" w:rsidRDefault="00583342" w:rsidP="00583342">
      <w:pPr>
        <w:pStyle w:val="Akapitzlist"/>
        <w:numPr>
          <w:ilvl w:val="0"/>
          <w:numId w:val="14"/>
        </w:numPr>
        <w:ind w:left="284" w:right="57" w:hanging="284"/>
        <w:jc w:val="both"/>
        <w:rPr>
          <w:rFonts w:ascii="Arial" w:eastAsia="Times New Roman" w:hAnsi="Arial" w:cs="Arial"/>
          <w:sz w:val="18"/>
          <w:szCs w:val="18"/>
          <w:lang w:eastAsia="pl-PL"/>
        </w:rPr>
      </w:pPr>
      <w:r w:rsidRPr="00127766">
        <w:rPr>
          <w:rFonts w:ascii="Arial" w:eastAsia="Times New Roman" w:hAnsi="Arial" w:cs="Arial"/>
          <w:sz w:val="18"/>
          <w:szCs w:val="18"/>
          <w:lang w:eastAsia="pl-PL"/>
        </w:rPr>
        <w:t>W związku z obowiązkiem Wykonawcy polegającym na stworzeniu depozytu towaru objętego Umową, Strony ustalają co następuje:</w:t>
      </w:r>
      <w:r w:rsidR="0004612E" w:rsidRPr="00127766">
        <w:rPr>
          <w:rFonts w:ascii="Arial" w:eastAsia="Times New Roman" w:hAnsi="Arial" w:cs="Arial"/>
          <w:sz w:val="18"/>
          <w:szCs w:val="18"/>
          <w:lang w:eastAsia="pl-PL"/>
        </w:rPr>
        <w:t xml:space="preserve"> </w:t>
      </w:r>
    </w:p>
    <w:p w14:paraId="7023CFE4" w14:textId="495D73D6"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pacing w:val="-3"/>
          <w:sz w:val="18"/>
          <w:szCs w:val="18"/>
          <w:lang w:eastAsia="pl-PL"/>
        </w:rPr>
        <w:t>W terminie 7 dni od daty zawarcia Umowy, Wykonawca utworzy, zgodnie z warunkami przetargu,  magazyn depozytowy towaru</w:t>
      </w:r>
      <w:r w:rsidRPr="00127766">
        <w:rPr>
          <w:rFonts w:ascii="Arial" w:eastAsia="Times New Roman" w:hAnsi="Arial" w:cs="Arial"/>
          <w:spacing w:val="-4"/>
          <w:sz w:val="18"/>
          <w:szCs w:val="18"/>
          <w:lang w:eastAsia="pl-PL"/>
        </w:rPr>
        <w:t>.</w:t>
      </w:r>
    </w:p>
    <w:p w14:paraId="28EB6394"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pacing w:val="-1"/>
          <w:sz w:val="18"/>
          <w:szCs w:val="18"/>
          <w:lang w:eastAsia="pl-PL"/>
        </w:rPr>
        <w:t xml:space="preserve">Przekazanie depozytu odbędzie się na podstawie protokołu zdawczo-odbiorczego. Osobą odpowiedzialną po stronie Zamawiającego za depozyt </w:t>
      </w:r>
      <w:r w:rsidRPr="00127766">
        <w:rPr>
          <w:rFonts w:ascii="Arial" w:eastAsia="Times New Roman" w:hAnsi="Arial" w:cs="Arial"/>
          <w:spacing w:val="-9"/>
          <w:sz w:val="18"/>
          <w:szCs w:val="18"/>
          <w:lang w:eastAsia="pl-PL"/>
        </w:rPr>
        <w:t>jest ………………………………</w:t>
      </w:r>
    </w:p>
    <w:p w14:paraId="6957E115"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Uzupełnienie depozytu będzie następowało, na podstawie zamówień Zamawiającego w</w:t>
      </w:r>
      <w:r w:rsidRPr="00127766">
        <w:rPr>
          <w:rFonts w:ascii="Arial" w:eastAsia="Times New Roman" w:hAnsi="Arial" w:cs="Arial"/>
          <w:b/>
          <w:bCs/>
          <w:sz w:val="18"/>
          <w:szCs w:val="18"/>
          <w:lang w:eastAsia="pl-PL"/>
        </w:rPr>
        <w:t xml:space="preserve"> </w:t>
      </w:r>
      <w:r w:rsidRPr="00127766">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911A04"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t>
      </w:r>
      <w:r w:rsidRPr="00FC49E2">
        <w:rPr>
          <w:rFonts w:ascii="Arial" w:eastAsia="Calibri" w:hAnsi="Arial" w:cs="Arial"/>
          <w:color w:val="000000" w:themeColor="text1"/>
          <w:sz w:val="18"/>
          <w:szCs w:val="18"/>
        </w:rPr>
        <w:lastRenderedPageBreak/>
        <w:t xml:space="preserve">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1B484E"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highlight w:val="yellow"/>
          <w:lang w:eastAsia="zh-CN"/>
        </w:rPr>
      </w:pPr>
      <w:r w:rsidRPr="001B484E">
        <w:rPr>
          <w:rFonts w:ascii="Arial" w:eastAsia="Times New Roman" w:hAnsi="Arial" w:cs="Arial"/>
          <w:sz w:val="18"/>
          <w:szCs w:val="18"/>
          <w:highlight w:val="yellow"/>
          <w:lang w:eastAsia="zh-CN"/>
        </w:rPr>
        <w:t>Datą zawarcia Umowy jest data złożenia oświadczenia woli o jej zawarciu przez ostatnią ze Stron.</w:t>
      </w:r>
    </w:p>
    <w:p w14:paraId="7654914E" w14:textId="77777777" w:rsidR="00FC49E2" w:rsidRPr="001B484E"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highlight w:val="yellow"/>
          <w:lang w:eastAsia="zh-CN"/>
        </w:rPr>
      </w:pPr>
      <w:r w:rsidRPr="001B484E">
        <w:rPr>
          <w:rFonts w:ascii="Arial" w:eastAsia="Times New Roman" w:hAnsi="Arial" w:cs="Arial"/>
          <w:sz w:val="18"/>
          <w:szCs w:val="18"/>
          <w:highlight w:val="yellow"/>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B0266"/>
    <w:rsid w:val="001B1FFE"/>
    <w:rsid w:val="001B484E"/>
    <w:rsid w:val="001B7693"/>
    <w:rsid w:val="001C5862"/>
    <w:rsid w:val="001C5DDE"/>
    <w:rsid w:val="001D70C8"/>
    <w:rsid w:val="001E2E2A"/>
    <w:rsid w:val="001E5867"/>
    <w:rsid w:val="0020337E"/>
    <w:rsid w:val="00204400"/>
    <w:rsid w:val="00216083"/>
    <w:rsid w:val="00224834"/>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40563"/>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11A04"/>
    <w:rsid w:val="00947529"/>
    <w:rsid w:val="0096240E"/>
    <w:rsid w:val="00983A4B"/>
    <w:rsid w:val="00995A2A"/>
    <w:rsid w:val="009A314F"/>
    <w:rsid w:val="009F0C32"/>
    <w:rsid w:val="009F21A8"/>
    <w:rsid w:val="00A14103"/>
    <w:rsid w:val="00A16DD0"/>
    <w:rsid w:val="00A34822"/>
    <w:rsid w:val="00A37DB9"/>
    <w:rsid w:val="00A76BFC"/>
    <w:rsid w:val="00A77B7F"/>
    <w:rsid w:val="00A91E8C"/>
    <w:rsid w:val="00AB0F70"/>
    <w:rsid w:val="00AD6D4E"/>
    <w:rsid w:val="00AF5FE2"/>
    <w:rsid w:val="00B14D7A"/>
    <w:rsid w:val="00B267D1"/>
    <w:rsid w:val="00B316AB"/>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831A4"/>
    <w:rsid w:val="00E92BB9"/>
    <w:rsid w:val="00EB26DD"/>
    <w:rsid w:val="00EB41EE"/>
    <w:rsid w:val="00EC12C6"/>
    <w:rsid w:val="00EE178D"/>
    <w:rsid w:val="00EF0F60"/>
    <w:rsid w:val="00F06A56"/>
    <w:rsid w:val="00F12F6D"/>
    <w:rsid w:val="00F20760"/>
    <w:rsid w:val="00F22E33"/>
    <w:rsid w:val="00F364EF"/>
    <w:rsid w:val="00F42727"/>
    <w:rsid w:val="00F5421C"/>
    <w:rsid w:val="00F85D84"/>
    <w:rsid w:val="00FB631F"/>
    <w:rsid w:val="00FC49E2"/>
    <w:rsid w:val="00FC4B07"/>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6397</Words>
  <Characters>38388</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32</cp:revision>
  <cp:lastPrinted>2022-05-05T08:32:00Z</cp:lastPrinted>
  <dcterms:created xsi:type="dcterms:W3CDTF">2023-12-19T11:30:00Z</dcterms:created>
  <dcterms:modified xsi:type="dcterms:W3CDTF">2024-06-06T09:35:00Z</dcterms:modified>
</cp:coreProperties>
</file>